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4.xml" ContentType="application/vnd.openxmlformats-officedocument.wordprocessingml.header+xml"/>
  <Override PartName="/word/header2.xml" ContentType="application/vnd.openxmlformats-officedocument.wordprocessingml.header+xml"/>
  <Override PartName="/word/header5.xml" ContentType="application/vnd.openxmlformats-officedocument.wordprocessingml.header+xml"/>
  <Override PartName="/word/header3.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theme/theme1.xml" ContentType="application/vnd.openxmlformats-officedocument.theme+xml"/>
  <Override PartName="/word/glossary/settings.xml" ContentType="application/vnd.openxmlformats-officedocument.wordprocessingml.settings+xml"/>
  <Override PartName="/word/settings.xml" ContentType="application/vnd.openxmlformats-officedocument.wordprocessingml.settings+xml"/>
  <Override PartName="/word/glossary/document.xml" ContentType="application/vnd.openxmlformats-officedocument.wordprocessingml.document.glossary+xml"/>
  <Override PartName="/customXml/itemProps4.xml" ContentType="application/vnd.openxmlformats-officedocument.customXmlPropertie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word/fontTable.xml" ContentType="application/vnd.openxmlformats-officedocument.wordprocessingml.fontTable+xml"/>
  <Override PartName="/customXml/itemProps6.xml" ContentType="application/vnd.openxmlformats-officedocument.customXmlPropertie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customXml/itemProps7.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8.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styles.xml" ContentType="application/vnd.openxmlformats-officedocument.wordprocessingml.styles+xml"/>
  <Override PartName="/word/webSettings.xml" ContentType="application/vnd.openxmlformats-officedocument.wordprocessingml.webSetting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EF5975" w14:textId="77777777" w:rsidR="00941537" w:rsidRDefault="00CB7643" w:rsidP="00E42211">
      <w:pPr>
        <w:pStyle w:val="BasistekstEcoGroen"/>
      </w:pPr>
      <w:sdt>
        <w:sdtPr>
          <w:id w:val="2059193776"/>
          <w:lock w:val="contentLocked"/>
          <w:placeholder>
            <w:docPart w:val="5B0E5DB757504DCA84BE3C30A18A2A57"/>
          </w:placeholder>
          <w:group/>
        </w:sdtPr>
        <w:sdtEndPr/>
        <w:sdtContent>
          <w:r w:rsidR="00E16A9B">
            <w:rPr>
              <w:noProof/>
            </w:rPr>
            <mc:AlternateContent>
              <mc:Choice Requires="wpg">
                <w:drawing>
                  <wp:anchor distT="0" distB="0" distL="114300" distR="114300" simplePos="0" relativeHeight="251631616" behindDoc="0" locked="0" layoutInCell="1" allowOverlap="1" wp14:anchorId="5D258A1B" wp14:editId="0D4DC3CA">
                    <wp:simplePos x="0" y="0"/>
                    <wp:positionH relativeFrom="page">
                      <wp:posOffset>2981325</wp:posOffset>
                    </wp:positionH>
                    <wp:positionV relativeFrom="page">
                      <wp:posOffset>6200775</wp:posOffset>
                    </wp:positionV>
                    <wp:extent cx="4585970" cy="4488815"/>
                    <wp:effectExtent l="0" t="0" r="5080" b="6985"/>
                    <wp:wrapNone/>
                    <wp:docPr id="12" name="Group 12(JU-LOCK)"/>
                    <wp:cNvGraphicFramePr>
                      <a:graphicFrameLocks xmlns:a="http://schemas.openxmlformats.org/drawingml/2006/main" noSelect="1"/>
                    </wp:cNvGraphicFramePr>
                    <a:graphic xmlns:a="http://schemas.openxmlformats.org/drawingml/2006/main">
                      <a:graphicData uri="http://schemas.microsoft.com/office/word/2010/wordprocessingGroup">
                        <wpg:wgp>
                          <wpg:cNvGrpSpPr>
                            <a:grpSpLocks noSelect="1"/>
                          </wpg:cNvGrpSpPr>
                          <wpg:grpSpPr>
                            <a:xfrm>
                              <a:off x="0" y="0"/>
                              <a:ext cx="4585970" cy="4488815"/>
                              <a:chOff x="0" y="0"/>
                              <a:chExt cx="4585970" cy="4488815"/>
                            </a:xfrm>
                          </wpg:grpSpPr>
                          <wpg:grpSp>
                            <wpg:cNvPr id="13" name="Kader documentgegevens (Group)"/>
                            <wpg:cNvGrpSpPr>
                              <a:grpSpLocks/>
                            </wpg:cNvGrpSpPr>
                            <wpg:grpSpPr bwMode="auto">
                              <a:xfrm>
                                <a:off x="0" y="0"/>
                                <a:ext cx="4585970" cy="4488815"/>
                                <a:chOff x="4693" y="9769"/>
                                <a:chExt cx="7225" cy="7070"/>
                              </a:xfrm>
                            </wpg:grpSpPr>
                            <wps:wsp>
                              <wps:cNvPr id="14" name="Rectangle 6"/>
                              <wps:cNvSpPr>
                                <a:spLocks noChangeArrowheads="1"/>
                              </wps:cNvSpPr>
                              <wps:spPr bwMode="auto">
                                <a:xfrm>
                                  <a:off x="4693" y="9769"/>
                                  <a:ext cx="7213" cy="7070"/>
                                </a:xfrm>
                                <a:prstGeom prst="rect">
                                  <a:avLst/>
                                </a:prstGeom>
                                <a:solidFill>
                                  <a:srgbClr val="000000">
                                    <a:alpha val="3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6" name="Group 29"/>
                              <wpg:cNvGrpSpPr>
                                <a:grpSpLocks/>
                              </wpg:cNvGrpSpPr>
                              <wpg:grpSpPr bwMode="auto">
                                <a:xfrm>
                                  <a:off x="4693" y="11688"/>
                                  <a:ext cx="7225" cy="3521"/>
                                  <a:chOff x="4693" y="11688"/>
                                  <a:chExt cx="7225" cy="3521"/>
                                </a:xfrm>
                              </wpg:grpSpPr>
                              <wps:wsp>
                                <wps:cNvPr id="22" name="Rectangle 19"/>
                                <wps:cNvSpPr>
                                  <a:spLocks noChangeArrowheads="1"/>
                                </wps:cNvSpPr>
                                <wps:spPr bwMode="auto">
                                  <a:xfrm>
                                    <a:off x="4693" y="14144"/>
                                    <a:ext cx="7219" cy="326"/>
                                  </a:xfrm>
                                  <a:prstGeom prst="rect">
                                    <a:avLst/>
                                  </a:prstGeom>
                                  <a:solidFill>
                                    <a:srgbClr val="E5E8EA">
                                      <a:alpha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Rectangle 20"/>
                                <wps:cNvSpPr>
                                  <a:spLocks noChangeArrowheads="1"/>
                                </wps:cNvSpPr>
                                <wps:spPr bwMode="auto">
                                  <a:xfrm>
                                    <a:off x="4693" y="14883"/>
                                    <a:ext cx="7219" cy="326"/>
                                  </a:xfrm>
                                  <a:prstGeom prst="rect">
                                    <a:avLst/>
                                  </a:prstGeom>
                                  <a:solidFill>
                                    <a:srgbClr val="E5E8EA">
                                      <a:alpha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 name="Rectangle 21"/>
                                <wps:cNvSpPr>
                                  <a:spLocks noChangeArrowheads="1"/>
                                </wps:cNvSpPr>
                                <wps:spPr bwMode="auto">
                                  <a:xfrm>
                                    <a:off x="4693" y="13081"/>
                                    <a:ext cx="7213" cy="694"/>
                                  </a:xfrm>
                                  <a:prstGeom prst="rect">
                                    <a:avLst/>
                                  </a:prstGeom>
                                  <a:solidFill>
                                    <a:srgbClr val="E5E8EA">
                                      <a:alpha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 name="Rectangle 22"/>
                                <wps:cNvSpPr>
                                  <a:spLocks noChangeArrowheads="1"/>
                                </wps:cNvSpPr>
                                <wps:spPr bwMode="auto">
                                  <a:xfrm>
                                    <a:off x="4693" y="11688"/>
                                    <a:ext cx="7225" cy="1009"/>
                                  </a:xfrm>
                                  <a:prstGeom prst="rect">
                                    <a:avLst/>
                                  </a:prstGeom>
                                  <a:solidFill>
                                    <a:srgbClr val="E5E8EA">
                                      <a:alpha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s:wsp>
                            <wps:cNvPr id="27" name="Freeform 23"/>
                            <wps:cNvSpPr>
                              <a:spLocks noEditPoints="1"/>
                            </wps:cNvSpPr>
                            <wps:spPr bwMode="auto">
                              <a:xfrm>
                                <a:off x="222637" y="2631882"/>
                                <a:ext cx="568800" cy="82800"/>
                              </a:xfrm>
                              <a:custGeom>
                                <a:avLst/>
                                <a:gdLst>
                                  <a:gd name="T0" fmla="*/ 1741 w 1789"/>
                                  <a:gd name="T1" fmla="*/ 57 h 262"/>
                                  <a:gd name="T2" fmla="*/ 1745 w 1789"/>
                                  <a:gd name="T3" fmla="*/ 205 h 262"/>
                                  <a:gd name="T4" fmla="*/ 1789 w 1789"/>
                                  <a:gd name="T5" fmla="*/ 57 h 262"/>
                                  <a:gd name="T6" fmla="*/ 1643 w 1789"/>
                                  <a:gd name="T7" fmla="*/ 118 h 262"/>
                                  <a:gd name="T8" fmla="*/ 1558 w 1789"/>
                                  <a:gd name="T9" fmla="*/ 117 h 262"/>
                                  <a:gd name="T10" fmla="*/ 1667 w 1789"/>
                                  <a:gd name="T11" fmla="*/ 171 h 262"/>
                                  <a:gd name="T12" fmla="*/ 1673 w 1789"/>
                                  <a:gd name="T13" fmla="*/ 145 h 262"/>
                                  <a:gd name="T14" fmla="*/ 1484 w 1789"/>
                                  <a:gd name="T15" fmla="*/ 121 h 262"/>
                                  <a:gd name="T16" fmla="*/ 1401 w 1789"/>
                                  <a:gd name="T17" fmla="*/ 57 h 262"/>
                                  <a:gd name="T18" fmla="*/ 1350 w 1789"/>
                                  <a:gd name="T19" fmla="*/ 118 h 262"/>
                                  <a:gd name="T20" fmla="*/ 1386 w 1789"/>
                                  <a:gd name="T21" fmla="*/ 138 h 262"/>
                                  <a:gd name="T22" fmla="*/ 1265 w 1789"/>
                                  <a:gd name="T23" fmla="*/ 150 h 262"/>
                                  <a:gd name="T24" fmla="*/ 1332 w 1789"/>
                                  <a:gd name="T25" fmla="*/ 180 h 262"/>
                                  <a:gd name="T26" fmla="*/ 1386 w 1789"/>
                                  <a:gd name="T27" fmla="*/ 138 h 262"/>
                                  <a:gd name="T28" fmla="*/ 1204 w 1789"/>
                                  <a:gd name="T29" fmla="*/ 64 h 262"/>
                                  <a:gd name="T30" fmla="*/ 1169 w 1789"/>
                                  <a:gd name="T31" fmla="*/ 210 h 262"/>
                                  <a:gd name="T32" fmla="*/ 1138 w 1789"/>
                                  <a:gd name="T33" fmla="*/ 233 h 262"/>
                                  <a:gd name="T34" fmla="*/ 1200 w 1789"/>
                                  <a:gd name="T35" fmla="*/ 172 h 262"/>
                                  <a:gd name="T36" fmla="*/ 1172 w 1789"/>
                                  <a:gd name="T37" fmla="*/ 87 h 262"/>
                                  <a:gd name="T38" fmla="*/ 1088 w 1789"/>
                                  <a:gd name="T39" fmla="*/ 177 h 262"/>
                                  <a:gd name="T40" fmla="*/ 1085 w 1789"/>
                                  <a:gd name="T41" fmla="*/ 84 h 262"/>
                                  <a:gd name="T42" fmla="*/ 1026 w 1789"/>
                                  <a:gd name="T43" fmla="*/ 15 h 262"/>
                                  <a:gd name="T44" fmla="*/ 1018 w 1789"/>
                                  <a:gd name="T45" fmla="*/ 84 h 262"/>
                                  <a:gd name="T46" fmla="*/ 981 w 1789"/>
                                  <a:gd name="T47" fmla="*/ 205 h 262"/>
                                  <a:gd name="T48" fmla="*/ 898 w 1789"/>
                                  <a:gd name="T49" fmla="*/ 30 h 262"/>
                                  <a:gd name="T50" fmla="*/ 898 w 1789"/>
                                  <a:gd name="T51" fmla="*/ 210 h 262"/>
                                  <a:gd name="T52" fmla="*/ 945 w 1789"/>
                                  <a:gd name="T53" fmla="*/ 210 h 262"/>
                                  <a:gd name="T54" fmla="*/ 825 w 1789"/>
                                  <a:gd name="T55" fmla="*/ 173 h 262"/>
                                  <a:gd name="T56" fmla="*/ 786 w 1789"/>
                                  <a:gd name="T57" fmla="*/ 87 h 262"/>
                                  <a:gd name="T58" fmla="*/ 722 w 1789"/>
                                  <a:gd name="T59" fmla="*/ 117 h 262"/>
                                  <a:gd name="T60" fmla="*/ 696 w 1789"/>
                                  <a:gd name="T61" fmla="*/ 210 h 262"/>
                                  <a:gd name="T62" fmla="*/ 599 w 1789"/>
                                  <a:gd name="T63" fmla="*/ 94 h 262"/>
                                  <a:gd name="T64" fmla="*/ 583 w 1789"/>
                                  <a:gd name="T65" fmla="*/ 166 h 262"/>
                                  <a:gd name="T66" fmla="*/ 696 w 1789"/>
                                  <a:gd name="T67" fmla="*/ 210 h 262"/>
                                  <a:gd name="T68" fmla="*/ 639 w 1789"/>
                                  <a:gd name="T69" fmla="*/ 145 h 262"/>
                                  <a:gd name="T70" fmla="*/ 552 w 1789"/>
                                  <a:gd name="T71" fmla="*/ 55 h 262"/>
                                  <a:gd name="T72" fmla="*/ 490 w 1789"/>
                                  <a:gd name="T73" fmla="*/ 210 h 262"/>
                                  <a:gd name="T74" fmla="*/ 551 w 1789"/>
                                  <a:gd name="T75" fmla="*/ 87 h 262"/>
                                  <a:gd name="T76" fmla="*/ 391 w 1789"/>
                                  <a:gd name="T77" fmla="*/ 180 h 262"/>
                                  <a:gd name="T78" fmla="*/ 419 w 1789"/>
                                  <a:gd name="T79" fmla="*/ 92 h 262"/>
                                  <a:gd name="T80" fmla="*/ 419 w 1789"/>
                                  <a:gd name="T81" fmla="*/ 0 h 262"/>
                                  <a:gd name="T82" fmla="*/ 333 w 1789"/>
                                  <a:gd name="T83" fmla="*/ 113 h 262"/>
                                  <a:gd name="T84" fmla="*/ 424 w 1789"/>
                                  <a:gd name="T85" fmla="*/ 210 h 262"/>
                                  <a:gd name="T86" fmla="*/ 249 w 1789"/>
                                  <a:gd name="T87" fmla="*/ 55 h 262"/>
                                  <a:gd name="T88" fmla="*/ 183 w 1789"/>
                                  <a:gd name="T89" fmla="*/ 262 h 262"/>
                                  <a:gd name="T90" fmla="*/ 249 w 1789"/>
                                  <a:gd name="T91" fmla="*/ 212 h 262"/>
                                  <a:gd name="T92" fmla="*/ 219 w 1789"/>
                                  <a:gd name="T93" fmla="*/ 175 h 262"/>
                                  <a:gd name="T94" fmla="*/ 269 w 1789"/>
                                  <a:gd name="T95" fmla="*/ 150 h 262"/>
                                  <a:gd name="T96" fmla="*/ 36 w 1789"/>
                                  <a:gd name="T97" fmla="*/ 91 h 262"/>
                                  <a:gd name="T98" fmla="*/ 152 w 1789"/>
                                  <a:gd name="T99" fmla="*/ 133 h 262"/>
                                  <a:gd name="T100" fmla="*/ 0 w 1789"/>
                                  <a:gd name="T101" fmla="*/ 133 h 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789" h="262">
                                    <a:moveTo>
                                      <a:pt x="1789" y="57"/>
                                    </a:moveTo>
                                    <a:cubicBezTo>
                                      <a:pt x="1785" y="56"/>
                                      <a:pt x="1780" y="55"/>
                                      <a:pt x="1772" y="55"/>
                                    </a:cubicBezTo>
                                    <a:cubicBezTo>
                                      <a:pt x="1761" y="55"/>
                                      <a:pt x="1751" y="63"/>
                                      <a:pt x="1742" y="71"/>
                                    </a:cubicBezTo>
                                    <a:cubicBezTo>
                                      <a:pt x="1742" y="71"/>
                                      <a:pt x="1741" y="68"/>
                                      <a:pt x="1741" y="57"/>
                                    </a:cubicBezTo>
                                    <a:cubicBezTo>
                                      <a:pt x="1710" y="57"/>
                                      <a:pt x="1710" y="57"/>
                                      <a:pt x="1710" y="57"/>
                                    </a:cubicBezTo>
                                    <a:cubicBezTo>
                                      <a:pt x="1710" y="210"/>
                                      <a:pt x="1710" y="210"/>
                                      <a:pt x="1710" y="210"/>
                                    </a:cubicBezTo>
                                    <a:cubicBezTo>
                                      <a:pt x="1741" y="210"/>
                                      <a:pt x="1741" y="210"/>
                                      <a:pt x="1741" y="210"/>
                                    </a:cubicBezTo>
                                    <a:cubicBezTo>
                                      <a:pt x="1745" y="205"/>
                                      <a:pt x="1745" y="205"/>
                                      <a:pt x="1745" y="205"/>
                                    </a:cubicBezTo>
                                    <a:cubicBezTo>
                                      <a:pt x="1745" y="98"/>
                                      <a:pt x="1745" y="98"/>
                                      <a:pt x="1745" y="98"/>
                                    </a:cubicBezTo>
                                    <a:cubicBezTo>
                                      <a:pt x="1751" y="94"/>
                                      <a:pt x="1762" y="87"/>
                                      <a:pt x="1770" y="87"/>
                                    </a:cubicBezTo>
                                    <a:cubicBezTo>
                                      <a:pt x="1776" y="87"/>
                                      <a:pt x="1780" y="88"/>
                                      <a:pt x="1784" y="89"/>
                                    </a:cubicBezTo>
                                    <a:lnTo>
                                      <a:pt x="1789" y="57"/>
                                    </a:lnTo>
                                    <a:close/>
                                    <a:moveTo>
                                      <a:pt x="1643" y="118"/>
                                    </a:moveTo>
                                    <a:cubicBezTo>
                                      <a:pt x="1594" y="118"/>
                                      <a:pt x="1594" y="118"/>
                                      <a:pt x="1594" y="118"/>
                                    </a:cubicBezTo>
                                    <a:cubicBezTo>
                                      <a:pt x="1595" y="100"/>
                                      <a:pt x="1600" y="87"/>
                                      <a:pt x="1619" y="87"/>
                                    </a:cubicBezTo>
                                    <a:cubicBezTo>
                                      <a:pt x="1636" y="87"/>
                                      <a:pt x="1642" y="100"/>
                                      <a:pt x="1643" y="118"/>
                                    </a:cubicBezTo>
                                    <a:close/>
                                    <a:moveTo>
                                      <a:pt x="1679" y="138"/>
                                    </a:moveTo>
                                    <a:cubicBezTo>
                                      <a:pt x="1679" y="117"/>
                                      <a:pt x="1679" y="117"/>
                                      <a:pt x="1679" y="117"/>
                                    </a:cubicBezTo>
                                    <a:cubicBezTo>
                                      <a:pt x="1679" y="86"/>
                                      <a:pt x="1657" y="55"/>
                                      <a:pt x="1619" y="55"/>
                                    </a:cubicBezTo>
                                    <a:cubicBezTo>
                                      <a:pt x="1581" y="55"/>
                                      <a:pt x="1558" y="85"/>
                                      <a:pt x="1558" y="117"/>
                                    </a:cubicBezTo>
                                    <a:cubicBezTo>
                                      <a:pt x="1558" y="150"/>
                                      <a:pt x="1558" y="150"/>
                                      <a:pt x="1558" y="150"/>
                                    </a:cubicBezTo>
                                    <a:cubicBezTo>
                                      <a:pt x="1558" y="181"/>
                                      <a:pt x="1580" y="212"/>
                                      <a:pt x="1625" y="212"/>
                                    </a:cubicBezTo>
                                    <a:cubicBezTo>
                                      <a:pt x="1640" y="212"/>
                                      <a:pt x="1658" y="207"/>
                                      <a:pt x="1675" y="201"/>
                                    </a:cubicBezTo>
                                    <a:cubicBezTo>
                                      <a:pt x="1667" y="171"/>
                                      <a:pt x="1667" y="171"/>
                                      <a:pt x="1667" y="171"/>
                                    </a:cubicBezTo>
                                    <a:cubicBezTo>
                                      <a:pt x="1653" y="175"/>
                                      <a:pt x="1639" y="180"/>
                                      <a:pt x="1625" y="180"/>
                                    </a:cubicBezTo>
                                    <a:cubicBezTo>
                                      <a:pt x="1600" y="180"/>
                                      <a:pt x="1594" y="163"/>
                                      <a:pt x="1594" y="150"/>
                                    </a:cubicBezTo>
                                    <a:cubicBezTo>
                                      <a:pt x="1594" y="145"/>
                                      <a:pt x="1594" y="145"/>
                                      <a:pt x="1594" y="145"/>
                                    </a:cubicBezTo>
                                    <a:cubicBezTo>
                                      <a:pt x="1673" y="145"/>
                                      <a:pt x="1673" y="145"/>
                                      <a:pt x="1673" y="145"/>
                                    </a:cubicBezTo>
                                    <a:cubicBezTo>
                                      <a:pt x="1676" y="145"/>
                                      <a:pt x="1679" y="142"/>
                                      <a:pt x="1679" y="138"/>
                                    </a:cubicBezTo>
                                    <a:close/>
                                    <a:moveTo>
                                      <a:pt x="1543" y="57"/>
                                    </a:moveTo>
                                    <a:cubicBezTo>
                                      <a:pt x="1505" y="57"/>
                                      <a:pt x="1505" y="57"/>
                                      <a:pt x="1505" y="57"/>
                                    </a:cubicBezTo>
                                    <a:cubicBezTo>
                                      <a:pt x="1484" y="121"/>
                                      <a:pt x="1484" y="121"/>
                                      <a:pt x="1484" y="121"/>
                                    </a:cubicBezTo>
                                    <a:cubicBezTo>
                                      <a:pt x="1472" y="168"/>
                                      <a:pt x="1472" y="168"/>
                                      <a:pt x="1472" y="168"/>
                                    </a:cubicBezTo>
                                    <a:cubicBezTo>
                                      <a:pt x="1459" y="121"/>
                                      <a:pt x="1459" y="121"/>
                                      <a:pt x="1459" y="121"/>
                                    </a:cubicBezTo>
                                    <a:cubicBezTo>
                                      <a:pt x="1439" y="57"/>
                                      <a:pt x="1439" y="57"/>
                                      <a:pt x="1439" y="57"/>
                                    </a:cubicBezTo>
                                    <a:cubicBezTo>
                                      <a:pt x="1401" y="57"/>
                                      <a:pt x="1401" y="57"/>
                                      <a:pt x="1401" y="57"/>
                                    </a:cubicBezTo>
                                    <a:cubicBezTo>
                                      <a:pt x="1453" y="210"/>
                                      <a:pt x="1453" y="210"/>
                                      <a:pt x="1453" y="210"/>
                                    </a:cubicBezTo>
                                    <a:cubicBezTo>
                                      <a:pt x="1490" y="210"/>
                                      <a:pt x="1490" y="210"/>
                                      <a:pt x="1490" y="210"/>
                                    </a:cubicBezTo>
                                    <a:lnTo>
                                      <a:pt x="1543" y="57"/>
                                    </a:lnTo>
                                    <a:close/>
                                    <a:moveTo>
                                      <a:pt x="1350" y="118"/>
                                    </a:moveTo>
                                    <a:cubicBezTo>
                                      <a:pt x="1301" y="118"/>
                                      <a:pt x="1301" y="118"/>
                                      <a:pt x="1301" y="118"/>
                                    </a:cubicBezTo>
                                    <a:cubicBezTo>
                                      <a:pt x="1302" y="100"/>
                                      <a:pt x="1308" y="87"/>
                                      <a:pt x="1326" y="87"/>
                                    </a:cubicBezTo>
                                    <a:cubicBezTo>
                                      <a:pt x="1343" y="87"/>
                                      <a:pt x="1349" y="100"/>
                                      <a:pt x="1350" y="118"/>
                                    </a:cubicBezTo>
                                    <a:close/>
                                    <a:moveTo>
                                      <a:pt x="1386" y="138"/>
                                    </a:moveTo>
                                    <a:cubicBezTo>
                                      <a:pt x="1386" y="117"/>
                                      <a:pt x="1386" y="117"/>
                                      <a:pt x="1386" y="117"/>
                                    </a:cubicBezTo>
                                    <a:cubicBezTo>
                                      <a:pt x="1386" y="86"/>
                                      <a:pt x="1364" y="55"/>
                                      <a:pt x="1326" y="55"/>
                                    </a:cubicBezTo>
                                    <a:cubicBezTo>
                                      <a:pt x="1288" y="55"/>
                                      <a:pt x="1265" y="85"/>
                                      <a:pt x="1265" y="117"/>
                                    </a:cubicBezTo>
                                    <a:cubicBezTo>
                                      <a:pt x="1265" y="150"/>
                                      <a:pt x="1265" y="150"/>
                                      <a:pt x="1265" y="150"/>
                                    </a:cubicBezTo>
                                    <a:cubicBezTo>
                                      <a:pt x="1265" y="181"/>
                                      <a:pt x="1287" y="212"/>
                                      <a:pt x="1332" y="212"/>
                                    </a:cubicBezTo>
                                    <a:cubicBezTo>
                                      <a:pt x="1347" y="212"/>
                                      <a:pt x="1366" y="207"/>
                                      <a:pt x="1382" y="201"/>
                                    </a:cubicBezTo>
                                    <a:cubicBezTo>
                                      <a:pt x="1374" y="171"/>
                                      <a:pt x="1374" y="171"/>
                                      <a:pt x="1374" y="171"/>
                                    </a:cubicBezTo>
                                    <a:cubicBezTo>
                                      <a:pt x="1361" y="175"/>
                                      <a:pt x="1347" y="180"/>
                                      <a:pt x="1332" y="180"/>
                                    </a:cubicBezTo>
                                    <a:cubicBezTo>
                                      <a:pt x="1307" y="180"/>
                                      <a:pt x="1301" y="163"/>
                                      <a:pt x="1301" y="150"/>
                                    </a:cubicBezTo>
                                    <a:cubicBezTo>
                                      <a:pt x="1301" y="145"/>
                                      <a:pt x="1301" y="145"/>
                                      <a:pt x="1301" y="145"/>
                                    </a:cubicBezTo>
                                    <a:cubicBezTo>
                                      <a:pt x="1380" y="145"/>
                                      <a:pt x="1380" y="145"/>
                                      <a:pt x="1380" y="145"/>
                                    </a:cubicBezTo>
                                    <a:cubicBezTo>
                                      <a:pt x="1384" y="145"/>
                                      <a:pt x="1386" y="142"/>
                                      <a:pt x="1386" y="138"/>
                                    </a:cubicBezTo>
                                    <a:close/>
                                    <a:moveTo>
                                      <a:pt x="1235" y="208"/>
                                    </a:moveTo>
                                    <a:cubicBezTo>
                                      <a:pt x="1235" y="57"/>
                                      <a:pt x="1235" y="57"/>
                                      <a:pt x="1235" y="57"/>
                                    </a:cubicBezTo>
                                    <a:cubicBezTo>
                                      <a:pt x="1205" y="57"/>
                                      <a:pt x="1205" y="57"/>
                                      <a:pt x="1205" y="57"/>
                                    </a:cubicBezTo>
                                    <a:cubicBezTo>
                                      <a:pt x="1204" y="64"/>
                                      <a:pt x="1204" y="64"/>
                                      <a:pt x="1204" y="64"/>
                                    </a:cubicBezTo>
                                    <a:cubicBezTo>
                                      <a:pt x="1195" y="60"/>
                                      <a:pt x="1182" y="55"/>
                                      <a:pt x="1169" y="55"/>
                                    </a:cubicBezTo>
                                    <a:cubicBezTo>
                                      <a:pt x="1136" y="55"/>
                                      <a:pt x="1114" y="81"/>
                                      <a:pt x="1114" y="113"/>
                                    </a:cubicBezTo>
                                    <a:cubicBezTo>
                                      <a:pt x="1114" y="152"/>
                                      <a:pt x="1114" y="152"/>
                                      <a:pt x="1114" y="152"/>
                                    </a:cubicBezTo>
                                    <a:cubicBezTo>
                                      <a:pt x="1114" y="184"/>
                                      <a:pt x="1136" y="210"/>
                                      <a:pt x="1169" y="210"/>
                                    </a:cubicBezTo>
                                    <a:cubicBezTo>
                                      <a:pt x="1181" y="210"/>
                                      <a:pt x="1193" y="205"/>
                                      <a:pt x="1200" y="202"/>
                                    </a:cubicBezTo>
                                    <a:cubicBezTo>
                                      <a:pt x="1200" y="212"/>
                                      <a:pt x="1200" y="212"/>
                                      <a:pt x="1200" y="212"/>
                                    </a:cubicBezTo>
                                    <a:cubicBezTo>
                                      <a:pt x="1200" y="223"/>
                                      <a:pt x="1192" y="233"/>
                                      <a:pt x="1182" y="233"/>
                                    </a:cubicBezTo>
                                    <a:cubicBezTo>
                                      <a:pt x="1138" y="233"/>
                                      <a:pt x="1138" y="233"/>
                                      <a:pt x="1138" y="233"/>
                                    </a:cubicBezTo>
                                    <a:cubicBezTo>
                                      <a:pt x="1142" y="262"/>
                                      <a:pt x="1142" y="262"/>
                                      <a:pt x="1142" y="262"/>
                                    </a:cubicBezTo>
                                    <a:cubicBezTo>
                                      <a:pt x="1182" y="262"/>
                                      <a:pt x="1182" y="262"/>
                                      <a:pt x="1182" y="262"/>
                                    </a:cubicBezTo>
                                    <a:cubicBezTo>
                                      <a:pt x="1213" y="262"/>
                                      <a:pt x="1235" y="240"/>
                                      <a:pt x="1235" y="208"/>
                                    </a:cubicBezTo>
                                    <a:close/>
                                    <a:moveTo>
                                      <a:pt x="1200" y="172"/>
                                    </a:moveTo>
                                    <a:cubicBezTo>
                                      <a:pt x="1193" y="175"/>
                                      <a:pt x="1182" y="177"/>
                                      <a:pt x="1172" y="177"/>
                                    </a:cubicBezTo>
                                    <a:cubicBezTo>
                                      <a:pt x="1156" y="177"/>
                                      <a:pt x="1149" y="166"/>
                                      <a:pt x="1149" y="148"/>
                                    </a:cubicBezTo>
                                    <a:cubicBezTo>
                                      <a:pt x="1149" y="116"/>
                                      <a:pt x="1149" y="116"/>
                                      <a:pt x="1149" y="116"/>
                                    </a:cubicBezTo>
                                    <a:cubicBezTo>
                                      <a:pt x="1149" y="99"/>
                                      <a:pt x="1157" y="87"/>
                                      <a:pt x="1172" y="87"/>
                                    </a:cubicBezTo>
                                    <a:cubicBezTo>
                                      <a:pt x="1182" y="87"/>
                                      <a:pt x="1192" y="91"/>
                                      <a:pt x="1200" y="93"/>
                                    </a:cubicBezTo>
                                    <a:lnTo>
                                      <a:pt x="1200" y="172"/>
                                    </a:lnTo>
                                    <a:close/>
                                    <a:moveTo>
                                      <a:pt x="1091" y="208"/>
                                    </a:moveTo>
                                    <a:cubicBezTo>
                                      <a:pt x="1088" y="177"/>
                                      <a:pt x="1088" y="177"/>
                                      <a:pt x="1088" y="177"/>
                                    </a:cubicBezTo>
                                    <a:cubicBezTo>
                                      <a:pt x="1081" y="178"/>
                                      <a:pt x="1073" y="180"/>
                                      <a:pt x="1067" y="180"/>
                                    </a:cubicBezTo>
                                    <a:cubicBezTo>
                                      <a:pt x="1057" y="180"/>
                                      <a:pt x="1053" y="175"/>
                                      <a:pt x="1053" y="164"/>
                                    </a:cubicBezTo>
                                    <a:cubicBezTo>
                                      <a:pt x="1053" y="84"/>
                                      <a:pt x="1053" y="84"/>
                                      <a:pt x="1053" y="84"/>
                                    </a:cubicBezTo>
                                    <a:cubicBezTo>
                                      <a:pt x="1085" y="84"/>
                                      <a:pt x="1085" y="84"/>
                                      <a:pt x="1085" y="84"/>
                                    </a:cubicBezTo>
                                    <a:cubicBezTo>
                                      <a:pt x="1085" y="57"/>
                                      <a:pt x="1085" y="57"/>
                                      <a:pt x="1085" y="57"/>
                                    </a:cubicBezTo>
                                    <a:cubicBezTo>
                                      <a:pt x="1053" y="57"/>
                                      <a:pt x="1053" y="57"/>
                                      <a:pt x="1053" y="57"/>
                                    </a:cubicBezTo>
                                    <a:cubicBezTo>
                                      <a:pt x="1053" y="15"/>
                                      <a:pt x="1053" y="15"/>
                                      <a:pt x="1053" y="15"/>
                                    </a:cubicBezTo>
                                    <a:cubicBezTo>
                                      <a:pt x="1026" y="15"/>
                                      <a:pt x="1026" y="15"/>
                                      <a:pt x="1026" y="15"/>
                                    </a:cubicBezTo>
                                    <a:cubicBezTo>
                                      <a:pt x="1020" y="57"/>
                                      <a:pt x="1020" y="57"/>
                                      <a:pt x="1020" y="57"/>
                                    </a:cubicBezTo>
                                    <a:cubicBezTo>
                                      <a:pt x="998" y="57"/>
                                      <a:pt x="998" y="57"/>
                                      <a:pt x="998" y="57"/>
                                    </a:cubicBezTo>
                                    <a:cubicBezTo>
                                      <a:pt x="998" y="84"/>
                                      <a:pt x="998" y="84"/>
                                      <a:pt x="998" y="84"/>
                                    </a:cubicBezTo>
                                    <a:cubicBezTo>
                                      <a:pt x="1018" y="84"/>
                                      <a:pt x="1018" y="84"/>
                                      <a:pt x="1018" y="84"/>
                                    </a:cubicBezTo>
                                    <a:cubicBezTo>
                                      <a:pt x="1018" y="167"/>
                                      <a:pt x="1018" y="167"/>
                                      <a:pt x="1018" y="167"/>
                                    </a:cubicBezTo>
                                    <a:cubicBezTo>
                                      <a:pt x="1018" y="189"/>
                                      <a:pt x="1032" y="212"/>
                                      <a:pt x="1067" y="212"/>
                                    </a:cubicBezTo>
                                    <a:cubicBezTo>
                                      <a:pt x="1074" y="212"/>
                                      <a:pt x="1084" y="210"/>
                                      <a:pt x="1091" y="208"/>
                                    </a:cubicBezTo>
                                    <a:close/>
                                    <a:moveTo>
                                      <a:pt x="981" y="205"/>
                                    </a:moveTo>
                                    <a:cubicBezTo>
                                      <a:pt x="981" y="112"/>
                                      <a:pt x="981" y="112"/>
                                      <a:pt x="981" y="112"/>
                                    </a:cubicBezTo>
                                    <a:cubicBezTo>
                                      <a:pt x="981" y="80"/>
                                      <a:pt x="962" y="55"/>
                                      <a:pt x="929" y="55"/>
                                    </a:cubicBezTo>
                                    <a:cubicBezTo>
                                      <a:pt x="917" y="55"/>
                                      <a:pt x="906" y="59"/>
                                      <a:pt x="897" y="63"/>
                                    </a:cubicBezTo>
                                    <a:cubicBezTo>
                                      <a:pt x="898" y="47"/>
                                      <a:pt x="898" y="30"/>
                                      <a:pt x="898" y="30"/>
                                    </a:cubicBezTo>
                                    <a:cubicBezTo>
                                      <a:pt x="898" y="0"/>
                                      <a:pt x="898" y="0"/>
                                      <a:pt x="898" y="0"/>
                                    </a:cubicBezTo>
                                    <a:cubicBezTo>
                                      <a:pt x="863" y="0"/>
                                      <a:pt x="863" y="0"/>
                                      <a:pt x="863" y="0"/>
                                    </a:cubicBezTo>
                                    <a:cubicBezTo>
                                      <a:pt x="863" y="210"/>
                                      <a:pt x="863" y="210"/>
                                      <a:pt x="863" y="210"/>
                                    </a:cubicBezTo>
                                    <a:cubicBezTo>
                                      <a:pt x="898" y="210"/>
                                      <a:pt x="898" y="210"/>
                                      <a:pt x="898" y="210"/>
                                    </a:cubicBezTo>
                                    <a:cubicBezTo>
                                      <a:pt x="898" y="93"/>
                                      <a:pt x="898" y="93"/>
                                      <a:pt x="898" y="93"/>
                                    </a:cubicBezTo>
                                    <a:cubicBezTo>
                                      <a:pt x="906" y="90"/>
                                      <a:pt x="917" y="87"/>
                                      <a:pt x="926" y="87"/>
                                    </a:cubicBezTo>
                                    <a:cubicBezTo>
                                      <a:pt x="940" y="87"/>
                                      <a:pt x="945" y="98"/>
                                      <a:pt x="945" y="115"/>
                                    </a:cubicBezTo>
                                    <a:cubicBezTo>
                                      <a:pt x="945" y="210"/>
                                      <a:pt x="945" y="210"/>
                                      <a:pt x="945" y="210"/>
                                    </a:cubicBezTo>
                                    <a:cubicBezTo>
                                      <a:pt x="976" y="210"/>
                                      <a:pt x="976" y="210"/>
                                      <a:pt x="976" y="210"/>
                                    </a:cubicBezTo>
                                    <a:lnTo>
                                      <a:pt x="981" y="205"/>
                                    </a:lnTo>
                                    <a:close/>
                                    <a:moveTo>
                                      <a:pt x="833" y="203"/>
                                    </a:moveTo>
                                    <a:cubicBezTo>
                                      <a:pt x="825" y="173"/>
                                      <a:pt x="825" y="173"/>
                                      <a:pt x="825" y="173"/>
                                    </a:cubicBezTo>
                                    <a:cubicBezTo>
                                      <a:pt x="806" y="178"/>
                                      <a:pt x="797" y="180"/>
                                      <a:pt x="785" y="180"/>
                                    </a:cubicBezTo>
                                    <a:cubicBezTo>
                                      <a:pt x="764" y="180"/>
                                      <a:pt x="757" y="163"/>
                                      <a:pt x="757" y="147"/>
                                    </a:cubicBezTo>
                                    <a:cubicBezTo>
                                      <a:pt x="757" y="120"/>
                                      <a:pt x="757" y="120"/>
                                      <a:pt x="757" y="120"/>
                                    </a:cubicBezTo>
                                    <a:cubicBezTo>
                                      <a:pt x="757" y="103"/>
                                      <a:pt x="764" y="87"/>
                                      <a:pt x="786" y="87"/>
                                    </a:cubicBezTo>
                                    <a:cubicBezTo>
                                      <a:pt x="797" y="87"/>
                                      <a:pt x="805" y="89"/>
                                      <a:pt x="823" y="94"/>
                                    </a:cubicBezTo>
                                    <a:cubicBezTo>
                                      <a:pt x="831" y="63"/>
                                      <a:pt x="831" y="63"/>
                                      <a:pt x="831" y="63"/>
                                    </a:cubicBezTo>
                                    <a:cubicBezTo>
                                      <a:pt x="811" y="57"/>
                                      <a:pt x="798" y="55"/>
                                      <a:pt x="786" y="55"/>
                                    </a:cubicBezTo>
                                    <a:cubicBezTo>
                                      <a:pt x="744" y="55"/>
                                      <a:pt x="722" y="86"/>
                                      <a:pt x="722" y="117"/>
                                    </a:cubicBezTo>
                                    <a:cubicBezTo>
                                      <a:pt x="722" y="150"/>
                                      <a:pt x="722" y="150"/>
                                      <a:pt x="722" y="150"/>
                                    </a:cubicBezTo>
                                    <a:cubicBezTo>
                                      <a:pt x="722" y="181"/>
                                      <a:pt x="744" y="212"/>
                                      <a:pt x="785" y="212"/>
                                    </a:cubicBezTo>
                                    <a:cubicBezTo>
                                      <a:pt x="798" y="212"/>
                                      <a:pt x="812" y="210"/>
                                      <a:pt x="833" y="203"/>
                                    </a:cubicBezTo>
                                    <a:close/>
                                    <a:moveTo>
                                      <a:pt x="696" y="210"/>
                                    </a:moveTo>
                                    <a:cubicBezTo>
                                      <a:pt x="696" y="110"/>
                                      <a:pt x="696" y="110"/>
                                      <a:pt x="696" y="110"/>
                                    </a:cubicBezTo>
                                    <a:cubicBezTo>
                                      <a:pt x="696" y="77"/>
                                      <a:pt x="676" y="55"/>
                                      <a:pt x="641" y="55"/>
                                    </a:cubicBezTo>
                                    <a:cubicBezTo>
                                      <a:pt x="624" y="55"/>
                                      <a:pt x="610" y="57"/>
                                      <a:pt x="591" y="63"/>
                                    </a:cubicBezTo>
                                    <a:cubicBezTo>
                                      <a:pt x="599" y="94"/>
                                      <a:pt x="599" y="94"/>
                                      <a:pt x="599" y="94"/>
                                    </a:cubicBezTo>
                                    <a:cubicBezTo>
                                      <a:pt x="611" y="91"/>
                                      <a:pt x="627" y="87"/>
                                      <a:pt x="641" y="87"/>
                                    </a:cubicBezTo>
                                    <a:cubicBezTo>
                                      <a:pt x="655" y="87"/>
                                      <a:pt x="661" y="95"/>
                                      <a:pt x="661" y="120"/>
                                    </a:cubicBezTo>
                                    <a:cubicBezTo>
                                      <a:pt x="638" y="120"/>
                                      <a:pt x="638" y="120"/>
                                      <a:pt x="638" y="120"/>
                                    </a:cubicBezTo>
                                    <a:cubicBezTo>
                                      <a:pt x="610" y="120"/>
                                      <a:pt x="583" y="132"/>
                                      <a:pt x="583" y="166"/>
                                    </a:cubicBezTo>
                                    <a:cubicBezTo>
                                      <a:pt x="583" y="197"/>
                                      <a:pt x="607" y="212"/>
                                      <a:pt x="634" y="212"/>
                                    </a:cubicBezTo>
                                    <a:cubicBezTo>
                                      <a:pt x="646" y="212"/>
                                      <a:pt x="658" y="208"/>
                                      <a:pt x="664" y="202"/>
                                    </a:cubicBezTo>
                                    <a:cubicBezTo>
                                      <a:pt x="666" y="210"/>
                                      <a:pt x="666" y="210"/>
                                      <a:pt x="666" y="210"/>
                                    </a:cubicBezTo>
                                    <a:lnTo>
                                      <a:pt x="696" y="210"/>
                                    </a:lnTo>
                                    <a:close/>
                                    <a:moveTo>
                                      <a:pt x="661" y="179"/>
                                    </a:moveTo>
                                    <a:cubicBezTo>
                                      <a:pt x="653" y="181"/>
                                      <a:pt x="646" y="183"/>
                                      <a:pt x="637" y="183"/>
                                    </a:cubicBezTo>
                                    <a:cubicBezTo>
                                      <a:pt x="625" y="183"/>
                                      <a:pt x="618" y="173"/>
                                      <a:pt x="618" y="163"/>
                                    </a:cubicBezTo>
                                    <a:cubicBezTo>
                                      <a:pt x="618" y="154"/>
                                      <a:pt x="625" y="145"/>
                                      <a:pt x="639" y="145"/>
                                    </a:cubicBezTo>
                                    <a:cubicBezTo>
                                      <a:pt x="661" y="145"/>
                                      <a:pt x="661" y="145"/>
                                      <a:pt x="661" y="145"/>
                                    </a:cubicBezTo>
                                    <a:lnTo>
                                      <a:pt x="661" y="179"/>
                                    </a:lnTo>
                                    <a:close/>
                                    <a:moveTo>
                                      <a:pt x="570" y="57"/>
                                    </a:moveTo>
                                    <a:cubicBezTo>
                                      <a:pt x="565" y="56"/>
                                      <a:pt x="561" y="55"/>
                                      <a:pt x="552" y="55"/>
                                    </a:cubicBezTo>
                                    <a:cubicBezTo>
                                      <a:pt x="542" y="55"/>
                                      <a:pt x="531" y="63"/>
                                      <a:pt x="522" y="71"/>
                                    </a:cubicBezTo>
                                    <a:cubicBezTo>
                                      <a:pt x="522" y="71"/>
                                      <a:pt x="522" y="68"/>
                                      <a:pt x="521" y="57"/>
                                    </a:cubicBezTo>
                                    <a:cubicBezTo>
                                      <a:pt x="490" y="57"/>
                                      <a:pt x="490" y="57"/>
                                      <a:pt x="490" y="57"/>
                                    </a:cubicBezTo>
                                    <a:cubicBezTo>
                                      <a:pt x="490" y="210"/>
                                      <a:pt x="490" y="210"/>
                                      <a:pt x="490" y="210"/>
                                    </a:cubicBezTo>
                                    <a:cubicBezTo>
                                      <a:pt x="522" y="210"/>
                                      <a:pt x="522" y="210"/>
                                      <a:pt x="522" y="210"/>
                                    </a:cubicBezTo>
                                    <a:cubicBezTo>
                                      <a:pt x="526" y="205"/>
                                      <a:pt x="526" y="205"/>
                                      <a:pt x="526" y="205"/>
                                    </a:cubicBezTo>
                                    <a:cubicBezTo>
                                      <a:pt x="526" y="98"/>
                                      <a:pt x="526" y="98"/>
                                      <a:pt x="526" y="98"/>
                                    </a:cubicBezTo>
                                    <a:cubicBezTo>
                                      <a:pt x="531" y="94"/>
                                      <a:pt x="542" y="87"/>
                                      <a:pt x="551" y="87"/>
                                    </a:cubicBezTo>
                                    <a:cubicBezTo>
                                      <a:pt x="557" y="87"/>
                                      <a:pt x="561" y="88"/>
                                      <a:pt x="565" y="89"/>
                                    </a:cubicBezTo>
                                    <a:lnTo>
                                      <a:pt x="570" y="57"/>
                                    </a:lnTo>
                                    <a:close/>
                                    <a:moveTo>
                                      <a:pt x="419" y="174"/>
                                    </a:moveTo>
                                    <a:cubicBezTo>
                                      <a:pt x="411" y="177"/>
                                      <a:pt x="400" y="180"/>
                                      <a:pt x="391" y="180"/>
                                    </a:cubicBezTo>
                                    <a:cubicBezTo>
                                      <a:pt x="376" y="180"/>
                                      <a:pt x="368" y="168"/>
                                      <a:pt x="368" y="151"/>
                                    </a:cubicBezTo>
                                    <a:cubicBezTo>
                                      <a:pt x="368" y="117"/>
                                      <a:pt x="368" y="117"/>
                                      <a:pt x="368" y="117"/>
                                    </a:cubicBezTo>
                                    <a:cubicBezTo>
                                      <a:pt x="368" y="98"/>
                                      <a:pt x="375" y="87"/>
                                      <a:pt x="391" y="87"/>
                                    </a:cubicBezTo>
                                    <a:cubicBezTo>
                                      <a:pt x="401" y="87"/>
                                      <a:pt x="410" y="90"/>
                                      <a:pt x="419" y="92"/>
                                    </a:cubicBezTo>
                                    <a:lnTo>
                                      <a:pt x="419" y="174"/>
                                    </a:lnTo>
                                    <a:close/>
                                    <a:moveTo>
                                      <a:pt x="454" y="210"/>
                                    </a:moveTo>
                                    <a:cubicBezTo>
                                      <a:pt x="454" y="0"/>
                                      <a:pt x="454" y="0"/>
                                      <a:pt x="454" y="0"/>
                                    </a:cubicBezTo>
                                    <a:cubicBezTo>
                                      <a:pt x="419" y="0"/>
                                      <a:pt x="419" y="0"/>
                                      <a:pt x="419" y="0"/>
                                    </a:cubicBezTo>
                                    <a:cubicBezTo>
                                      <a:pt x="419" y="30"/>
                                      <a:pt x="419" y="30"/>
                                      <a:pt x="419" y="30"/>
                                    </a:cubicBezTo>
                                    <a:cubicBezTo>
                                      <a:pt x="419" y="30"/>
                                      <a:pt x="419" y="47"/>
                                      <a:pt x="420" y="63"/>
                                    </a:cubicBezTo>
                                    <a:cubicBezTo>
                                      <a:pt x="412" y="59"/>
                                      <a:pt x="400" y="55"/>
                                      <a:pt x="388" y="55"/>
                                    </a:cubicBezTo>
                                    <a:cubicBezTo>
                                      <a:pt x="355" y="55"/>
                                      <a:pt x="333" y="80"/>
                                      <a:pt x="333" y="113"/>
                                    </a:cubicBezTo>
                                    <a:cubicBezTo>
                                      <a:pt x="333" y="154"/>
                                      <a:pt x="333" y="154"/>
                                      <a:pt x="333" y="154"/>
                                    </a:cubicBezTo>
                                    <a:cubicBezTo>
                                      <a:pt x="333" y="186"/>
                                      <a:pt x="355" y="212"/>
                                      <a:pt x="388" y="212"/>
                                    </a:cubicBezTo>
                                    <a:cubicBezTo>
                                      <a:pt x="401" y="212"/>
                                      <a:pt x="414" y="207"/>
                                      <a:pt x="423" y="202"/>
                                    </a:cubicBezTo>
                                    <a:cubicBezTo>
                                      <a:pt x="424" y="210"/>
                                      <a:pt x="424" y="210"/>
                                      <a:pt x="424" y="210"/>
                                    </a:cubicBezTo>
                                    <a:lnTo>
                                      <a:pt x="454" y="210"/>
                                    </a:lnTo>
                                    <a:close/>
                                    <a:moveTo>
                                      <a:pt x="305" y="154"/>
                                    </a:moveTo>
                                    <a:cubicBezTo>
                                      <a:pt x="305" y="113"/>
                                      <a:pt x="305" y="113"/>
                                      <a:pt x="305" y="113"/>
                                    </a:cubicBezTo>
                                    <a:cubicBezTo>
                                      <a:pt x="305" y="81"/>
                                      <a:pt x="282" y="55"/>
                                      <a:pt x="249" y="55"/>
                                    </a:cubicBezTo>
                                    <a:cubicBezTo>
                                      <a:pt x="237" y="55"/>
                                      <a:pt x="224" y="59"/>
                                      <a:pt x="215" y="64"/>
                                    </a:cubicBezTo>
                                    <a:cubicBezTo>
                                      <a:pt x="214" y="57"/>
                                      <a:pt x="214" y="57"/>
                                      <a:pt x="214" y="57"/>
                                    </a:cubicBezTo>
                                    <a:cubicBezTo>
                                      <a:pt x="183" y="57"/>
                                      <a:pt x="183" y="57"/>
                                      <a:pt x="183" y="57"/>
                                    </a:cubicBezTo>
                                    <a:cubicBezTo>
                                      <a:pt x="183" y="262"/>
                                      <a:pt x="183" y="262"/>
                                      <a:pt x="183" y="262"/>
                                    </a:cubicBezTo>
                                    <a:cubicBezTo>
                                      <a:pt x="219" y="262"/>
                                      <a:pt x="219" y="262"/>
                                      <a:pt x="219" y="262"/>
                                    </a:cubicBezTo>
                                    <a:cubicBezTo>
                                      <a:pt x="219" y="236"/>
                                      <a:pt x="219" y="236"/>
                                      <a:pt x="219" y="236"/>
                                    </a:cubicBezTo>
                                    <a:cubicBezTo>
                                      <a:pt x="219" y="236"/>
                                      <a:pt x="219" y="219"/>
                                      <a:pt x="218" y="204"/>
                                    </a:cubicBezTo>
                                    <a:cubicBezTo>
                                      <a:pt x="225" y="207"/>
                                      <a:pt x="237" y="212"/>
                                      <a:pt x="249" y="212"/>
                                    </a:cubicBezTo>
                                    <a:cubicBezTo>
                                      <a:pt x="282" y="212"/>
                                      <a:pt x="305" y="186"/>
                                      <a:pt x="305" y="154"/>
                                    </a:cubicBezTo>
                                    <a:close/>
                                    <a:moveTo>
                                      <a:pt x="269" y="150"/>
                                    </a:moveTo>
                                    <a:cubicBezTo>
                                      <a:pt x="269" y="168"/>
                                      <a:pt x="262" y="180"/>
                                      <a:pt x="246" y="180"/>
                                    </a:cubicBezTo>
                                    <a:cubicBezTo>
                                      <a:pt x="237" y="180"/>
                                      <a:pt x="227" y="177"/>
                                      <a:pt x="219" y="175"/>
                                    </a:cubicBezTo>
                                    <a:cubicBezTo>
                                      <a:pt x="219" y="93"/>
                                      <a:pt x="219" y="93"/>
                                      <a:pt x="219" y="93"/>
                                    </a:cubicBezTo>
                                    <a:cubicBezTo>
                                      <a:pt x="226" y="90"/>
                                      <a:pt x="237" y="87"/>
                                      <a:pt x="246" y="87"/>
                                    </a:cubicBezTo>
                                    <a:cubicBezTo>
                                      <a:pt x="261" y="87"/>
                                      <a:pt x="269" y="98"/>
                                      <a:pt x="269" y="116"/>
                                    </a:cubicBezTo>
                                    <a:lnTo>
                                      <a:pt x="269" y="150"/>
                                    </a:lnTo>
                                    <a:close/>
                                    <a:moveTo>
                                      <a:pt x="116" y="130"/>
                                    </a:moveTo>
                                    <a:cubicBezTo>
                                      <a:pt x="116" y="154"/>
                                      <a:pt x="104" y="179"/>
                                      <a:pt x="76" y="179"/>
                                    </a:cubicBezTo>
                                    <a:cubicBezTo>
                                      <a:pt x="47" y="179"/>
                                      <a:pt x="36" y="154"/>
                                      <a:pt x="36" y="130"/>
                                    </a:cubicBezTo>
                                    <a:cubicBezTo>
                                      <a:pt x="36" y="91"/>
                                      <a:pt x="36" y="91"/>
                                      <a:pt x="36" y="91"/>
                                    </a:cubicBezTo>
                                    <a:cubicBezTo>
                                      <a:pt x="36" y="67"/>
                                      <a:pt x="47" y="41"/>
                                      <a:pt x="76" y="41"/>
                                    </a:cubicBezTo>
                                    <a:cubicBezTo>
                                      <a:pt x="104" y="41"/>
                                      <a:pt x="116" y="67"/>
                                      <a:pt x="116" y="91"/>
                                    </a:cubicBezTo>
                                    <a:lnTo>
                                      <a:pt x="116" y="130"/>
                                    </a:lnTo>
                                    <a:close/>
                                    <a:moveTo>
                                      <a:pt x="152" y="133"/>
                                    </a:moveTo>
                                    <a:cubicBezTo>
                                      <a:pt x="152" y="87"/>
                                      <a:pt x="152" y="87"/>
                                      <a:pt x="152" y="87"/>
                                    </a:cubicBezTo>
                                    <a:cubicBezTo>
                                      <a:pt x="152" y="47"/>
                                      <a:pt x="123" y="8"/>
                                      <a:pt x="76" y="8"/>
                                    </a:cubicBezTo>
                                    <a:cubicBezTo>
                                      <a:pt x="29" y="8"/>
                                      <a:pt x="0" y="45"/>
                                      <a:pt x="0" y="87"/>
                                    </a:cubicBezTo>
                                    <a:cubicBezTo>
                                      <a:pt x="0" y="133"/>
                                      <a:pt x="0" y="133"/>
                                      <a:pt x="0" y="133"/>
                                    </a:cubicBezTo>
                                    <a:cubicBezTo>
                                      <a:pt x="0" y="175"/>
                                      <a:pt x="29" y="212"/>
                                      <a:pt x="76" y="212"/>
                                    </a:cubicBezTo>
                                    <a:cubicBezTo>
                                      <a:pt x="123" y="212"/>
                                      <a:pt x="152" y="176"/>
                                      <a:pt x="152" y="133"/>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4"/>
                            <wps:cNvSpPr>
                              <a:spLocks noEditPoints="1"/>
                            </wps:cNvSpPr>
                            <wps:spPr bwMode="auto">
                              <a:xfrm>
                                <a:off x="222637" y="3116912"/>
                                <a:ext cx="234000" cy="64800"/>
                              </a:xfrm>
                              <a:custGeom>
                                <a:avLst/>
                                <a:gdLst>
                                  <a:gd name="T0" fmla="*/ 678 w 739"/>
                                  <a:gd name="T1" fmla="*/ 91 h 204"/>
                                  <a:gd name="T2" fmla="*/ 726 w 739"/>
                                  <a:gd name="T3" fmla="*/ 86 h 204"/>
                                  <a:gd name="T4" fmla="*/ 693 w 739"/>
                                  <a:gd name="T5" fmla="*/ 46 h 204"/>
                                  <a:gd name="T6" fmla="*/ 703 w 739"/>
                                  <a:gd name="T7" fmla="*/ 158 h 204"/>
                                  <a:gd name="T8" fmla="*/ 645 w 739"/>
                                  <a:gd name="T9" fmla="*/ 162 h 204"/>
                                  <a:gd name="T10" fmla="*/ 687 w 739"/>
                                  <a:gd name="T11" fmla="*/ 204 h 204"/>
                                  <a:gd name="T12" fmla="*/ 609 w 739"/>
                                  <a:gd name="T13" fmla="*/ 202 h 204"/>
                                  <a:gd name="T14" fmla="*/ 574 w 739"/>
                                  <a:gd name="T15" fmla="*/ 49 h 204"/>
                                  <a:gd name="T16" fmla="*/ 546 w 739"/>
                                  <a:gd name="T17" fmla="*/ 171 h 204"/>
                                  <a:gd name="T18" fmla="*/ 527 w 739"/>
                                  <a:gd name="T19" fmla="*/ 49 h 204"/>
                                  <a:gd name="T20" fmla="*/ 491 w 739"/>
                                  <a:gd name="T21" fmla="*/ 55 h 204"/>
                                  <a:gd name="T22" fmla="*/ 543 w 739"/>
                                  <a:gd name="T23" fmla="*/ 204 h 204"/>
                                  <a:gd name="T24" fmla="*/ 578 w 739"/>
                                  <a:gd name="T25" fmla="*/ 202 h 204"/>
                                  <a:gd name="T26" fmla="*/ 468 w 739"/>
                                  <a:gd name="T27" fmla="*/ 199 h 204"/>
                                  <a:gd name="T28" fmla="*/ 444 w 739"/>
                                  <a:gd name="T29" fmla="*/ 171 h 204"/>
                                  <a:gd name="T30" fmla="*/ 431 w 739"/>
                                  <a:gd name="T31" fmla="*/ 76 h 204"/>
                                  <a:gd name="T32" fmla="*/ 462 w 739"/>
                                  <a:gd name="T33" fmla="*/ 49 h 204"/>
                                  <a:gd name="T34" fmla="*/ 431 w 739"/>
                                  <a:gd name="T35" fmla="*/ 7 h 204"/>
                                  <a:gd name="T36" fmla="*/ 397 w 739"/>
                                  <a:gd name="T37" fmla="*/ 49 h 204"/>
                                  <a:gd name="T38" fmla="*/ 375 w 739"/>
                                  <a:gd name="T39" fmla="*/ 76 h 204"/>
                                  <a:gd name="T40" fmla="*/ 395 w 739"/>
                                  <a:gd name="T41" fmla="*/ 158 h 204"/>
                                  <a:gd name="T42" fmla="*/ 468 w 739"/>
                                  <a:gd name="T43" fmla="*/ 199 h 204"/>
                                  <a:gd name="T44" fmla="*/ 361 w 739"/>
                                  <a:gd name="T45" fmla="*/ 102 h 204"/>
                                  <a:gd name="T46" fmla="*/ 257 w 739"/>
                                  <a:gd name="T47" fmla="*/ 55 h 204"/>
                                  <a:gd name="T48" fmla="*/ 306 w 739"/>
                                  <a:gd name="T49" fmla="*/ 79 h 204"/>
                                  <a:gd name="T50" fmla="*/ 303 w 739"/>
                                  <a:gd name="T51" fmla="*/ 112 h 204"/>
                                  <a:gd name="T52" fmla="*/ 299 w 739"/>
                                  <a:gd name="T53" fmla="*/ 204 h 204"/>
                                  <a:gd name="T54" fmla="*/ 331 w 739"/>
                                  <a:gd name="T55" fmla="*/ 202 h 204"/>
                                  <a:gd name="T56" fmla="*/ 326 w 739"/>
                                  <a:gd name="T57" fmla="*/ 170 h 204"/>
                                  <a:gd name="T58" fmla="*/ 284 w 739"/>
                                  <a:gd name="T59" fmla="*/ 155 h 204"/>
                                  <a:gd name="T60" fmla="*/ 326 w 739"/>
                                  <a:gd name="T61" fmla="*/ 137 h 204"/>
                                  <a:gd name="T62" fmla="*/ 229 w 739"/>
                                  <a:gd name="T63" fmla="*/ 199 h 204"/>
                                  <a:gd name="T64" fmla="*/ 205 w 739"/>
                                  <a:gd name="T65" fmla="*/ 171 h 204"/>
                                  <a:gd name="T66" fmla="*/ 191 w 739"/>
                                  <a:gd name="T67" fmla="*/ 76 h 204"/>
                                  <a:gd name="T68" fmla="*/ 223 w 739"/>
                                  <a:gd name="T69" fmla="*/ 49 h 204"/>
                                  <a:gd name="T70" fmla="*/ 191 w 739"/>
                                  <a:gd name="T71" fmla="*/ 7 h 204"/>
                                  <a:gd name="T72" fmla="*/ 158 w 739"/>
                                  <a:gd name="T73" fmla="*/ 49 h 204"/>
                                  <a:gd name="T74" fmla="*/ 136 w 739"/>
                                  <a:gd name="T75" fmla="*/ 76 h 204"/>
                                  <a:gd name="T76" fmla="*/ 156 w 739"/>
                                  <a:gd name="T77" fmla="*/ 158 h 204"/>
                                  <a:gd name="T78" fmla="*/ 229 w 739"/>
                                  <a:gd name="T79" fmla="*/ 199 h 204"/>
                                  <a:gd name="T80" fmla="*/ 40 w 739"/>
                                  <a:gd name="T81" fmla="*/ 55 h 204"/>
                                  <a:gd name="T82" fmla="*/ 110 w 739"/>
                                  <a:gd name="T83" fmla="*/ 42 h 204"/>
                                  <a:gd name="T84" fmla="*/ 67 w 739"/>
                                  <a:gd name="T85" fmla="*/ 0 h 204"/>
                                  <a:gd name="T86" fmla="*/ 88 w 739"/>
                                  <a:gd name="T87" fmla="*/ 146 h 204"/>
                                  <a:gd name="T88" fmla="*/ 7 w 739"/>
                                  <a:gd name="T89" fmla="*/ 160 h 204"/>
                                  <a:gd name="T90" fmla="*/ 60 w 739"/>
                                  <a:gd name="T91" fmla="*/ 204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739" h="204">
                                    <a:moveTo>
                                      <a:pt x="739" y="158"/>
                                    </a:moveTo>
                                    <a:cubicBezTo>
                                      <a:pt x="739" y="103"/>
                                      <a:pt x="678" y="112"/>
                                      <a:pt x="678" y="91"/>
                                    </a:cubicBezTo>
                                    <a:cubicBezTo>
                                      <a:pt x="678" y="86"/>
                                      <a:pt x="681" y="79"/>
                                      <a:pt x="693" y="79"/>
                                    </a:cubicBezTo>
                                    <a:cubicBezTo>
                                      <a:pt x="704" y="79"/>
                                      <a:pt x="716" y="83"/>
                                      <a:pt x="726" y="86"/>
                                    </a:cubicBezTo>
                                    <a:cubicBezTo>
                                      <a:pt x="735" y="56"/>
                                      <a:pt x="735" y="56"/>
                                      <a:pt x="735" y="56"/>
                                    </a:cubicBezTo>
                                    <a:cubicBezTo>
                                      <a:pt x="721" y="50"/>
                                      <a:pt x="706" y="46"/>
                                      <a:pt x="693" y="46"/>
                                    </a:cubicBezTo>
                                    <a:cubicBezTo>
                                      <a:pt x="665" y="46"/>
                                      <a:pt x="642" y="62"/>
                                      <a:pt x="642" y="91"/>
                                    </a:cubicBezTo>
                                    <a:cubicBezTo>
                                      <a:pt x="642" y="144"/>
                                      <a:pt x="703" y="134"/>
                                      <a:pt x="703" y="158"/>
                                    </a:cubicBezTo>
                                    <a:cubicBezTo>
                                      <a:pt x="703" y="163"/>
                                      <a:pt x="701" y="171"/>
                                      <a:pt x="687" y="171"/>
                                    </a:cubicBezTo>
                                    <a:cubicBezTo>
                                      <a:pt x="674" y="171"/>
                                      <a:pt x="661" y="167"/>
                                      <a:pt x="645" y="162"/>
                                    </a:cubicBezTo>
                                    <a:cubicBezTo>
                                      <a:pt x="638" y="194"/>
                                      <a:pt x="638" y="194"/>
                                      <a:pt x="638" y="194"/>
                                    </a:cubicBezTo>
                                    <a:cubicBezTo>
                                      <a:pt x="657" y="200"/>
                                      <a:pt x="672" y="204"/>
                                      <a:pt x="687" y="204"/>
                                    </a:cubicBezTo>
                                    <a:cubicBezTo>
                                      <a:pt x="717" y="204"/>
                                      <a:pt x="739" y="186"/>
                                      <a:pt x="739" y="158"/>
                                    </a:cubicBezTo>
                                    <a:close/>
                                    <a:moveTo>
                                      <a:pt x="609" y="202"/>
                                    </a:moveTo>
                                    <a:cubicBezTo>
                                      <a:pt x="609" y="49"/>
                                      <a:pt x="609" y="49"/>
                                      <a:pt x="609" y="49"/>
                                    </a:cubicBezTo>
                                    <a:cubicBezTo>
                                      <a:pt x="574" y="49"/>
                                      <a:pt x="574" y="49"/>
                                      <a:pt x="574" y="49"/>
                                    </a:cubicBezTo>
                                    <a:cubicBezTo>
                                      <a:pt x="574" y="165"/>
                                      <a:pt x="574" y="165"/>
                                      <a:pt x="574" y="165"/>
                                    </a:cubicBezTo>
                                    <a:cubicBezTo>
                                      <a:pt x="566" y="168"/>
                                      <a:pt x="556" y="171"/>
                                      <a:pt x="546" y="171"/>
                                    </a:cubicBezTo>
                                    <a:cubicBezTo>
                                      <a:pt x="532" y="171"/>
                                      <a:pt x="527" y="160"/>
                                      <a:pt x="527" y="144"/>
                                    </a:cubicBezTo>
                                    <a:cubicBezTo>
                                      <a:pt x="527" y="49"/>
                                      <a:pt x="527" y="49"/>
                                      <a:pt x="527" y="49"/>
                                    </a:cubicBezTo>
                                    <a:cubicBezTo>
                                      <a:pt x="498" y="49"/>
                                      <a:pt x="498" y="49"/>
                                      <a:pt x="498" y="49"/>
                                    </a:cubicBezTo>
                                    <a:cubicBezTo>
                                      <a:pt x="494" y="49"/>
                                      <a:pt x="491" y="51"/>
                                      <a:pt x="491" y="55"/>
                                    </a:cubicBezTo>
                                    <a:cubicBezTo>
                                      <a:pt x="491" y="147"/>
                                      <a:pt x="491" y="147"/>
                                      <a:pt x="491" y="147"/>
                                    </a:cubicBezTo>
                                    <a:cubicBezTo>
                                      <a:pt x="491" y="178"/>
                                      <a:pt x="510" y="204"/>
                                      <a:pt x="543" y="204"/>
                                    </a:cubicBezTo>
                                    <a:cubicBezTo>
                                      <a:pt x="555" y="204"/>
                                      <a:pt x="569" y="198"/>
                                      <a:pt x="577" y="194"/>
                                    </a:cubicBezTo>
                                    <a:cubicBezTo>
                                      <a:pt x="578" y="202"/>
                                      <a:pt x="578" y="202"/>
                                      <a:pt x="578" y="202"/>
                                    </a:cubicBezTo>
                                    <a:lnTo>
                                      <a:pt x="609" y="202"/>
                                    </a:lnTo>
                                    <a:close/>
                                    <a:moveTo>
                                      <a:pt x="468" y="199"/>
                                    </a:moveTo>
                                    <a:cubicBezTo>
                                      <a:pt x="465" y="169"/>
                                      <a:pt x="465" y="169"/>
                                      <a:pt x="465" y="169"/>
                                    </a:cubicBezTo>
                                    <a:cubicBezTo>
                                      <a:pt x="458" y="170"/>
                                      <a:pt x="450" y="171"/>
                                      <a:pt x="444" y="171"/>
                                    </a:cubicBezTo>
                                    <a:cubicBezTo>
                                      <a:pt x="434" y="171"/>
                                      <a:pt x="431" y="166"/>
                                      <a:pt x="431" y="155"/>
                                    </a:cubicBezTo>
                                    <a:cubicBezTo>
                                      <a:pt x="431" y="76"/>
                                      <a:pt x="431" y="76"/>
                                      <a:pt x="431" y="76"/>
                                    </a:cubicBezTo>
                                    <a:cubicBezTo>
                                      <a:pt x="462" y="76"/>
                                      <a:pt x="462" y="76"/>
                                      <a:pt x="462" y="76"/>
                                    </a:cubicBezTo>
                                    <a:cubicBezTo>
                                      <a:pt x="462" y="49"/>
                                      <a:pt x="462" y="49"/>
                                      <a:pt x="462" y="49"/>
                                    </a:cubicBezTo>
                                    <a:cubicBezTo>
                                      <a:pt x="431" y="49"/>
                                      <a:pt x="431" y="49"/>
                                      <a:pt x="431" y="49"/>
                                    </a:cubicBezTo>
                                    <a:cubicBezTo>
                                      <a:pt x="431" y="7"/>
                                      <a:pt x="431" y="7"/>
                                      <a:pt x="431" y="7"/>
                                    </a:cubicBezTo>
                                    <a:cubicBezTo>
                                      <a:pt x="403" y="7"/>
                                      <a:pt x="403" y="7"/>
                                      <a:pt x="403" y="7"/>
                                    </a:cubicBezTo>
                                    <a:cubicBezTo>
                                      <a:pt x="397" y="49"/>
                                      <a:pt x="397" y="49"/>
                                      <a:pt x="397" y="49"/>
                                    </a:cubicBezTo>
                                    <a:cubicBezTo>
                                      <a:pt x="375" y="49"/>
                                      <a:pt x="375" y="49"/>
                                      <a:pt x="375" y="49"/>
                                    </a:cubicBezTo>
                                    <a:cubicBezTo>
                                      <a:pt x="375" y="76"/>
                                      <a:pt x="375" y="76"/>
                                      <a:pt x="375" y="76"/>
                                    </a:cubicBezTo>
                                    <a:cubicBezTo>
                                      <a:pt x="395" y="76"/>
                                      <a:pt x="395" y="76"/>
                                      <a:pt x="395" y="76"/>
                                    </a:cubicBezTo>
                                    <a:cubicBezTo>
                                      <a:pt x="395" y="158"/>
                                      <a:pt x="395" y="158"/>
                                      <a:pt x="395" y="158"/>
                                    </a:cubicBezTo>
                                    <a:cubicBezTo>
                                      <a:pt x="395" y="180"/>
                                      <a:pt x="410" y="204"/>
                                      <a:pt x="444" y="204"/>
                                    </a:cubicBezTo>
                                    <a:cubicBezTo>
                                      <a:pt x="451" y="204"/>
                                      <a:pt x="461" y="202"/>
                                      <a:pt x="468" y="199"/>
                                    </a:cubicBezTo>
                                    <a:close/>
                                    <a:moveTo>
                                      <a:pt x="361" y="202"/>
                                    </a:moveTo>
                                    <a:cubicBezTo>
                                      <a:pt x="361" y="102"/>
                                      <a:pt x="361" y="102"/>
                                      <a:pt x="361" y="102"/>
                                    </a:cubicBezTo>
                                    <a:cubicBezTo>
                                      <a:pt x="361" y="69"/>
                                      <a:pt x="342" y="46"/>
                                      <a:pt x="306" y="46"/>
                                    </a:cubicBezTo>
                                    <a:cubicBezTo>
                                      <a:pt x="289" y="46"/>
                                      <a:pt x="275" y="49"/>
                                      <a:pt x="257" y="55"/>
                                    </a:cubicBezTo>
                                    <a:cubicBezTo>
                                      <a:pt x="265" y="86"/>
                                      <a:pt x="265" y="86"/>
                                      <a:pt x="265" y="86"/>
                                    </a:cubicBezTo>
                                    <a:cubicBezTo>
                                      <a:pt x="276" y="83"/>
                                      <a:pt x="292" y="79"/>
                                      <a:pt x="306" y="79"/>
                                    </a:cubicBezTo>
                                    <a:cubicBezTo>
                                      <a:pt x="321" y="79"/>
                                      <a:pt x="326" y="87"/>
                                      <a:pt x="326" y="112"/>
                                    </a:cubicBezTo>
                                    <a:cubicBezTo>
                                      <a:pt x="303" y="112"/>
                                      <a:pt x="303" y="112"/>
                                      <a:pt x="303" y="112"/>
                                    </a:cubicBezTo>
                                    <a:cubicBezTo>
                                      <a:pt x="276" y="112"/>
                                      <a:pt x="248" y="124"/>
                                      <a:pt x="248" y="157"/>
                                    </a:cubicBezTo>
                                    <a:cubicBezTo>
                                      <a:pt x="248" y="188"/>
                                      <a:pt x="272" y="204"/>
                                      <a:pt x="299" y="204"/>
                                    </a:cubicBezTo>
                                    <a:cubicBezTo>
                                      <a:pt x="312" y="204"/>
                                      <a:pt x="323" y="199"/>
                                      <a:pt x="330" y="193"/>
                                    </a:cubicBezTo>
                                    <a:cubicBezTo>
                                      <a:pt x="331" y="202"/>
                                      <a:pt x="331" y="202"/>
                                      <a:pt x="331" y="202"/>
                                    </a:cubicBezTo>
                                    <a:lnTo>
                                      <a:pt x="361" y="202"/>
                                    </a:lnTo>
                                    <a:close/>
                                    <a:moveTo>
                                      <a:pt x="326" y="170"/>
                                    </a:moveTo>
                                    <a:cubicBezTo>
                                      <a:pt x="318" y="173"/>
                                      <a:pt x="311" y="175"/>
                                      <a:pt x="303" y="175"/>
                                    </a:cubicBezTo>
                                    <a:cubicBezTo>
                                      <a:pt x="290" y="175"/>
                                      <a:pt x="284" y="164"/>
                                      <a:pt x="284" y="155"/>
                                    </a:cubicBezTo>
                                    <a:cubicBezTo>
                                      <a:pt x="284" y="145"/>
                                      <a:pt x="290" y="137"/>
                                      <a:pt x="305" y="137"/>
                                    </a:cubicBezTo>
                                    <a:cubicBezTo>
                                      <a:pt x="326" y="137"/>
                                      <a:pt x="326" y="137"/>
                                      <a:pt x="326" y="137"/>
                                    </a:cubicBezTo>
                                    <a:lnTo>
                                      <a:pt x="326" y="170"/>
                                    </a:lnTo>
                                    <a:close/>
                                    <a:moveTo>
                                      <a:pt x="229" y="199"/>
                                    </a:moveTo>
                                    <a:cubicBezTo>
                                      <a:pt x="226" y="169"/>
                                      <a:pt x="226" y="169"/>
                                      <a:pt x="226" y="169"/>
                                    </a:cubicBezTo>
                                    <a:cubicBezTo>
                                      <a:pt x="219" y="170"/>
                                      <a:pt x="211" y="171"/>
                                      <a:pt x="205" y="171"/>
                                    </a:cubicBezTo>
                                    <a:cubicBezTo>
                                      <a:pt x="195" y="171"/>
                                      <a:pt x="191" y="166"/>
                                      <a:pt x="191" y="155"/>
                                    </a:cubicBezTo>
                                    <a:cubicBezTo>
                                      <a:pt x="191" y="76"/>
                                      <a:pt x="191" y="76"/>
                                      <a:pt x="191" y="76"/>
                                    </a:cubicBezTo>
                                    <a:cubicBezTo>
                                      <a:pt x="223" y="76"/>
                                      <a:pt x="223" y="76"/>
                                      <a:pt x="223" y="76"/>
                                    </a:cubicBezTo>
                                    <a:cubicBezTo>
                                      <a:pt x="223" y="49"/>
                                      <a:pt x="223" y="49"/>
                                      <a:pt x="223" y="49"/>
                                    </a:cubicBezTo>
                                    <a:cubicBezTo>
                                      <a:pt x="191" y="49"/>
                                      <a:pt x="191" y="49"/>
                                      <a:pt x="191" y="49"/>
                                    </a:cubicBezTo>
                                    <a:cubicBezTo>
                                      <a:pt x="191" y="7"/>
                                      <a:pt x="191" y="7"/>
                                      <a:pt x="191" y="7"/>
                                    </a:cubicBezTo>
                                    <a:cubicBezTo>
                                      <a:pt x="164" y="7"/>
                                      <a:pt x="164" y="7"/>
                                      <a:pt x="164" y="7"/>
                                    </a:cubicBezTo>
                                    <a:cubicBezTo>
                                      <a:pt x="158" y="49"/>
                                      <a:pt x="158" y="49"/>
                                      <a:pt x="158" y="49"/>
                                    </a:cubicBezTo>
                                    <a:cubicBezTo>
                                      <a:pt x="136" y="49"/>
                                      <a:pt x="136" y="49"/>
                                      <a:pt x="136" y="49"/>
                                    </a:cubicBezTo>
                                    <a:cubicBezTo>
                                      <a:pt x="136" y="76"/>
                                      <a:pt x="136" y="76"/>
                                      <a:pt x="136" y="76"/>
                                    </a:cubicBezTo>
                                    <a:cubicBezTo>
                                      <a:pt x="156" y="76"/>
                                      <a:pt x="156" y="76"/>
                                      <a:pt x="156" y="76"/>
                                    </a:cubicBezTo>
                                    <a:cubicBezTo>
                                      <a:pt x="156" y="158"/>
                                      <a:pt x="156" y="158"/>
                                      <a:pt x="156" y="158"/>
                                    </a:cubicBezTo>
                                    <a:cubicBezTo>
                                      <a:pt x="156" y="180"/>
                                      <a:pt x="170" y="204"/>
                                      <a:pt x="205" y="204"/>
                                    </a:cubicBezTo>
                                    <a:cubicBezTo>
                                      <a:pt x="212" y="204"/>
                                      <a:pt x="222" y="202"/>
                                      <a:pt x="229" y="199"/>
                                    </a:cubicBezTo>
                                    <a:close/>
                                    <a:moveTo>
                                      <a:pt x="125" y="146"/>
                                    </a:moveTo>
                                    <a:cubicBezTo>
                                      <a:pt x="125" y="78"/>
                                      <a:pt x="40" y="90"/>
                                      <a:pt x="40" y="55"/>
                                    </a:cubicBezTo>
                                    <a:cubicBezTo>
                                      <a:pt x="40" y="44"/>
                                      <a:pt x="47" y="33"/>
                                      <a:pt x="67" y="33"/>
                                    </a:cubicBezTo>
                                    <a:cubicBezTo>
                                      <a:pt x="80" y="33"/>
                                      <a:pt x="94" y="37"/>
                                      <a:pt x="110" y="42"/>
                                    </a:cubicBezTo>
                                    <a:cubicBezTo>
                                      <a:pt x="119" y="11"/>
                                      <a:pt x="119" y="11"/>
                                      <a:pt x="119" y="11"/>
                                    </a:cubicBezTo>
                                    <a:cubicBezTo>
                                      <a:pt x="99" y="4"/>
                                      <a:pt x="84" y="0"/>
                                      <a:pt x="67" y="0"/>
                                    </a:cubicBezTo>
                                    <a:cubicBezTo>
                                      <a:pt x="32" y="0"/>
                                      <a:pt x="4" y="20"/>
                                      <a:pt x="4" y="55"/>
                                    </a:cubicBezTo>
                                    <a:cubicBezTo>
                                      <a:pt x="4" y="121"/>
                                      <a:pt x="88" y="107"/>
                                      <a:pt x="88" y="146"/>
                                    </a:cubicBezTo>
                                    <a:cubicBezTo>
                                      <a:pt x="88" y="158"/>
                                      <a:pt x="81" y="171"/>
                                      <a:pt x="60" y="171"/>
                                    </a:cubicBezTo>
                                    <a:cubicBezTo>
                                      <a:pt x="42" y="171"/>
                                      <a:pt x="24" y="165"/>
                                      <a:pt x="7" y="160"/>
                                    </a:cubicBezTo>
                                    <a:cubicBezTo>
                                      <a:pt x="0" y="192"/>
                                      <a:pt x="0" y="192"/>
                                      <a:pt x="0" y="192"/>
                                    </a:cubicBezTo>
                                    <a:cubicBezTo>
                                      <a:pt x="21" y="198"/>
                                      <a:pt x="41" y="204"/>
                                      <a:pt x="60" y="204"/>
                                    </a:cubicBezTo>
                                    <a:cubicBezTo>
                                      <a:pt x="98" y="204"/>
                                      <a:pt x="125" y="181"/>
                                      <a:pt x="125" y="146"/>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w14:anchorId="73C18379" id="Group 12(JU-LOCK)" o:spid="_x0000_s1026" style="position:absolute;margin-left:234.75pt;margin-top:488.25pt;width:361.1pt;height:353.45pt;z-index:251631616;mso-position-horizontal-relative:page;mso-position-vertical-relative:page" coordsize="45859,44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">
                    <o:lock v:ext="edit" selection="t"/>
                    <v:group id="Kader documentgegevens (Group)" o:spid="_x0000_s1027" style="position:absolute;width:45859;height:44888" coordorigin="4693,9769" coordsize="7225,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6" o:spid="_x0000_s1028" style="position:absolute;left:4693;top:9769;width:7213;height:7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" fillcolor="black" stroked="f">
                        <v:fill opacity="19789f"/>
                      </v:rect>
                      <v:group id="Group 29" o:spid="_x0000_s1029" style="position:absolute;left:4693;top:11688;width:7225;height:3521" coordorigin="4693,11688" coordsize="7225,3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angle 19" o:spid="_x0000_s1030" style="position:absolute;left:4693;top:14144;width:7219;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" fillcolor="#e5e8ea" stroked="f">
                          <v:fill opacity="52428f"/>
                        </v:rect>
                        <v:rect id="Rectangle 20" o:spid="_x0000_s1031" style="position:absolute;left:4693;top:14883;width:7219;height:3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" fillcolor="#e5e8ea" stroked="f">
                          <v:fill opacity="52428f"/>
                        </v:rect>
                        <v:rect id="Rectangle 21" o:spid="_x0000_s1032" style="position:absolute;left:4693;top:13081;width:7213;height: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" fillcolor="#e5e8ea" stroked="f">
                          <v:fill opacity="52428f"/>
                        </v:rect>
                        <v:rect id="Rectangle 22" o:spid="_x0000_s1033" style="position:absolute;left:4693;top:11688;width:7225;height:10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" fillcolor="#e5e8ea" stroked="f">
                          <v:fill opacity="52428f"/>
                        </v:rect>
                      </v:group>
                    </v:group>
                    <v:shape id="Freeform 23" o:spid="_x0000_s1034" style="position:absolute;left:2226;top:26318;width:5688;height:828;visibility:visible;mso-wrap-style:square;v-text-anchor:top" coordsize="1789,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" path="m1789,57v-4,-1,-9,-2,-17,-2c1761,55,1751,63,1742,71v,,-1,-3,-1,-14c1710,57,1710,57,1710,57v,153,,153,,153c1741,210,1741,210,1741,210v4,-5,4,-5,4,-5c1745,98,1745,98,1745,98v6,-4,17,-11,25,-11c1776,87,1780,88,1784,89r5,-32xm1643,118v-49,,-49,,-49,c1595,100,1600,87,1619,87v17,,23,13,24,31xm1679,138v,-21,,-21,,-21c1679,86,1657,55,1619,55v-38,,-61,30,-61,62c1558,150,1558,150,1558,150v,31,22,62,67,62c1640,212,1658,207,1675,201v-8,-30,-8,-30,-8,-30c1653,175,1639,180,1625,180v-25,,-31,-17,-31,-30c1594,145,1594,145,1594,145v79,,79,,79,c1676,145,1679,142,1679,138xm1543,57v-38,,-38,,-38,c1484,121,1484,121,1484,121v-12,47,-12,47,-12,47c1459,121,1459,121,1459,121,1439,57,1439,57,1439,57v-38,,-38,,-38,c1453,210,1453,210,1453,210v37,,37,,37,l1543,57xm1350,118v-49,,-49,,-49,c1302,100,1308,87,1326,87v17,,23,13,24,31xm1386,138v,-21,,-21,,-21c1386,86,1364,55,1326,55v-38,,-61,30,-61,62c1265,150,1265,150,1265,150v,31,22,62,67,62c1347,212,1366,207,1382,201v-8,-30,-8,-30,-8,-30c1361,175,1347,180,1332,180v-25,,-31,-17,-31,-30c1301,145,1301,145,1301,145v79,,79,,79,c1384,145,1386,142,1386,138xm1235,208v,-151,,-151,,-151c1205,57,1205,57,1205,57v-1,7,-1,7,-1,7c1195,60,1182,55,1169,55v-33,,-55,26,-55,58c1114,152,1114,152,1114,152v,32,22,58,55,58c1181,210,1193,205,1200,202v,10,,10,,10c1200,223,1192,233,1182,233v-44,,-44,,-44,c1142,262,1142,262,1142,262v40,,40,,40,c1213,262,1235,240,1235,208xm1200,172v-7,3,-18,5,-28,5c1156,177,1149,166,1149,148v,-32,,-32,,-32c1149,99,1157,87,1172,87v10,,20,4,28,6l1200,172xm1091,208v-3,-31,-3,-31,-3,-31c1081,178,1073,180,1067,180v-10,,-14,-5,-14,-16c1053,84,1053,84,1053,84v32,,32,,32,c1085,57,1085,57,1085,57v-32,,-32,,-32,c1053,15,1053,15,1053,15v-27,,-27,,-27,c1020,57,1020,57,1020,57v-22,,-22,,-22,c998,84,998,84,998,84v20,,20,,20,c1018,167,1018,167,1018,167v,22,14,45,49,45c1074,212,1084,210,1091,208xm981,205v,-93,,-93,,-93c981,80,962,55,929,55v-12,,-23,4,-32,8c898,47,898,30,898,30,898,,898,,898,,863,,863,,863,v,210,,210,,210c898,210,898,210,898,210v,-117,,-117,,-117c906,90,917,87,926,87v14,,19,11,19,28c945,210,945,210,945,210v31,,31,,31,l981,205xm833,203v-8,-30,-8,-30,-8,-30c806,178,797,180,785,180v-21,,-28,-17,-28,-33c757,120,757,120,757,120v,-17,7,-33,29,-33c797,87,805,89,823,94v8,-31,8,-31,8,-31c811,57,798,55,786,55v-42,,-64,31,-64,62c722,150,722,150,722,150v,31,22,62,63,62c798,212,812,210,833,203xm696,210v,-100,,-100,,-100c696,77,676,55,641,55v-17,,-31,2,-50,8c599,94,599,94,599,94v12,-3,28,-7,42,-7c655,87,661,95,661,120v-23,,-23,,-23,c610,120,583,132,583,166v,31,24,46,51,46c646,212,658,208,664,202v2,8,2,8,2,8l696,210xm661,179v-8,2,-15,4,-24,4c625,183,618,173,618,163v,-9,7,-18,21,-18c661,145,661,145,661,145r,34xm570,57v-5,-1,-9,-2,-18,-2c542,55,531,63,522,71v,,,-3,-1,-14c490,57,490,57,490,57v,153,,153,,153c522,210,522,210,522,210v4,-5,4,-5,4,-5c526,98,526,98,526,98v5,-4,16,-11,25,-11c557,87,561,88,565,89r5,-32xm419,174v-8,3,-19,6,-28,6c376,180,368,168,368,151v,-34,,-34,,-34c368,98,375,87,391,87v10,,19,3,28,5l419,174xm454,210c454,,454,,454,,419,,419,,419,v,30,,30,,30c419,30,419,47,420,63v-8,-4,-20,-8,-32,-8c355,55,333,80,333,113v,41,,41,,41c333,186,355,212,388,212v13,,26,-5,35,-10c424,210,424,210,424,210r30,xm305,154v,-41,,-41,,-41c305,81,282,55,249,55v-12,,-25,4,-34,9c214,57,214,57,214,57v-31,,-31,,-31,c183,262,183,262,183,262v36,,36,,36,c219,236,219,236,219,236v,,,-17,-1,-32c225,207,237,212,249,212v33,,56,-26,56,-58xm269,150v,18,-7,30,-23,30c237,180,227,177,219,175v,-82,,-82,,-82c226,90,237,87,246,87v15,,23,11,23,29l269,150xm116,130v,24,-12,49,-40,49c47,179,36,154,36,130v,-39,,-39,,-39c36,67,47,41,76,41v28,,40,26,40,50l116,130xm152,133v,-46,,-46,,-46c152,47,123,8,76,8,29,8,,45,,87v,46,,46,,46c,175,29,212,76,212v47,,76,-36,76,-79xe" stroked="f">
                      <v:path arrowok="t" o:connecttype="custom" o:connectlocs="553539,18014;554811,64786;568800,18014;522380,37292;495355,36976;530011,54041;531919,45824;471827,38240;445438,18014;429223,37292;440669,43612;402198,47405;423500,56885;440669,43612;382803,20226;371675,66366;361819,73635;381532,54357;372629,27495;345922,55937;344968,26547;326210,4740;323666,26547;311902,64786;285513,9481;285513,66366;300456,66366;262303,54673;249903,27495;229555,36976;221288,66366;190448,29707;185361,52461;221288,66366;203166,45824;175505,17382;155792,66366;175187,27495;124316,56885;133218,29075;133218,0;105875,35711;134808,66366;79168,17382;58184,82800;79168,66998;69630,55305;85527,47405;11446,28759;48327,42032;0,42032" o:connectangles="0,0,0,0,0,0,0,0,0,0,0,0,0,0,0,0,0,0,0,0,0,0,0,0,0,0,0,0,0,0,0,0,0,0,0,0,0,0,0,0,0,0,0,0,0,0,0,0,0,0,0"/>
                      <o:lock v:ext="edit" verticies="t"/>
                    </v:shape>
                    <v:shape id="Freeform 24" o:spid="_x0000_s1035" style="position:absolute;left:2226;top:31169;width:2340;height:648;visibility:visible;mso-wrap-style:square;v-text-anchor:top" coordsize="739,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" path="m739,158v,-55,-61,-46,-61,-67c678,86,681,79,693,79v11,,23,4,33,7c735,56,735,56,735,56,721,50,706,46,693,46v-28,,-51,16,-51,45c642,144,703,134,703,158v,5,-2,13,-16,13c674,171,661,167,645,162v-7,32,-7,32,-7,32c657,200,672,204,687,204v30,,52,-18,52,-46xm609,202v,-153,,-153,,-153c574,49,574,49,574,49v,116,,116,,116c566,168,556,171,546,171v-14,,-19,-11,-19,-27c527,49,527,49,527,49v-29,,-29,,-29,c494,49,491,51,491,55v,92,,92,,92c491,178,510,204,543,204v12,,26,-6,34,-10c578,202,578,202,578,202r31,xm468,199v-3,-30,-3,-30,-3,-30c458,170,450,171,444,171v-10,,-13,-5,-13,-16c431,76,431,76,431,76v31,,31,,31,c462,49,462,49,462,49v-31,,-31,,-31,c431,7,431,7,431,7v-28,,-28,,-28,c397,49,397,49,397,49v-22,,-22,,-22,c375,76,375,76,375,76v20,,20,,20,c395,158,395,158,395,158v,22,15,46,49,46c451,204,461,202,468,199xm361,202v,-100,,-100,,-100c361,69,342,46,306,46v-17,,-31,3,-49,9c265,86,265,86,265,86v11,-3,27,-7,41,-7c321,79,326,87,326,112v-23,,-23,,-23,c276,112,248,124,248,157v,31,24,47,51,47c312,204,323,199,330,193v1,9,1,9,1,9l361,202xm326,170v-8,3,-15,5,-23,5c290,175,284,164,284,155v,-10,6,-18,21,-18c326,137,326,137,326,137r,33xm229,199v-3,-30,-3,-30,-3,-30c219,170,211,171,205,171v-10,,-14,-5,-14,-16c191,76,191,76,191,76v32,,32,,32,c223,49,223,49,223,49v-32,,-32,,-32,c191,7,191,7,191,7v-27,,-27,,-27,c158,49,158,49,158,49v-22,,-22,,-22,c136,76,136,76,136,76v20,,20,,20,c156,158,156,158,156,158v,22,14,46,49,46c212,204,222,202,229,199xm125,146c125,78,40,90,40,55,40,44,47,33,67,33v13,,27,4,43,9c119,11,119,11,119,11,99,4,84,,67,,32,,4,20,4,55v,66,84,52,84,91c88,158,81,171,60,171,42,171,24,165,7,160,,192,,192,,192v21,6,41,12,60,12c98,204,125,181,125,146xe" stroked="f">
                      <v:path arrowok="t" o:connecttype="custom" o:connectlocs="214685,28906;229884,27318;219434,14612;222601,50188;204235,51459;217535,64800;192836,64165;181754,15565;172888,54318;166871,15565;155472,17471;171938,64800;183020,64165;148189,63212;140590,54318;136474,24141;146290,15565;136474,2224;125708,15565;118742,24141;125074,50188;148189,63212;114309,32400;81378,17471;96893,25094;95943,35576;94677,64800;104809,64165;103226,54000;89927,49235;103226,43518;72512,63212;64912,54318;60479,24141;70612,15565;60479,2224;50030,15565;43064,24141;49396,50188;72512,63212;12666,17471;34831,13341;21215,0;27865,46376;2217,50824;18999,64800" o:connectangles="0,0,0,0,0,0,0,0,0,0,0,0,0,0,0,0,0,0,0,0,0,0,0,0,0,0,0,0,0,0,0,0,0,0,0,0,0,0,0,0,0,0,0,0,0,0"/>
                      <o:lock v:ext="edit" verticies="t"/>
                    </v:shape>
                    <w10:wrap anchorx="page" anchory="page"/>
                  </v:group>
                </w:pict>
              </mc:Fallback>
            </mc:AlternateContent>
          </w:r>
          <w:r w:rsidR="00941537">
            <w:rPr>
              <w:noProof/>
            </w:rPr>
            <mc:AlternateContent>
              <mc:Choice Requires="wpg">
                <w:drawing>
                  <wp:anchor distT="0" distB="0" distL="114300" distR="114300" simplePos="0" relativeHeight="251621376" behindDoc="0" locked="1" layoutInCell="0" allowOverlap="1" wp14:anchorId="429971DB" wp14:editId="7B5CDB18">
                    <wp:simplePos x="0" y="0"/>
                    <wp:positionH relativeFrom="page">
                      <wp:posOffset>285750</wp:posOffset>
                    </wp:positionH>
                    <wp:positionV relativeFrom="page">
                      <wp:posOffset>387350</wp:posOffset>
                    </wp:positionV>
                    <wp:extent cx="1951355" cy="1054735"/>
                    <wp:effectExtent l="0" t="0" r="0" b="0"/>
                    <wp:wrapNone/>
                    <wp:docPr id="63" name="Logo (Group)(JU-LOCK)"/>
                    <wp:cNvGraphicFramePr>
                      <a:graphicFrameLocks xmlns:a="http://schemas.openxmlformats.org/drawingml/2006/main" noSelect="1"/>
                    </wp:cNvGraphicFramePr>
                    <a:graphic xmlns:a="http://schemas.openxmlformats.org/drawingml/2006/main">
                      <a:graphicData uri="http://schemas.microsoft.com/office/word/2010/wordprocessingGroup">
                        <wpg:wgp>
                          <wpg:cNvGrpSpPr>
                            <a:grpSpLocks noSelect="1"/>
                          </wpg:cNvGrpSpPr>
                          <wpg:grpSpPr>
                            <a:xfrm>
                              <a:off x="0" y="0"/>
                              <a:ext cx="1951355" cy="1054735"/>
                              <a:chOff x="283210" y="386715"/>
                              <a:chExt cx="1951990" cy="1053465"/>
                            </a:xfrm>
                          </wpg:grpSpPr>
                          <wps:wsp>
                            <wps:cNvPr id="64" name="Freeform 8"/>
                            <wps:cNvSpPr>
                              <a:spLocks noEditPoints="1"/>
                            </wps:cNvSpPr>
                            <wps:spPr bwMode="auto">
                              <a:xfrm>
                                <a:off x="283210" y="393065"/>
                                <a:ext cx="739140" cy="377825"/>
                              </a:xfrm>
                              <a:custGeom>
                                <a:avLst/>
                                <a:gdLst>
                                  <a:gd name="T0" fmla="*/ 233 w 2328"/>
                                  <a:gd name="T1" fmla="*/ 462 h 1189"/>
                                  <a:gd name="T2" fmla="*/ 567 w 2328"/>
                                  <a:gd name="T3" fmla="*/ 172 h 1189"/>
                                  <a:gd name="T4" fmla="*/ 834 w 2328"/>
                                  <a:gd name="T5" fmla="*/ 462 h 1189"/>
                                  <a:gd name="T6" fmla="*/ 233 w 2328"/>
                                  <a:gd name="T7" fmla="*/ 462 h 1189"/>
                                  <a:gd name="T8" fmla="*/ 1871 w 2328"/>
                                  <a:gd name="T9" fmla="*/ 0 h 1189"/>
                                  <a:gd name="T10" fmla="*/ 1871 w 2328"/>
                                  <a:gd name="T11" fmla="*/ 0 h 1189"/>
                                  <a:gd name="T12" fmla="*/ 1273 w 2328"/>
                                  <a:gd name="T13" fmla="*/ 467 h 1189"/>
                                  <a:gd name="T14" fmla="*/ 1055 w 2328"/>
                                  <a:gd name="T15" fmla="*/ 467 h 1189"/>
                                  <a:gd name="T16" fmla="*/ 570 w 2328"/>
                                  <a:gd name="T17" fmla="*/ 0 h 1189"/>
                                  <a:gd name="T18" fmla="*/ 0 w 2328"/>
                                  <a:gd name="T19" fmla="*/ 586 h 1189"/>
                                  <a:gd name="T20" fmla="*/ 0 w 2328"/>
                                  <a:gd name="T21" fmla="*/ 602 h 1189"/>
                                  <a:gd name="T22" fmla="*/ 603 w 2328"/>
                                  <a:gd name="T23" fmla="*/ 1189 h 1189"/>
                                  <a:gd name="T24" fmla="*/ 1041 w 2328"/>
                                  <a:gd name="T25" fmla="*/ 1023 h 1189"/>
                                  <a:gd name="T26" fmla="*/ 946 w 2328"/>
                                  <a:gd name="T27" fmla="*/ 868 h 1189"/>
                                  <a:gd name="T28" fmla="*/ 614 w 2328"/>
                                  <a:gd name="T29" fmla="*/ 1000 h 1189"/>
                                  <a:gd name="T30" fmla="*/ 224 w 2328"/>
                                  <a:gd name="T31" fmla="*/ 622 h 1189"/>
                                  <a:gd name="T32" fmla="*/ 1262 w 2328"/>
                                  <a:gd name="T33" fmla="*/ 622 h 1189"/>
                                  <a:gd name="T34" fmla="*/ 1866 w 2328"/>
                                  <a:gd name="T35" fmla="*/ 1189 h 1189"/>
                                  <a:gd name="T36" fmla="*/ 2328 w 2328"/>
                                  <a:gd name="T37" fmla="*/ 994 h 1189"/>
                                  <a:gd name="T38" fmla="*/ 2234 w 2328"/>
                                  <a:gd name="T39" fmla="*/ 839 h 1189"/>
                                  <a:gd name="T40" fmla="*/ 1882 w 2328"/>
                                  <a:gd name="T41" fmla="*/ 996 h 1189"/>
                                  <a:gd name="T42" fmla="*/ 1483 w 2328"/>
                                  <a:gd name="T43" fmla="*/ 592 h 1189"/>
                                  <a:gd name="T44" fmla="*/ 1871 w 2328"/>
                                  <a:gd name="T45" fmla="*/ 186 h 1189"/>
                                  <a:gd name="T46" fmla="*/ 2082 w 2328"/>
                                  <a:gd name="T47" fmla="*/ 303 h 1189"/>
                                  <a:gd name="T48" fmla="*/ 2082 w 2328"/>
                                  <a:gd name="T49" fmla="*/ 365 h 1189"/>
                                  <a:gd name="T50" fmla="*/ 2279 w 2328"/>
                                  <a:gd name="T51" fmla="*/ 365 h 1189"/>
                                  <a:gd name="T52" fmla="*/ 2279 w 2328"/>
                                  <a:gd name="T53" fmla="*/ 249 h 1189"/>
                                  <a:gd name="T54" fmla="*/ 1871 w 2328"/>
                                  <a:gd name="T55" fmla="*/ 0 h 1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2328" h="1189">
                                    <a:moveTo>
                                      <a:pt x="233" y="462"/>
                                    </a:moveTo>
                                    <a:cubicBezTo>
                                      <a:pt x="267" y="273"/>
                                      <a:pt x="401" y="172"/>
                                      <a:pt x="567" y="172"/>
                                    </a:cubicBezTo>
                                    <a:cubicBezTo>
                                      <a:pt x="709" y="172"/>
                                      <a:pt x="828" y="273"/>
                                      <a:pt x="834" y="462"/>
                                    </a:cubicBezTo>
                                    <a:cubicBezTo>
                                      <a:pt x="233" y="462"/>
                                      <a:pt x="233" y="462"/>
                                      <a:pt x="233" y="462"/>
                                    </a:cubicBezTo>
                                    <a:moveTo>
                                      <a:pt x="1871" y="0"/>
                                    </a:moveTo>
                                    <a:cubicBezTo>
                                      <a:pt x="1871" y="0"/>
                                      <a:pt x="1871" y="0"/>
                                      <a:pt x="1871" y="0"/>
                                    </a:cubicBezTo>
                                    <a:cubicBezTo>
                                      <a:pt x="1553" y="0"/>
                                      <a:pt x="1327" y="196"/>
                                      <a:pt x="1273" y="467"/>
                                    </a:cubicBezTo>
                                    <a:cubicBezTo>
                                      <a:pt x="1055" y="467"/>
                                      <a:pt x="1055" y="467"/>
                                      <a:pt x="1055" y="467"/>
                                    </a:cubicBezTo>
                                    <a:cubicBezTo>
                                      <a:pt x="1032" y="204"/>
                                      <a:pt x="864" y="0"/>
                                      <a:pt x="570" y="0"/>
                                    </a:cubicBezTo>
                                    <a:cubicBezTo>
                                      <a:pt x="249" y="0"/>
                                      <a:pt x="3" y="230"/>
                                      <a:pt x="0" y="586"/>
                                    </a:cubicBezTo>
                                    <a:cubicBezTo>
                                      <a:pt x="0" y="602"/>
                                      <a:pt x="0" y="602"/>
                                      <a:pt x="0" y="602"/>
                                    </a:cubicBezTo>
                                    <a:cubicBezTo>
                                      <a:pt x="3" y="934"/>
                                      <a:pt x="247" y="1189"/>
                                      <a:pt x="603" y="1189"/>
                                    </a:cubicBezTo>
                                    <a:cubicBezTo>
                                      <a:pt x="872" y="1189"/>
                                      <a:pt x="1041" y="1023"/>
                                      <a:pt x="1041" y="1023"/>
                                    </a:cubicBezTo>
                                    <a:cubicBezTo>
                                      <a:pt x="946" y="868"/>
                                      <a:pt x="946" y="868"/>
                                      <a:pt x="946" y="868"/>
                                    </a:cubicBezTo>
                                    <a:cubicBezTo>
                                      <a:pt x="946" y="868"/>
                                      <a:pt x="809" y="1000"/>
                                      <a:pt x="614" y="1000"/>
                                    </a:cubicBezTo>
                                    <a:cubicBezTo>
                                      <a:pt x="413" y="1000"/>
                                      <a:pt x="238" y="864"/>
                                      <a:pt x="224" y="622"/>
                                    </a:cubicBezTo>
                                    <a:cubicBezTo>
                                      <a:pt x="1262" y="622"/>
                                      <a:pt x="1262" y="622"/>
                                      <a:pt x="1262" y="622"/>
                                    </a:cubicBezTo>
                                    <a:cubicBezTo>
                                      <a:pt x="1275" y="948"/>
                                      <a:pt x="1519" y="1189"/>
                                      <a:pt x="1866" y="1189"/>
                                    </a:cubicBezTo>
                                    <a:cubicBezTo>
                                      <a:pt x="2167" y="1189"/>
                                      <a:pt x="2328" y="994"/>
                                      <a:pt x="2328" y="994"/>
                                    </a:cubicBezTo>
                                    <a:cubicBezTo>
                                      <a:pt x="2234" y="839"/>
                                      <a:pt x="2234" y="839"/>
                                      <a:pt x="2234" y="839"/>
                                    </a:cubicBezTo>
                                    <a:cubicBezTo>
                                      <a:pt x="2234" y="839"/>
                                      <a:pt x="2095" y="996"/>
                                      <a:pt x="1882" y="996"/>
                                    </a:cubicBezTo>
                                    <a:cubicBezTo>
                                      <a:pt x="1671" y="996"/>
                                      <a:pt x="1483" y="850"/>
                                      <a:pt x="1483" y="592"/>
                                    </a:cubicBezTo>
                                    <a:cubicBezTo>
                                      <a:pt x="1483" y="352"/>
                                      <a:pt x="1649" y="186"/>
                                      <a:pt x="1871" y="186"/>
                                    </a:cubicBezTo>
                                    <a:cubicBezTo>
                                      <a:pt x="1954" y="186"/>
                                      <a:pt x="2082" y="222"/>
                                      <a:pt x="2082" y="303"/>
                                    </a:cubicBezTo>
                                    <a:cubicBezTo>
                                      <a:pt x="2082" y="365"/>
                                      <a:pt x="2082" y="365"/>
                                      <a:pt x="2082" y="365"/>
                                    </a:cubicBezTo>
                                    <a:cubicBezTo>
                                      <a:pt x="2279" y="365"/>
                                      <a:pt x="2279" y="365"/>
                                      <a:pt x="2279" y="365"/>
                                    </a:cubicBezTo>
                                    <a:cubicBezTo>
                                      <a:pt x="2279" y="249"/>
                                      <a:pt x="2279" y="249"/>
                                      <a:pt x="2279" y="249"/>
                                    </a:cubicBezTo>
                                    <a:cubicBezTo>
                                      <a:pt x="2279" y="56"/>
                                      <a:pt x="2008" y="0"/>
                                      <a:pt x="1871" y="0"/>
                                    </a:cubicBez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9"/>
                            <wps:cNvSpPr>
                              <a:spLocks noEditPoints="1"/>
                            </wps:cNvSpPr>
                            <wps:spPr bwMode="auto">
                              <a:xfrm>
                                <a:off x="283845" y="921385"/>
                                <a:ext cx="664210" cy="518795"/>
                              </a:xfrm>
                              <a:custGeom>
                                <a:avLst/>
                                <a:gdLst>
                                  <a:gd name="T0" fmla="*/ 2035 w 2093"/>
                                  <a:gd name="T1" fmla="*/ 13 h 1633"/>
                                  <a:gd name="T2" fmla="*/ 1676 w 2093"/>
                                  <a:gd name="T3" fmla="*/ 309 h 1633"/>
                                  <a:gd name="T4" fmla="*/ 1671 w 2093"/>
                                  <a:gd name="T5" fmla="*/ 309 h 1633"/>
                                  <a:gd name="T6" fmla="*/ 1676 w 2093"/>
                                  <a:gd name="T7" fmla="*/ 231 h 1633"/>
                                  <a:gd name="T8" fmla="*/ 1676 w 2093"/>
                                  <a:gd name="T9" fmla="*/ 159 h 1633"/>
                                  <a:gd name="T10" fmla="*/ 1530 w 2093"/>
                                  <a:gd name="T11" fmla="*/ 26 h 1633"/>
                                  <a:gd name="T12" fmla="*/ 1324 w 2093"/>
                                  <a:gd name="T13" fmla="*/ 26 h 1633"/>
                                  <a:gd name="T14" fmla="*/ 1324 w 2093"/>
                                  <a:gd name="T15" fmla="*/ 27 h 1633"/>
                                  <a:gd name="T16" fmla="*/ 1202 w 2093"/>
                                  <a:gd name="T17" fmla="*/ 27 h 1633"/>
                                  <a:gd name="T18" fmla="*/ 1202 w 2093"/>
                                  <a:gd name="T19" fmla="*/ 26 h 1633"/>
                                  <a:gd name="T20" fmla="*/ 991 w 2093"/>
                                  <a:gd name="T21" fmla="*/ 26 h 1633"/>
                                  <a:gd name="T22" fmla="*/ 866 w 2093"/>
                                  <a:gd name="T23" fmla="*/ 141 h 1633"/>
                                  <a:gd name="T24" fmla="*/ 866 w 2093"/>
                                  <a:gd name="T25" fmla="*/ 177 h 1633"/>
                                  <a:gd name="T26" fmla="*/ 862 w 2093"/>
                                  <a:gd name="T27" fmla="*/ 177 h 1633"/>
                                  <a:gd name="T28" fmla="*/ 503 w 2093"/>
                                  <a:gd name="T29" fmla="*/ 0 h 1633"/>
                                  <a:gd name="T30" fmla="*/ 493 w 2093"/>
                                  <a:gd name="T31" fmla="*/ 0 h 1633"/>
                                  <a:gd name="T32" fmla="*/ 0 w 2093"/>
                                  <a:gd name="T33" fmla="*/ 561 h 1633"/>
                                  <a:gd name="T34" fmla="*/ 0 w 2093"/>
                                  <a:gd name="T35" fmla="*/ 573 h 1633"/>
                                  <a:gd name="T36" fmla="*/ 507 w 2093"/>
                                  <a:gd name="T37" fmla="*/ 1148 h 1633"/>
                                  <a:gd name="T38" fmla="*/ 846 w 2093"/>
                                  <a:gd name="T39" fmla="*/ 975 h 1633"/>
                                  <a:gd name="T40" fmla="*/ 850 w 2093"/>
                                  <a:gd name="T41" fmla="*/ 975 h 1633"/>
                                  <a:gd name="T42" fmla="*/ 846 w 2093"/>
                                  <a:gd name="T43" fmla="*/ 1047 h 1633"/>
                                  <a:gd name="T44" fmla="*/ 846 w 2093"/>
                                  <a:gd name="T45" fmla="*/ 1123 h 1633"/>
                                  <a:gd name="T46" fmla="*/ 487 w 2093"/>
                                  <a:gd name="T47" fmla="*/ 1440 h 1633"/>
                                  <a:gd name="T48" fmla="*/ 177 w 2093"/>
                                  <a:gd name="T49" fmla="*/ 1363 h 1633"/>
                                  <a:gd name="T50" fmla="*/ 103 w 2093"/>
                                  <a:gd name="T51" fmla="*/ 1538 h 1633"/>
                                  <a:gd name="T52" fmla="*/ 486 w 2093"/>
                                  <a:gd name="T53" fmla="*/ 1633 h 1633"/>
                                  <a:gd name="T54" fmla="*/ 497 w 2093"/>
                                  <a:gd name="T55" fmla="*/ 1633 h 1633"/>
                                  <a:gd name="T56" fmla="*/ 1063 w 2093"/>
                                  <a:gd name="T57" fmla="*/ 1114 h 1633"/>
                                  <a:gd name="T58" fmla="*/ 1063 w 2093"/>
                                  <a:gd name="T59" fmla="*/ 257 h 1633"/>
                                  <a:gd name="T60" fmla="*/ 1091 w 2093"/>
                                  <a:gd name="T61" fmla="*/ 216 h 1633"/>
                                  <a:gd name="T62" fmla="*/ 1438 w 2093"/>
                                  <a:gd name="T63" fmla="*/ 216 h 1633"/>
                                  <a:gd name="T64" fmla="*/ 1465 w 2093"/>
                                  <a:gd name="T65" fmla="*/ 262 h 1633"/>
                                  <a:gd name="T66" fmla="*/ 1465 w 2093"/>
                                  <a:gd name="T67" fmla="*/ 1161 h 1633"/>
                                  <a:gd name="T68" fmla="*/ 1683 w 2093"/>
                                  <a:gd name="T69" fmla="*/ 1161 h 1633"/>
                                  <a:gd name="T70" fmla="*/ 1683 w 2093"/>
                                  <a:gd name="T71" fmla="*/ 697 h 1633"/>
                                  <a:gd name="T72" fmla="*/ 1709 w 2093"/>
                                  <a:gd name="T73" fmla="*/ 493 h 1633"/>
                                  <a:gd name="T74" fmla="*/ 2028 w 2093"/>
                                  <a:gd name="T75" fmla="*/ 226 h 1633"/>
                                  <a:gd name="T76" fmla="*/ 2093 w 2093"/>
                                  <a:gd name="T77" fmla="*/ 233 h 1633"/>
                                  <a:gd name="T78" fmla="*/ 2093 w 2093"/>
                                  <a:gd name="T79" fmla="*/ 17 h 1633"/>
                                  <a:gd name="T80" fmla="*/ 2035 w 2093"/>
                                  <a:gd name="T81" fmla="*/ 13 h 1633"/>
                                  <a:gd name="T82" fmla="*/ 550 w 2093"/>
                                  <a:gd name="T83" fmla="*/ 959 h 1633"/>
                                  <a:gd name="T84" fmla="*/ 222 w 2093"/>
                                  <a:gd name="T85" fmla="*/ 562 h 1633"/>
                                  <a:gd name="T86" fmla="*/ 532 w 2093"/>
                                  <a:gd name="T87" fmla="*/ 188 h 1633"/>
                                  <a:gd name="T88" fmla="*/ 852 w 2093"/>
                                  <a:gd name="T89" fmla="*/ 569 h 1633"/>
                                  <a:gd name="T90" fmla="*/ 550 w 2093"/>
                                  <a:gd name="T91" fmla="*/ 959 h 16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2093" h="1633">
                                    <a:moveTo>
                                      <a:pt x="2035" y="13"/>
                                    </a:moveTo>
                                    <a:cubicBezTo>
                                      <a:pt x="1860" y="13"/>
                                      <a:pt x="1730" y="143"/>
                                      <a:pt x="1676" y="309"/>
                                    </a:cubicBezTo>
                                    <a:cubicBezTo>
                                      <a:pt x="1671" y="309"/>
                                      <a:pt x="1671" y="309"/>
                                      <a:pt x="1671" y="309"/>
                                    </a:cubicBezTo>
                                    <a:cubicBezTo>
                                      <a:pt x="1671" y="309"/>
                                      <a:pt x="1676" y="275"/>
                                      <a:pt x="1676" y="231"/>
                                    </a:cubicBezTo>
                                    <a:cubicBezTo>
                                      <a:pt x="1676" y="159"/>
                                      <a:pt x="1676" y="159"/>
                                      <a:pt x="1676" y="159"/>
                                    </a:cubicBezTo>
                                    <a:cubicBezTo>
                                      <a:pt x="1676" y="67"/>
                                      <a:pt x="1629" y="26"/>
                                      <a:pt x="1530" y="26"/>
                                    </a:cubicBezTo>
                                    <a:cubicBezTo>
                                      <a:pt x="1324" y="26"/>
                                      <a:pt x="1324" y="26"/>
                                      <a:pt x="1324" y="26"/>
                                    </a:cubicBezTo>
                                    <a:cubicBezTo>
                                      <a:pt x="1324" y="27"/>
                                      <a:pt x="1324" y="27"/>
                                      <a:pt x="1324" y="27"/>
                                    </a:cubicBezTo>
                                    <a:cubicBezTo>
                                      <a:pt x="1202" y="27"/>
                                      <a:pt x="1202" y="27"/>
                                      <a:pt x="1202" y="27"/>
                                    </a:cubicBezTo>
                                    <a:cubicBezTo>
                                      <a:pt x="1202" y="26"/>
                                      <a:pt x="1202" y="26"/>
                                      <a:pt x="1202" y="26"/>
                                    </a:cubicBezTo>
                                    <a:cubicBezTo>
                                      <a:pt x="991" y="26"/>
                                      <a:pt x="991" y="26"/>
                                      <a:pt x="991" y="26"/>
                                    </a:cubicBezTo>
                                    <a:cubicBezTo>
                                      <a:pt x="902" y="26"/>
                                      <a:pt x="866" y="73"/>
                                      <a:pt x="866" y="141"/>
                                    </a:cubicBezTo>
                                    <a:cubicBezTo>
                                      <a:pt x="866" y="177"/>
                                      <a:pt x="866" y="177"/>
                                      <a:pt x="866" y="177"/>
                                    </a:cubicBezTo>
                                    <a:cubicBezTo>
                                      <a:pt x="862" y="177"/>
                                      <a:pt x="862" y="177"/>
                                      <a:pt x="862" y="177"/>
                                    </a:cubicBezTo>
                                    <a:cubicBezTo>
                                      <a:pt x="862" y="177"/>
                                      <a:pt x="782" y="2"/>
                                      <a:pt x="503" y="0"/>
                                    </a:cubicBezTo>
                                    <a:cubicBezTo>
                                      <a:pt x="493" y="0"/>
                                      <a:pt x="493" y="0"/>
                                      <a:pt x="493" y="0"/>
                                    </a:cubicBezTo>
                                    <a:cubicBezTo>
                                      <a:pt x="182" y="2"/>
                                      <a:pt x="2" y="240"/>
                                      <a:pt x="0" y="561"/>
                                    </a:cubicBezTo>
                                    <a:cubicBezTo>
                                      <a:pt x="0" y="573"/>
                                      <a:pt x="0" y="573"/>
                                      <a:pt x="0" y="573"/>
                                    </a:cubicBezTo>
                                    <a:cubicBezTo>
                                      <a:pt x="2" y="897"/>
                                      <a:pt x="195" y="1148"/>
                                      <a:pt x="507" y="1148"/>
                                    </a:cubicBezTo>
                                    <a:cubicBezTo>
                                      <a:pt x="673" y="1148"/>
                                      <a:pt x="778" y="1085"/>
                                      <a:pt x="846" y="975"/>
                                    </a:cubicBezTo>
                                    <a:cubicBezTo>
                                      <a:pt x="850" y="975"/>
                                      <a:pt x="850" y="975"/>
                                      <a:pt x="850" y="975"/>
                                    </a:cubicBezTo>
                                    <a:cubicBezTo>
                                      <a:pt x="850" y="975"/>
                                      <a:pt x="846" y="1011"/>
                                      <a:pt x="846" y="1047"/>
                                    </a:cubicBezTo>
                                    <a:cubicBezTo>
                                      <a:pt x="846" y="1123"/>
                                      <a:pt x="846" y="1123"/>
                                      <a:pt x="846" y="1123"/>
                                    </a:cubicBezTo>
                                    <a:cubicBezTo>
                                      <a:pt x="846" y="1352"/>
                                      <a:pt x="684" y="1440"/>
                                      <a:pt x="487" y="1440"/>
                                    </a:cubicBezTo>
                                    <a:cubicBezTo>
                                      <a:pt x="316" y="1440"/>
                                      <a:pt x="177" y="1363"/>
                                      <a:pt x="177" y="1363"/>
                                    </a:cubicBezTo>
                                    <a:cubicBezTo>
                                      <a:pt x="103" y="1538"/>
                                      <a:pt x="103" y="1538"/>
                                      <a:pt x="103" y="1538"/>
                                    </a:cubicBezTo>
                                    <a:cubicBezTo>
                                      <a:pt x="214" y="1594"/>
                                      <a:pt x="351" y="1632"/>
                                      <a:pt x="486" y="1633"/>
                                    </a:cubicBezTo>
                                    <a:cubicBezTo>
                                      <a:pt x="497" y="1633"/>
                                      <a:pt x="497" y="1633"/>
                                      <a:pt x="497" y="1633"/>
                                    </a:cubicBezTo>
                                    <a:cubicBezTo>
                                      <a:pt x="782" y="1631"/>
                                      <a:pt x="1063" y="1486"/>
                                      <a:pt x="1063" y="1114"/>
                                    </a:cubicBezTo>
                                    <a:cubicBezTo>
                                      <a:pt x="1063" y="257"/>
                                      <a:pt x="1063" y="257"/>
                                      <a:pt x="1063" y="257"/>
                                    </a:cubicBezTo>
                                    <a:cubicBezTo>
                                      <a:pt x="1063" y="236"/>
                                      <a:pt x="1074" y="222"/>
                                      <a:pt x="1091" y="216"/>
                                    </a:cubicBezTo>
                                    <a:cubicBezTo>
                                      <a:pt x="1438" y="216"/>
                                      <a:pt x="1438" y="216"/>
                                      <a:pt x="1438" y="216"/>
                                    </a:cubicBezTo>
                                    <a:cubicBezTo>
                                      <a:pt x="1455" y="223"/>
                                      <a:pt x="1465" y="237"/>
                                      <a:pt x="1465" y="262"/>
                                    </a:cubicBezTo>
                                    <a:cubicBezTo>
                                      <a:pt x="1465" y="1161"/>
                                      <a:pt x="1465" y="1161"/>
                                      <a:pt x="1465" y="1161"/>
                                    </a:cubicBezTo>
                                    <a:cubicBezTo>
                                      <a:pt x="1683" y="1161"/>
                                      <a:pt x="1683" y="1161"/>
                                      <a:pt x="1683" y="1161"/>
                                    </a:cubicBezTo>
                                    <a:cubicBezTo>
                                      <a:pt x="1683" y="697"/>
                                      <a:pt x="1683" y="697"/>
                                      <a:pt x="1683" y="697"/>
                                    </a:cubicBezTo>
                                    <a:cubicBezTo>
                                      <a:pt x="1683" y="628"/>
                                      <a:pt x="1689" y="558"/>
                                      <a:pt x="1709" y="493"/>
                                    </a:cubicBezTo>
                                    <a:cubicBezTo>
                                      <a:pt x="1761" y="325"/>
                                      <a:pt x="1889" y="226"/>
                                      <a:pt x="2028" y="226"/>
                                    </a:cubicBezTo>
                                    <a:cubicBezTo>
                                      <a:pt x="2064" y="226"/>
                                      <a:pt x="2093" y="233"/>
                                      <a:pt x="2093" y="233"/>
                                    </a:cubicBezTo>
                                    <a:cubicBezTo>
                                      <a:pt x="2093" y="17"/>
                                      <a:pt x="2093" y="17"/>
                                      <a:pt x="2093" y="17"/>
                                    </a:cubicBezTo>
                                    <a:cubicBezTo>
                                      <a:pt x="2093" y="17"/>
                                      <a:pt x="2064" y="13"/>
                                      <a:pt x="2035" y="13"/>
                                    </a:cubicBezTo>
                                    <a:close/>
                                    <a:moveTo>
                                      <a:pt x="550" y="959"/>
                                    </a:moveTo>
                                    <a:cubicBezTo>
                                      <a:pt x="346" y="959"/>
                                      <a:pt x="222" y="798"/>
                                      <a:pt x="222" y="562"/>
                                    </a:cubicBezTo>
                                    <a:cubicBezTo>
                                      <a:pt x="222" y="331"/>
                                      <a:pt x="334" y="188"/>
                                      <a:pt x="532" y="188"/>
                                    </a:cubicBezTo>
                                    <a:cubicBezTo>
                                      <a:pt x="707" y="188"/>
                                      <a:pt x="852" y="273"/>
                                      <a:pt x="852" y="569"/>
                                    </a:cubicBezTo>
                                    <a:cubicBezTo>
                                      <a:pt x="852" y="865"/>
                                      <a:pt x="707" y="959"/>
                                      <a:pt x="550" y="959"/>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0"/>
                            <wps:cNvSpPr>
                              <a:spLocks noEditPoints="1"/>
                            </wps:cNvSpPr>
                            <wps:spPr bwMode="auto">
                              <a:xfrm>
                                <a:off x="1429385" y="921385"/>
                                <a:ext cx="335915" cy="377190"/>
                              </a:xfrm>
                              <a:custGeom>
                                <a:avLst/>
                                <a:gdLst>
                                  <a:gd name="T0" fmla="*/ 233 w 1058"/>
                                  <a:gd name="T1" fmla="*/ 462 h 1188"/>
                                  <a:gd name="T2" fmla="*/ 567 w 1058"/>
                                  <a:gd name="T3" fmla="*/ 172 h 1188"/>
                                  <a:gd name="T4" fmla="*/ 834 w 1058"/>
                                  <a:gd name="T5" fmla="*/ 462 h 1188"/>
                                  <a:gd name="T6" fmla="*/ 233 w 1058"/>
                                  <a:gd name="T7" fmla="*/ 462 h 1188"/>
                                  <a:gd name="T8" fmla="*/ 575 w 1058"/>
                                  <a:gd name="T9" fmla="*/ 0 h 1188"/>
                                  <a:gd name="T10" fmla="*/ 563 w 1058"/>
                                  <a:gd name="T11" fmla="*/ 0 h 1188"/>
                                  <a:gd name="T12" fmla="*/ 0 w 1058"/>
                                  <a:gd name="T13" fmla="*/ 588 h 1188"/>
                                  <a:gd name="T14" fmla="*/ 0 w 1058"/>
                                  <a:gd name="T15" fmla="*/ 599 h 1188"/>
                                  <a:gd name="T16" fmla="*/ 599 w 1058"/>
                                  <a:gd name="T17" fmla="*/ 1188 h 1188"/>
                                  <a:gd name="T18" fmla="*/ 607 w 1058"/>
                                  <a:gd name="T19" fmla="*/ 1188 h 1188"/>
                                  <a:gd name="T20" fmla="*/ 1040 w 1058"/>
                                  <a:gd name="T21" fmla="*/ 1022 h 1188"/>
                                  <a:gd name="T22" fmla="*/ 946 w 1058"/>
                                  <a:gd name="T23" fmla="*/ 868 h 1188"/>
                                  <a:gd name="T24" fmla="*/ 614 w 1058"/>
                                  <a:gd name="T25" fmla="*/ 1000 h 1188"/>
                                  <a:gd name="T26" fmla="*/ 224 w 1058"/>
                                  <a:gd name="T27" fmla="*/ 621 h 1188"/>
                                  <a:gd name="T28" fmla="*/ 1052 w 1058"/>
                                  <a:gd name="T29" fmla="*/ 621 h 1188"/>
                                  <a:gd name="T30" fmla="*/ 1058 w 1058"/>
                                  <a:gd name="T31" fmla="*/ 534 h 1188"/>
                                  <a:gd name="T32" fmla="*/ 1058 w 1058"/>
                                  <a:gd name="T33" fmla="*/ 525 h 1188"/>
                                  <a:gd name="T34" fmla="*/ 575 w 1058"/>
                                  <a:gd name="T35" fmla="*/ 0 h 11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058" h="1188">
                                    <a:moveTo>
                                      <a:pt x="233" y="462"/>
                                    </a:moveTo>
                                    <a:cubicBezTo>
                                      <a:pt x="267" y="273"/>
                                      <a:pt x="401" y="172"/>
                                      <a:pt x="567" y="172"/>
                                    </a:cubicBezTo>
                                    <a:cubicBezTo>
                                      <a:pt x="708" y="172"/>
                                      <a:pt x="827" y="273"/>
                                      <a:pt x="834" y="462"/>
                                    </a:cubicBezTo>
                                    <a:cubicBezTo>
                                      <a:pt x="233" y="462"/>
                                      <a:pt x="233" y="462"/>
                                      <a:pt x="233" y="462"/>
                                    </a:cubicBezTo>
                                    <a:moveTo>
                                      <a:pt x="575" y="0"/>
                                    </a:moveTo>
                                    <a:cubicBezTo>
                                      <a:pt x="563" y="0"/>
                                      <a:pt x="563" y="0"/>
                                      <a:pt x="563" y="0"/>
                                    </a:cubicBezTo>
                                    <a:cubicBezTo>
                                      <a:pt x="245" y="3"/>
                                      <a:pt x="2" y="233"/>
                                      <a:pt x="0" y="588"/>
                                    </a:cubicBezTo>
                                    <a:cubicBezTo>
                                      <a:pt x="0" y="599"/>
                                      <a:pt x="0" y="599"/>
                                      <a:pt x="0" y="599"/>
                                    </a:cubicBezTo>
                                    <a:cubicBezTo>
                                      <a:pt x="2" y="932"/>
                                      <a:pt x="244" y="1187"/>
                                      <a:pt x="599" y="1188"/>
                                    </a:cubicBezTo>
                                    <a:cubicBezTo>
                                      <a:pt x="607" y="1188"/>
                                      <a:pt x="607" y="1188"/>
                                      <a:pt x="607" y="1188"/>
                                    </a:cubicBezTo>
                                    <a:cubicBezTo>
                                      <a:pt x="874" y="1187"/>
                                      <a:pt x="1040" y="1022"/>
                                      <a:pt x="1040" y="1022"/>
                                    </a:cubicBezTo>
                                    <a:cubicBezTo>
                                      <a:pt x="946" y="868"/>
                                      <a:pt x="946" y="868"/>
                                      <a:pt x="946" y="868"/>
                                    </a:cubicBezTo>
                                    <a:cubicBezTo>
                                      <a:pt x="946" y="868"/>
                                      <a:pt x="809" y="1000"/>
                                      <a:pt x="614" y="1000"/>
                                    </a:cubicBezTo>
                                    <a:cubicBezTo>
                                      <a:pt x="412" y="1000"/>
                                      <a:pt x="237" y="863"/>
                                      <a:pt x="224" y="621"/>
                                    </a:cubicBezTo>
                                    <a:cubicBezTo>
                                      <a:pt x="1052" y="621"/>
                                      <a:pt x="1052" y="621"/>
                                      <a:pt x="1052" y="621"/>
                                    </a:cubicBezTo>
                                    <a:cubicBezTo>
                                      <a:pt x="1052" y="621"/>
                                      <a:pt x="1058" y="564"/>
                                      <a:pt x="1058" y="534"/>
                                    </a:cubicBezTo>
                                    <a:cubicBezTo>
                                      <a:pt x="1058" y="525"/>
                                      <a:pt x="1058" y="525"/>
                                      <a:pt x="1058" y="525"/>
                                    </a:cubicBezTo>
                                    <a:cubicBezTo>
                                      <a:pt x="1056" y="236"/>
                                      <a:pt x="888" y="3"/>
                                      <a:pt x="575" y="0"/>
                                    </a:cubicBez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11"/>
                            <wps:cNvSpPr>
                              <a:spLocks/>
                            </wps:cNvSpPr>
                            <wps:spPr bwMode="auto">
                              <a:xfrm>
                                <a:off x="1819275" y="921385"/>
                                <a:ext cx="415925" cy="368935"/>
                              </a:xfrm>
                              <a:custGeom>
                                <a:avLst/>
                                <a:gdLst>
                                  <a:gd name="T0" fmla="*/ 786 w 1310"/>
                                  <a:gd name="T1" fmla="*/ 0 h 1161"/>
                                  <a:gd name="T2" fmla="*/ 772 w 1310"/>
                                  <a:gd name="T3" fmla="*/ 0 h 1161"/>
                                  <a:gd name="T4" fmla="*/ 352 w 1310"/>
                                  <a:gd name="T5" fmla="*/ 260 h 1161"/>
                                  <a:gd name="T6" fmla="*/ 348 w 1310"/>
                                  <a:gd name="T7" fmla="*/ 260 h 1161"/>
                                  <a:gd name="T8" fmla="*/ 352 w 1310"/>
                                  <a:gd name="T9" fmla="*/ 195 h 1161"/>
                                  <a:gd name="T10" fmla="*/ 352 w 1310"/>
                                  <a:gd name="T11" fmla="*/ 152 h 1161"/>
                                  <a:gd name="T12" fmla="*/ 209 w 1310"/>
                                  <a:gd name="T13" fmla="*/ 26 h 1161"/>
                                  <a:gd name="T14" fmla="*/ 0 w 1310"/>
                                  <a:gd name="T15" fmla="*/ 26 h 1161"/>
                                  <a:gd name="T16" fmla="*/ 0 w 1310"/>
                                  <a:gd name="T17" fmla="*/ 213 h 1161"/>
                                  <a:gd name="T18" fmla="*/ 92 w 1310"/>
                                  <a:gd name="T19" fmla="*/ 213 h 1161"/>
                                  <a:gd name="T20" fmla="*/ 141 w 1310"/>
                                  <a:gd name="T21" fmla="*/ 262 h 1161"/>
                                  <a:gd name="T22" fmla="*/ 141 w 1310"/>
                                  <a:gd name="T23" fmla="*/ 1161 h 1161"/>
                                  <a:gd name="T24" fmla="*/ 359 w 1310"/>
                                  <a:gd name="T25" fmla="*/ 1161 h 1161"/>
                                  <a:gd name="T26" fmla="*/ 359 w 1310"/>
                                  <a:gd name="T27" fmla="*/ 630 h 1161"/>
                                  <a:gd name="T28" fmla="*/ 379 w 1310"/>
                                  <a:gd name="T29" fmla="*/ 477 h 1161"/>
                                  <a:gd name="T30" fmla="*/ 738 w 1310"/>
                                  <a:gd name="T31" fmla="*/ 199 h 1161"/>
                                  <a:gd name="T32" fmla="*/ 951 w 1310"/>
                                  <a:gd name="T33" fmla="*/ 484 h 1161"/>
                                  <a:gd name="T34" fmla="*/ 951 w 1310"/>
                                  <a:gd name="T35" fmla="*/ 1018 h 1161"/>
                                  <a:gd name="T36" fmla="*/ 1089 w 1310"/>
                                  <a:gd name="T37" fmla="*/ 1161 h 1161"/>
                                  <a:gd name="T38" fmla="*/ 1310 w 1310"/>
                                  <a:gd name="T39" fmla="*/ 1161 h 1161"/>
                                  <a:gd name="T40" fmla="*/ 1310 w 1310"/>
                                  <a:gd name="T41" fmla="*/ 975 h 1161"/>
                                  <a:gd name="T42" fmla="*/ 1218 w 1310"/>
                                  <a:gd name="T43" fmla="*/ 975 h 1161"/>
                                  <a:gd name="T44" fmla="*/ 1169 w 1310"/>
                                  <a:gd name="T45" fmla="*/ 926 h 1161"/>
                                  <a:gd name="T46" fmla="*/ 1169 w 1310"/>
                                  <a:gd name="T47" fmla="*/ 435 h 1161"/>
                                  <a:gd name="T48" fmla="*/ 786 w 1310"/>
                                  <a:gd name="T49" fmla="*/ 0 h 11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1310" h="1161">
                                    <a:moveTo>
                                      <a:pt x="786" y="0"/>
                                    </a:moveTo>
                                    <a:cubicBezTo>
                                      <a:pt x="772" y="0"/>
                                      <a:pt x="772" y="0"/>
                                      <a:pt x="772" y="0"/>
                                    </a:cubicBezTo>
                                    <a:cubicBezTo>
                                      <a:pt x="529" y="2"/>
                                      <a:pt x="397" y="162"/>
                                      <a:pt x="352" y="260"/>
                                    </a:cubicBezTo>
                                    <a:cubicBezTo>
                                      <a:pt x="348" y="260"/>
                                      <a:pt x="348" y="260"/>
                                      <a:pt x="348" y="260"/>
                                    </a:cubicBezTo>
                                    <a:cubicBezTo>
                                      <a:pt x="348" y="260"/>
                                      <a:pt x="352" y="231"/>
                                      <a:pt x="352" y="195"/>
                                    </a:cubicBezTo>
                                    <a:cubicBezTo>
                                      <a:pt x="352" y="152"/>
                                      <a:pt x="352" y="152"/>
                                      <a:pt x="352" y="152"/>
                                    </a:cubicBezTo>
                                    <a:cubicBezTo>
                                      <a:pt x="352" y="69"/>
                                      <a:pt x="305" y="26"/>
                                      <a:pt x="209" y="26"/>
                                    </a:cubicBezTo>
                                    <a:cubicBezTo>
                                      <a:pt x="0" y="26"/>
                                      <a:pt x="0" y="26"/>
                                      <a:pt x="0" y="26"/>
                                    </a:cubicBezTo>
                                    <a:cubicBezTo>
                                      <a:pt x="0" y="213"/>
                                      <a:pt x="0" y="213"/>
                                      <a:pt x="0" y="213"/>
                                    </a:cubicBezTo>
                                    <a:cubicBezTo>
                                      <a:pt x="92" y="213"/>
                                      <a:pt x="92" y="213"/>
                                      <a:pt x="92" y="213"/>
                                    </a:cubicBezTo>
                                    <a:cubicBezTo>
                                      <a:pt x="123" y="213"/>
                                      <a:pt x="141" y="228"/>
                                      <a:pt x="141" y="262"/>
                                    </a:cubicBezTo>
                                    <a:cubicBezTo>
                                      <a:pt x="141" y="1161"/>
                                      <a:pt x="141" y="1161"/>
                                      <a:pt x="141" y="1161"/>
                                    </a:cubicBezTo>
                                    <a:cubicBezTo>
                                      <a:pt x="359" y="1161"/>
                                      <a:pt x="359" y="1161"/>
                                      <a:pt x="359" y="1161"/>
                                    </a:cubicBezTo>
                                    <a:cubicBezTo>
                                      <a:pt x="359" y="630"/>
                                      <a:pt x="359" y="630"/>
                                      <a:pt x="359" y="630"/>
                                    </a:cubicBezTo>
                                    <a:cubicBezTo>
                                      <a:pt x="359" y="574"/>
                                      <a:pt x="363" y="522"/>
                                      <a:pt x="379" y="477"/>
                                    </a:cubicBezTo>
                                    <a:cubicBezTo>
                                      <a:pt x="424" y="314"/>
                                      <a:pt x="563" y="199"/>
                                      <a:pt x="738" y="199"/>
                                    </a:cubicBezTo>
                                    <a:cubicBezTo>
                                      <a:pt x="920" y="199"/>
                                      <a:pt x="951" y="325"/>
                                      <a:pt x="951" y="484"/>
                                    </a:cubicBezTo>
                                    <a:cubicBezTo>
                                      <a:pt x="951" y="1018"/>
                                      <a:pt x="951" y="1018"/>
                                      <a:pt x="951" y="1018"/>
                                    </a:cubicBezTo>
                                    <a:cubicBezTo>
                                      <a:pt x="951" y="1117"/>
                                      <a:pt x="992" y="1160"/>
                                      <a:pt x="1089" y="1161"/>
                                    </a:cubicBezTo>
                                    <a:cubicBezTo>
                                      <a:pt x="1310" y="1161"/>
                                      <a:pt x="1310" y="1161"/>
                                      <a:pt x="1310" y="1161"/>
                                    </a:cubicBezTo>
                                    <a:cubicBezTo>
                                      <a:pt x="1310" y="975"/>
                                      <a:pt x="1310" y="975"/>
                                      <a:pt x="1310" y="975"/>
                                    </a:cubicBezTo>
                                    <a:cubicBezTo>
                                      <a:pt x="1218" y="975"/>
                                      <a:pt x="1218" y="975"/>
                                      <a:pt x="1218" y="975"/>
                                    </a:cubicBezTo>
                                    <a:cubicBezTo>
                                      <a:pt x="1187" y="975"/>
                                      <a:pt x="1169" y="960"/>
                                      <a:pt x="1169" y="926"/>
                                    </a:cubicBezTo>
                                    <a:cubicBezTo>
                                      <a:pt x="1169" y="435"/>
                                      <a:pt x="1169" y="435"/>
                                      <a:pt x="1169" y="435"/>
                                    </a:cubicBezTo>
                                    <a:cubicBezTo>
                                      <a:pt x="1169" y="148"/>
                                      <a:pt x="1050" y="2"/>
                                      <a:pt x="786" y="0"/>
                                    </a:cubicBez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12"/>
                            <wps:cNvSpPr>
                              <a:spLocks/>
                            </wps:cNvSpPr>
                            <wps:spPr bwMode="auto">
                              <a:xfrm>
                                <a:off x="995680" y="920750"/>
                                <a:ext cx="387350" cy="373380"/>
                              </a:xfrm>
                              <a:custGeom>
                                <a:avLst/>
                                <a:gdLst>
                                  <a:gd name="T0" fmla="*/ 260 w 1221"/>
                                  <a:gd name="T1" fmla="*/ 562 h 1176"/>
                                  <a:gd name="T2" fmla="*/ 260 w 1221"/>
                                  <a:gd name="T3" fmla="*/ 566 h 1176"/>
                                  <a:gd name="T4" fmla="*/ 611 w 1221"/>
                                  <a:gd name="T5" fmla="*/ 916 h 1176"/>
                                  <a:gd name="T6" fmla="*/ 961 w 1221"/>
                                  <a:gd name="T7" fmla="*/ 566 h 1176"/>
                                  <a:gd name="T8" fmla="*/ 842 w 1221"/>
                                  <a:gd name="T9" fmla="*/ 302 h 1176"/>
                                  <a:gd name="T10" fmla="*/ 842 w 1221"/>
                                  <a:gd name="T11" fmla="*/ 0 h 1176"/>
                                  <a:gd name="T12" fmla="*/ 1221 w 1221"/>
                                  <a:gd name="T13" fmla="*/ 566 h 1176"/>
                                  <a:gd name="T14" fmla="*/ 611 w 1221"/>
                                  <a:gd name="T15" fmla="*/ 1176 h 1176"/>
                                  <a:gd name="T16" fmla="*/ 0 w 1221"/>
                                  <a:gd name="T17" fmla="*/ 566 h 1176"/>
                                  <a:gd name="T18" fmla="*/ 0 w 1221"/>
                                  <a:gd name="T19" fmla="*/ 562 h 1176"/>
                                  <a:gd name="T20" fmla="*/ 260 w 1221"/>
                                  <a:gd name="T21" fmla="*/ 562 h 11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1" h="1176">
                                    <a:moveTo>
                                      <a:pt x="260" y="562"/>
                                    </a:moveTo>
                                    <a:cubicBezTo>
                                      <a:pt x="260" y="566"/>
                                      <a:pt x="260" y="566"/>
                                      <a:pt x="260" y="566"/>
                                    </a:cubicBezTo>
                                    <a:cubicBezTo>
                                      <a:pt x="260" y="759"/>
                                      <a:pt x="417" y="916"/>
                                      <a:pt x="611" y="916"/>
                                    </a:cubicBezTo>
                                    <a:cubicBezTo>
                                      <a:pt x="805" y="916"/>
                                      <a:pt x="961" y="759"/>
                                      <a:pt x="961" y="566"/>
                                    </a:cubicBezTo>
                                    <a:cubicBezTo>
                                      <a:pt x="961" y="460"/>
                                      <a:pt x="915" y="366"/>
                                      <a:pt x="842" y="302"/>
                                    </a:cubicBezTo>
                                    <a:cubicBezTo>
                                      <a:pt x="842" y="0"/>
                                      <a:pt x="842" y="0"/>
                                      <a:pt x="842" y="0"/>
                                    </a:cubicBezTo>
                                    <a:cubicBezTo>
                                      <a:pt x="1064" y="91"/>
                                      <a:pt x="1221" y="310"/>
                                      <a:pt x="1221" y="566"/>
                                    </a:cubicBezTo>
                                    <a:cubicBezTo>
                                      <a:pt x="1221" y="903"/>
                                      <a:pt x="948" y="1176"/>
                                      <a:pt x="611" y="1176"/>
                                    </a:cubicBezTo>
                                    <a:cubicBezTo>
                                      <a:pt x="273" y="1176"/>
                                      <a:pt x="0" y="903"/>
                                      <a:pt x="0" y="566"/>
                                    </a:cubicBezTo>
                                    <a:cubicBezTo>
                                      <a:pt x="0" y="562"/>
                                      <a:pt x="0" y="562"/>
                                      <a:pt x="0" y="562"/>
                                    </a:cubicBezTo>
                                    <a:cubicBezTo>
                                      <a:pt x="260" y="562"/>
                                      <a:pt x="260" y="562"/>
                                      <a:pt x="260" y="562"/>
                                    </a:cubicBezTo>
                                  </a:path>
                                </a:pathLst>
                              </a:custGeom>
                              <a:solidFill>
                                <a:srgbClr val="7D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13"/>
                            <wps:cNvSpPr>
                              <a:spLocks/>
                            </wps:cNvSpPr>
                            <wps:spPr bwMode="auto">
                              <a:xfrm>
                                <a:off x="995680" y="905510"/>
                                <a:ext cx="387350" cy="199390"/>
                              </a:xfrm>
                              <a:custGeom>
                                <a:avLst/>
                                <a:gdLst>
                                  <a:gd name="T0" fmla="*/ 610 w 1221"/>
                                  <a:gd name="T1" fmla="*/ 0 h 628"/>
                                  <a:gd name="T2" fmla="*/ 0 w 1221"/>
                                  <a:gd name="T3" fmla="*/ 609 h 628"/>
                                  <a:gd name="T4" fmla="*/ 260 w 1221"/>
                                  <a:gd name="T5" fmla="*/ 609 h 628"/>
                                  <a:gd name="T6" fmla="*/ 260 w 1221"/>
                                  <a:gd name="T7" fmla="*/ 613 h 628"/>
                                  <a:gd name="T8" fmla="*/ 260 w 1221"/>
                                  <a:gd name="T9" fmla="*/ 628 h 628"/>
                                  <a:gd name="T10" fmla="*/ 260 w 1221"/>
                                  <a:gd name="T11" fmla="*/ 628 h 628"/>
                                  <a:gd name="T12" fmla="*/ 260 w 1221"/>
                                  <a:gd name="T13" fmla="*/ 611 h 628"/>
                                  <a:gd name="T14" fmla="*/ 610 w 1221"/>
                                  <a:gd name="T15" fmla="*/ 260 h 628"/>
                                  <a:gd name="T16" fmla="*/ 842 w 1221"/>
                                  <a:gd name="T17" fmla="*/ 347 h 628"/>
                                  <a:gd name="T18" fmla="*/ 842 w 1221"/>
                                  <a:gd name="T19" fmla="*/ 47 h 628"/>
                                  <a:gd name="T20" fmla="*/ 1221 w 1221"/>
                                  <a:gd name="T21" fmla="*/ 613 h 628"/>
                                  <a:gd name="T22" fmla="*/ 1221 w 1221"/>
                                  <a:gd name="T23" fmla="*/ 628 h 628"/>
                                  <a:gd name="T24" fmla="*/ 1221 w 1221"/>
                                  <a:gd name="T25" fmla="*/ 628 h 628"/>
                                  <a:gd name="T26" fmla="*/ 1221 w 1221"/>
                                  <a:gd name="T27" fmla="*/ 615 h 628"/>
                                  <a:gd name="T28" fmla="*/ 1221 w 1221"/>
                                  <a:gd name="T29" fmla="*/ 604 h 628"/>
                                  <a:gd name="T30" fmla="*/ 610 w 1221"/>
                                  <a:gd name="T31" fmla="*/ 0 h 6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221" h="628">
                                    <a:moveTo>
                                      <a:pt x="610" y="0"/>
                                    </a:moveTo>
                                    <a:cubicBezTo>
                                      <a:pt x="274" y="0"/>
                                      <a:pt x="1" y="273"/>
                                      <a:pt x="0" y="609"/>
                                    </a:cubicBezTo>
                                    <a:cubicBezTo>
                                      <a:pt x="260" y="609"/>
                                      <a:pt x="260" y="609"/>
                                      <a:pt x="260" y="609"/>
                                    </a:cubicBezTo>
                                    <a:cubicBezTo>
                                      <a:pt x="260" y="613"/>
                                      <a:pt x="260" y="613"/>
                                      <a:pt x="260" y="613"/>
                                    </a:cubicBezTo>
                                    <a:cubicBezTo>
                                      <a:pt x="260" y="618"/>
                                      <a:pt x="260" y="623"/>
                                      <a:pt x="260" y="628"/>
                                    </a:cubicBezTo>
                                    <a:cubicBezTo>
                                      <a:pt x="260" y="628"/>
                                      <a:pt x="260" y="628"/>
                                      <a:pt x="260" y="628"/>
                                    </a:cubicBezTo>
                                    <a:cubicBezTo>
                                      <a:pt x="260" y="623"/>
                                      <a:pt x="260" y="617"/>
                                      <a:pt x="260" y="611"/>
                                    </a:cubicBezTo>
                                    <a:cubicBezTo>
                                      <a:pt x="260" y="417"/>
                                      <a:pt x="417" y="260"/>
                                      <a:pt x="610" y="260"/>
                                    </a:cubicBezTo>
                                    <a:cubicBezTo>
                                      <a:pt x="699" y="260"/>
                                      <a:pt x="780" y="293"/>
                                      <a:pt x="842" y="347"/>
                                    </a:cubicBezTo>
                                    <a:cubicBezTo>
                                      <a:pt x="842" y="47"/>
                                      <a:pt x="842" y="47"/>
                                      <a:pt x="842" y="47"/>
                                    </a:cubicBezTo>
                                    <a:cubicBezTo>
                                      <a:pt x="1064" y="138"/>
                                      <a:pt x="1221" y="357"/>
                                      <a:pt x="1221" y="613"/>
                                    </a:cubicBezTo>
                                    <a:cubicBezTo>
                                      <a:pt x="1221" y="618"/>
                                      <a:pt x="1221" y="623"/>
                                      <a:pt x="1221" y="628"/>
                                    </a:cubicBezTo>
                                    <a:cubicBezTo>
                                      <a:pt x="1221" y="628"/>
                                      <a:pt x="1221" y="628"/>
                                      <a:pt x="1221" y="628"/>
                                    </a:cubicBezTo>
                                    <a:cubicBezTo>
                                      <a:pt x="1221" y="624"/>
                                      <a:pt x="1221" y="619"/>
                                      <a:pt x="1221" y="615"/>
                                    </a:cubicBezTo>
                                    <a:cubicBezTo>
                                      <a:pt x="1221" y="604"/>
                                      <a:pt x="1221" y="604"/>
                                      <a:pt x="1221" y="604"/>
                                    </a:cubicBezTo>
                                    <a:cubicBezTo>
                                      <a:pt x="1218" y="270"/>
                                      <a:pt x="945" y="0"/>
                                      <a:pt x="610" y="0"/>
                                    </a:cubicBezTo>
                                  </a:path>
                                </a:pathLst>
                              </a:custGeom>
                              <a:solidFill>
                                <a:srgbClr val="94C1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Freeform 14"/>
                            <wps:cNvSpPr>
                              <a:spLocks noEditPoints="1"/>
                            </wps:cNvSpPr>
                            <wps:spPr bwMode="auto">
                              <a:xfrm>
                                <a:off x="995680" y="920750"/>
                                <a:ext cx="387350" cy="184150"/>
                              </a:xfrm>
                              <a:custGeom>
                                <a:avLst/>
                                <a:gdLst>
                                  <a:gd name="T0" fmla="*/ 260 w 1221"/>
                                  <a:gd name="T1" fmla="*/ 562 h 581"/>
                                  <a:gd name="T2" fmla="*/ 0 w 1221"/>
                                  <a:gd name="T3" fmla="*/ 562 h 581"/>
                                  <a:gd name="T4" fmla="*/ 0 w 1221"/>
                                  <a:gd name="T5" fmla="*/ 564 h 581"/>
                                  <a:gd name="T6" fmla="*/ 0 w 1221"/>
                                  <a:gd name="T7" fmla="*/ 581 h 581"/>
                                  <a:gd name="T8" fmla="*/ 260 w 1221"/>
                                  <a:gd name="T9" fmla="*/ 581 h 581"/>
                                  <a:gd name="T10" fmla="*/ 260 w 1221"/>
                                  <a:gd name="T11" fmla="*/ 566 h 581"/>
                                  <a:gd name="T12" fmla="*/ 260 w 1221"/>
                                  <a:gd name="T13" fmla="*/ 562 h 581"/>
                                  <a:gd name="T14" fmla="*/ 842 w 1221"/>
                                  <a:gd name="T15" fmla="*/ 0 h 581"/>
                                  <a:gd name="T16" fmla="*/ 842 w 1221"/>
                                  <a:gd name="T17" fmla="*/ 300 h 581"/>
                                  <a:gd name="T18" fmla="*/ 961 w 1221"/>
                                  <a:gd name="T19" fmla="*/ 564 h 581"/>
                                  <a:gd name="T20" fmla="*/ 961 w 1221"/>
                                  <a:gd name="T21" fmla="*/ 581 h 581"/>
                                  <a:gd name="T22" fmla="*/ 1221 w 1221"/>
                                  <a:gd name="T23" fmla="*/ 581 h 581"/>
                                  <a:gd name="T24" fmla="*/ 1221 w 1221"/>
                                  <a:gd name="T25" fmla="*/ 566 h 581"/>
                                  <a:gd name="T26" fmla="*/ 842 w 1221"/>
                                  <a:gd name="T27" fmla="*/ 0 h 5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221" h="581">
                                    <a:moveTo>
                                      <a:pt x="260" y="562"/>
                                    </a:moveTo>
                                    <a:cubicBezTo>
                                      <a:pt x="0" y="562"/>
                                      <a:pt x="0" y="562"/>
                                      <a:pt x="0" y="562"/>
                                    </a:cubicBezTo>
                                    <a:cubicBezTo>
                                      <a:pt x="0" y="564"/>
                                      <a:pt x="0" y="564"/>
                                      <a:pt x="0" y="564"/>
                                    </a:cubicBezTo>
                                    <a:cubicBezTo>
                                      <a:pt x="0" y="570"/>
                                      <a:pt x="0" y="576"/>
                                      <a:pt x="0" y="581"/>
                                    </a:cubicBezTo>
                                    <a:cubicBezTo>
                                      <a:pt x="260" y="581"/>
                                      <a:pt x="260" y="581"/>
                                      <a:pt x="260" y="581"/>
                                    </a:cubicBezTo>
                                    <a:cubicBezTo>
                                      <a:pt x="260" y="576"/>
                                      <a:pt x="260" y="571"/>
                                      <a:pt x="260" y="566"/>
                                    </a:cubicBezTo>
                                    <a:cubicBezTo>
                                      <a:pt x="260" y="562"/>
                                      <a:pt x="260" y="562"/>
                                      <a:pt x="260" y="562"/>
                                    </a:cubicBezTo>
                                    <a:moveTo>
                                      <a:pt x="842" y="0"/>
                                    </a:moveTo>
                                    <a:cubicBezTo>
                                      <a:pt x="842" y="300"/>
                                      <a:pt x="842" y="300"/>
                                      <a:pt x="842" y="300"/>
                                    </a:cubicBezTo>
                                    <a:cubicBezTo>
                                      <a:pt x="915" y="364"/>
                                      <a:pt x="961" y="458"/>
                                      <a:pt x="961" y="564"/>
                                    </a:cubicBezTo>
                                    <a:cubicBezTo>
                                      <a:pt x="961" y="570"/>
                                      <a:pt x="961" y="576"/>
                                      <a:pt x="961" y="581"/>
                                    </a:cubicBezTo>
                                    <a:cubicBezTo>
                                      <a:pt x="1221" y="581"/>
                                      <a:pt x="1221" y="581"/>
                                      <a:pt x="1221" y="581"/>
                                    </a:cubicBezTo>
                                    <a:cubicBezTo>
                                      <a:pt x="1221" y="576"/>
                                      <a:pt x="1221" y="571"/>
                                      <a:pt x="1221" y="566"/>
                                    </a:cubicBezTo>
                                    <a:cubicBezTo>
                                      <a:pt x="1221" y="310"/>
                                      <a:pt x="1064" y="91"/>
                                      <a:pt x="842" y="0"/>
                                    </a:cubicBezTo>
                                  </a:path>
                                </a:pathLst>
                              </a:custGeom>
                              <a:solidFill>
                                <a:srgbClr val="4967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15"/>
                            <wps:cNvSpPr>
                              <a:spLocks/>
                            </wps:cNvSpPr>
                            <wps:spPr bwMode="auto">
                              <a:xfrm>
                                <a:off x="1075055" y="386715"/>
                                <a:ext cx="387350" cy="199390"/>
                              </a:xfrm>
                              <a:custGeom>
                                <a:avLst/>
                                <a:gdLst>
                                  <a:gd name="T0" fmla="*/ 961 w 1221"/>
                                  <a:gd name="T1" fmla="*/ 610 h 628"/>
                                  <a:gd name="T2" fmla="*/ 610 w 1221"/>
                                  <a:gd name="T3" fmla="*/ 259 h 628"/>
                                  <a:gd name="T4" fmla="*/ 260 w 1221"/>
                                  <a:gd name="T5" fmla="*/ 610 h 628"/>
                                  <a:gd name="T6" fmla="*/ 260 w 1221"/>
                                  <a:gd name="T7" fmla="*/ 628 h 628"/>
                                  <a:gd name="T8" fmla="*/ 0 w 1221"/>
                                  <a:gd name="T9" fmla="*/ 628 h 628"/>
                                  <a:gd name="T10" fmla="*/ 0 w 1221"/>
                                  <a:gd name="T11" fmla="*/ 610 h 628"/>
                                  <a:gd name="T12" fmla="*/ 610 w 1221"/>
                                  <a:gd name="T13" fmla="*/ 0 h 628"/>
                                  <a:gd name="T14" fmla="*/ 1221 w 1221"/>
                                  <a:gd name="T15" fmla="*/ 610 h 628"/>
                                  <a:gd name="T16" fmla="*/ 1221 w 1221"/>
                                  <a:gd name="T17" fmla="*/ 628 h 628"/>
                                  <a:gd name="T18" fmla="*/ 961 w 1221"/>
                                  <a:gd name="T19" fmla="*/ 628 h 6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21" h="628">
                                    <a:moveTo>
                                      <a:pt x="961" y="610"/>
                                    </a:moveTo>
                                    <a:cubicBezTo>
                                      <a:pt x="961" y="417"/>
                                      <a:pt x="804" y="259"/>
                                      <a:pt x="610" y="259"/>
                                    </a:cubicBezTo>
                                    <a:cubicBezTo>
                                      <a:pt x="417" y="259"/>
                                      <a:pt x="260" y="417"/>
                                      <a:pt x="260" y="610"/>
                                    </a:cubicBezTo>
                                    <a:cubicBezTo>
                                      <a:pt x="260" y="616"/>
                                      <a:pt x="260" y="622"/>
                                      <a:pt x="260" y="628"/>
                                    </a:cubicBezTo>
                                    <a:cubicBezTo>
                                      <a:pt x="0" y="628"/>
                                      <a:pt x="0" y="628"/>
                                      <a:pt x="0" y="628"/>
                                    </a:cubicBezTo>
                                    <a:cubicBezTo>
                                      <a:pt x="0" y="622"/>
                                      <a:pt x="0" y="616"/>
                                      <a:pt x="0" y="610"/>
                                    </a:cubicBezTo>
                                    <a:cubicBezTo>
                                      <a:pt x="0" y="273"/>
                                      <a:pt x="273" y="0"/>
                                      <a:pt x="610" y="0"/>
                                    </a:cubicBezTo>
                                    <a:cubicBezTo>
                                      <a:pt x="948" y="0"/>
                                      <a:pt x="1221" y="273"/>
                                      <a:pt x="1221" y="610"/>
                                    </a:cubicBezTo>
                                    <a:cubicBezTo>
                                      <a:pt x="1221" y="616"/>
                                      <a:pt x="1221" y="622"/>
                                      <a:pt x="1221" y="628"/>
                                    </a:cubicBezTo>
                                    <a:cubicBezTo>
                                      <a:pt x="961" y="628"/>
                                      <a:pt x="961" y="628"/>
                                      <a:pt x="961" y="628"/>
                                    </a:cubicBezTo>
                                  </a:path>
                                </a:pathLst>
                              </a:custGeom>
                              <a:solidFill>
                                <a:srgbClr val="F7A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Freeform 16"/>
                            <wps:cNvSpPr>
                              <a:spLocks/>
                            </wps:cNvSpPr>
                            <wps:spPr bwMode="auto">
                              <a:xfrm>
                                <a:off x="1075055" y="556260"/>
                                <a:ext cx="387350" cy="217805"/>
                              </a:xfrm>
                              <a:custGeom>
                                <a:avLst/>
                                <a:gdLst>
                                  <a:gd name="T0" fmla="*/ 960 w 1220"/>
                                  <a:gd name="T1" fmla="*/ 93 h 685"/>
                                  <a:gd name="T2" fmla="*/ 960 w 1220"/>
                                  <a:gd name="T3" fmla="*/ 75 h 685"/>
                                  <a:gd name="T4" fmla="*/ 952 w 1220"/>
                                  <a:gd name="T5" fmla="*/ 0 h 685"/>
                                  <a:gd name="T6" fmla="*/ 960 w 1220"/>
                                  <a:gd name="T7" fmla="*/ 74 h 685"/>
                                  <a:gd name="T8" fmla="*/ 610 w 1220"/>
                                  <a:gd name="T9" fmla="*/ 425 h 685"/>
                                  <a:gd name="T10" fmla="*/ 259 w 1220"/>
                                  <a:gd name="T11" fmla="*/ 93 h 685"/>
                                  <a:gd name="T12" fmla="*/ 0 w 1220"/>
                                  <a:gd name="T13" fmla="*/ 93 h 685"/>
                                  <a:gd name="T14" fmla="*/ 610 w 1220"/>
                                  <a:gd name="T15" fmla="*/ 685 h 685"/>
                                  <a:gd name="T16" fmla="*/ 1220 w 1220"/>
                                  <a:gd name="T17" fmla="*/ 93 h 685"/>
                                  <a:gd name="T18" fmla="*/ 960 w 1220"/>
                                  <a:gd name="T19" fmla="*/ 93 h 6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20" h="685">
                                    <a:moveTo>
                                      <a:pt x="960" y="93"/>
                                    </a:moveTo>
                                    <a:cubicBezTo>
                                      <a:pt x="960" y="87"/>
                                      <a:pt x="960" y="81"/>
                                      <a:pt x="960" y="75"/>
                                    </a:cubicBezTo>
                                    <a:cubicBezTo>
                                      <a:pt x="960" y="49"/>
                                      <a:pt x="958" y="24"/>
                                      <a:pt x="952" y="0"/>
                                    </a:cubicBezTo>
                                    <a:cubicBezTo>
                                      <a:pt x="957" y="24"/>
                                      <a:pt x="960" y="49"/>
                                      <a:pt x="960" y="74"/>
                                    </a:cubicBezTo>
                                    <a:cubicBezTo>
                                      <a:pt x="960" y="268"/>
                                      <a:pt x="803" y="425"/>
                                      <a:pt x="610" y="425"/>
                                    </a:cubicBezTo>
                                    <a:cubicBezTo>
                                      <a:pt x="422" y="425"/>
                                      <a:pt x="269" y="278"/>
                                      <a:pt x="259" y="93"/>
                                    </a:cubicBezTo>
                                    <a:cubicBezTo>
                                      <a:pt x="0" y="93"/>
                                      <a:pt x="0" y="93"/>
                                      <a:pt x="0" y="93"/>
                                    </a:cubicBezTo>
                                    <a:cubicBezTo>
                                      <a:pt x="10" y="422"/>
                                      <a:pt x="279" y="685"/>
                                      <a:pt x="610" y="685"/>
                                    </a:cubicBezTo>
                                    <a:cubicBezTo>
                                      <a:pt x="940" y="685"/>
                                      <a:pt x="1210" y="422"/>
                                      <a:pt x="1220" y="93"/>
                                    </a:cubicBezTo>
                                    <a:lnTo>
                                      <a:pt x="960" y="93"/>
                                    </a:lnTo>
                                    <a:close/>
                                  </a:path>
                                </a:pathLst>
                              </a:custGeom>
                              <a:solidFill>
                                <a:srgbClr val="00A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 name="Freeform 17"/>
                            <wps:cNvSpPr>
                              <a:spLocks noEditPoints="1"/>
                            </wps:cNvSpPr>
                            <wps:spPr bwMode="auto">
                              <a:xfrm>
                                <a:off x="1075055" y="400685"/>
                                <a:ext cx="387350" cy="185420"/>
                              </a:xfrm>
                              <a:custGeom>
                                <a:avLst/>
                                <a:gdLst>
                                  <a:gd name="T0" fmla="*/ 260 w 1221"/>
                                  <a:gd name="T1" fmla="*/ 561 h 583"/>
                                  <a:gd name="T2" fmla="*/ 0 w 1221"/>
                                  <a:gd name="T3" fmla="*/ 561 h 583"/>
                                  <a:gd name="T4" fmla="*/ 0 w 1221"/>
                                  <a:gd name="T5" fmla="*/ 565 h 583"/>
                                  <a:gd name="T6" fmla="*/ 0 w 1221"/>
                                  <a:gd name="T7" fmla="*/ 583 h 583"/>
                                  <a:gd name="T8" fmla="*/ 260 w 1221"/>
                                  <a:gd name="T9" fmla="*/ 583 h 583"/>
                                  <a:gd name="T10" fmla="*/ 260 w 1221"/>
                                  <a:gd name="T11" fmla="*/ 564 h 583"/>
                                  <a:gd name="T12" fmla="*/ 260 w 1221"/>
                                  <a:gd name="T13" fmla="*/ 561 h 583"/>
                                  <a:gd name="T14" fmla="*/ 842 w 1221"/>
                                  <a:gd name="T15" fmla="*/ 0 h 583"/>
                                  <a:gd name="T16" fmla="*/ 842 w 1221"/>
                                  <a:gd name="T17" fmla="*/ 300 h 583"/>
                                  <a:gd name="T18" fmla="*/ 953 w 1221"/>
                                  <a:gd name="T19" fmla="*/ 490 h 583"/>
                                  <a:gd name="T20" fmla="*/ 961 w 1221"/>
                                  <a:gd name="T21" fmla="*/ 565 h 583"/>
                                  <a:gd name="T22" fmla="*/ 961 w 1221"/>
                                  <a:gd name="T23" fmla="*/ 583 h 583"/>
                                  <a:gd name="T24" fmla="*/ 1221 w 1221"/>
                                  <a:gd name="T25" fmla="*/ 583 h 583"/>
                                  <a:gd name="T26" fmla="*/ 1221 w 1221"/>
                                  <a:gd name="T27" fmla="*/ 564 h 583"/>
                                  <a:gd name="T28" fmla="*/ 1191 w 1221"/>
                                  <a:gd name="T29" fmla="*/ 374 h 583"/>
                                  <a:gd name="T30" fmla="*/ 842 w 1221"/>
                                  <a:gd name="T31" fmla="*/ 0 h 5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221" h="583">
                                    <a:moveTo>
                                      <a:pt x="260" y="561"/>
                                    </a:moveTo>
                                    <a:cubicBezTo>
                                      <a:pt x="0" y="561"/>
                                      <a:pt x="0" y="561"/>
                                      <a:pt x="0" y="561"/>
                                    </a:cubicBezTo>
                                    <a:cubicBezTo>
                                      <a:pt x="0" y="565"/>
                                      <a:pt x="0" y="565"/>
                                      <a:pt x="0" y="565"/>
                                    </a:cubicBezTo>
                                    <a:cubicBezTo>
                                      <a:pt x="0" y="571"/>
                                      <a:pt x="0" y="577"/>
                                      <a:pt x="0" y="583"/>
                                    </a:cubicBezTo>
                                    <a:cubicBezTo>
                                      <a:pt x="260" y="583"/>
                                      <a:pt x="260" y="583"/>
                                      <a:pt x="260" y="583"/>
                                    </a:cubicBezTo>
                                    <a:cubicBezTo>
                                      <a:pt x="260" y="577"/>
                                      <a:pt x="260" y="571"/>
                                      <a:pt x="260" y="564"/>
                                    </a:cubicBezTo>
                                    <a:cubicBezTo>
                                      <a:pt x="260" y="561"/>
                                      <a:pt x="260" y="561"/>
                                      <a:pt x="260" y="561"/>
                                    </a:cubicBezTo>
                                    <a:moveTo>
                                      <a:pt x="842" y="0"/>
                                    </a:moveTo>
                                    <a:cubicBezTo>
                                      <a:pt x="842" y="300"/>
                                      <a:pt x="842" y="300"/>
                                      <a:pt x="842" y="300"/>
                                    </a:cubicBezTo>
                                    <a:cubicBezTo>
                                      <a:pt x="897" y="349"/>
                                      <a:pt x="937" y="415"/>
                                      <a:pt x="953" y="490"/>
                                    </a:cubicBezTo>
                                    <a:cubicBezTo>
                                      <a:pt x="959" y="514"/>
                                      <a:pt x="961" y="539"/>
                                      <a:pt x="961" y="565"/>
                                    </a:cubicBezTo>
                                    <a:cubicBezTo>
                                      <a:pt x="961" y="571"/>
                                      <a:pt x="961" y="577"/>
                                      <a:pt x="961" y="583"/>
                                    </a:cubicBezTo>
                                    <a:cubicBezTo>
                                      <a:pt x="1221" y="583"/>
                                      <a:pt x="1221" y="583"/>
                                      <a:pt x="1221" y="583"/>
                                    </a:cubicBezTo>
                                    <a:cubicBezTo>
                                      <a:pt x="1221" y="577"/>
                                      <a:pt x="1221" y="571"/>
                                      <a:pt x="1221" y="564"/>
                                    </a:cubicBezTo>
                                    <a:cubicBezTo>
                                      <a:pt x="1221" y="498"/>
                                      <a:pt x="1210" y="434"/>
                                      <a:pt x="1191" y="374"/>
                                    </a:cubicBezTo>
                                    <a:cubicBezTo>
                                      <a:pt x="1135" y="204"/>
                                      <a:pt x="1006" y="67"/>
                                      <a:pt x="842" y="0"/>
                                    </a:cubicBezTo>
                                  </a:path>
                                </a:pathLst>
                              </a:custGeom>
                              <a:solidFill>
                                <a:srgbClr val="0071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434279" id="Logo (Group)(JU-LOCK)" o:spid="_x0000_s1026" style="position:absolute;margin-left:22.5pt;margin-top:30.5pt;width:153.65pt;height:83.05pt;z-index:251621376;mso-position-horizontal-relative:page;mso-position-vertical-relative:page;mso-width-relative:margin;mso-height-relative:margin" coordorigin="2832,3867" coordsize="19519,10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" o:allowincell="f">
                    <o:lock v:ext="edit" selection="t"/>
                    <v:shape id="Freeform 8" o:spid="_x0000_s1027" style="position:absolute;left:2832;top:3930;width:7391;height:3778;visibility:visible;mso-wrap-style:square;v-text-anchor:top" coordsize="2328,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" path="m233,462c267,273,401,172,567,172v142,,261,101,267,290c233,462,233,462,233,462m1871,v,,,,,c1553,,1327,196,1273,467v-218,,-218,,-218,c1032,204,864,,570,,249,,3,230,,586v,16,,16,,16c3,934,247,1189,603,1189v269,,438,-166,438,-166c946,868,946,868,946,868v,,-137,132,-332,132c413,1000,238,864,224,622v1038,,1038,,1038,c1275,948,1519,1189,1866,1189v301,,462,-195,462,-195c2234,839,2234,839,2234,839v,,-139,157,-352,157c1671,996,1483,850,1483,592v,-240,166,-406,388,-406c1954,186,2082,222,2082,303v,62,,62,,62c2279,365,2279,365,2279,365v,-116,,-116,,-116c2279,56,2008,,1871,e" fillcolor="black" stroked="f">
                      <v:path arrowok="t" o:connecttype="custom" o:connectlocs="73978,146808;180023,54656;264795,146808;73978,146808;594043,0;594043,0;404178,148397;334963,148397;180975,0;0,186211;0,191296;191453,377825;330518,325076;300355,275822;194945,317767;71120,197651;400685,197651;592455,377825;739140,315860;709295,266607;597535,316496;470853,188118;594043,59105;661035,96283;661035,115985;723583,115985;723583,79124;594043,0" o:connectangles="0,0,0,0,0,0,0,0,0,0,0,0,0,0,0,0,0,0,0,0,0,0,0,0,0,0,0,0"/>
                      <o:lock v:ext="edit" verticies="t"/>
                    </v:shape>
                    <v:shape id="Freeform 9" o:spid="_x0000_s1028" style="position:absolute;left:2838;top:9213;width:6642;height:5188;visibility:visible;mso-wrap-style:square;v-text-anchor:top" coordsize="2093,16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" path="m2035,13v-175,,-305,130,-359,296c1671,309,1671,309,1671,309v,,5,-34,5,-78c1676,159,1676,159,1676,159,1676,67,1629,26,1530,26v-206,,-206,,-206,c1324,27,1324,27,1324,27v-122,,-122,,-122,c1202,26,1202,26,1202,26v-211,,-211,,-211,c902,26,866,73,866,141v,36,,36,,36c862,177,862,177,862,177,862,177,782,2,503,,493,,493,,493,,182,2,2,240,,561v,12,,12,,12c2,897,195,1148,507,1148v166,,271,-63,339,-173c850,975,850,975,850,975v,,-4,36,-4,72c846,1123,846,1123,846,1123v,229,-162,317,-359,317c316,1440,177,1363,177,1363v-74,175,-74,175,-74,175c214,1594,351,1632,486,1633v11,,11,,11,c782,1631,1063,1486,1063,1114v,-857,,-857,,-857c1063,236,1074,222,1091,216v347,,347,,347,c1455,223,1465,237,1465,262v,899,,899,,899c1683,1161,1683,1161,1683,1161v,-464,,-464,,-464c1683,628,1689,558,1709,493v52,-168,180,-267,319,-267c2064,226,2093,233,2093,233v,-216,,-216,,-216c2093,17,2064,13,2035,13xm550,959c346,959,222,798,222,562,222,331,334,188,532,188v175,,320,85,320,381c852,865,707,959,550,959xe" fillcolor="black" stroked="f">
                      <v:path arrowok="t" o:connecttype="custom" o:connectlocs="645804,4130;531876,98168;530289,98168;531876,73387;531876,50513;485543,8260;420169,8260;420169,8578;381453,8578;381453,8260;314492,8260;274824,44795;274824,56232;273554,56232;159626,0;156453,0;0,178227;0,182039;160896,364713;268477,309752;269746,309752;268477,332626;268477,356771;154549,457480;56171,433018;32687,488614;154231,518795;157722,518795;337341,353912;337341,81647;346227,68622;456347,68622;464915,83236;464915,368843;534097,368843;534097,221433;542348,156623;643582,71799;664210,74023;664210,5401;645804,4130;174542,304669;70451,178544;168829,59727;270381,180768;174542,304669" o:connectangles="0,0,0,0,0,0,0,0,0,0,0,0,0,0,0,0,0,0,0,0,0,0,0,0,0,0,0,0,0,0,0,0,0,0,0,0,0,0,0,0,0,0,0,0,0,0"/>
                      <o:lock v:ext="edit" verticies="t"/>
                    </v:shape>
                    <v:shape id="Freeform 10" o:spid="_x0000_s1029" style="position:absolute;left:14293;top:9213;width:3360;height:3772;visibility:visible;mso-wrap-style:square;v-text-anchor:top" coordsize="1058,1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" path="m233,462c267,273,401,172,567,172v141,,260,101,267,290c233,462,233,462,233,462m575,c563,,563,,563,,245,3,2,233,,588v,11,,11,,11c2,932,244,1187,599,1188v8,,8,,8,c874,1187,1040,1022,1040,1022,946,868,946,868,946,868v,,-137,132,-332,132c412,1000,237,863,224,621v828,,828,,828,c1052,621,1058,564,1058,534v,-9,,-9,,-9c1056,236,888,3,575,e" fillcolor="black" stroked="f">
                      <v:path arrowok="t" o:connecttype="custom" o:connectlocs="73978,146685;180023,54610;264795,146685;73978,146685;182563,0;178753,0;0,186690;0,190183;190183,377190;192723,377190;330200,324485;300355,275590;194945,317500;71120,197168;334010,197168;335915,169545;335915,166688;182563,0" o:connectangles="0,0,0,0,0,0,0,0,0,0,0,0,0,0,0,0,0,0"/>
                      <o:lock v:ext="edit" verticies="t"/>
                    </v:shape>
                    <v:shape id="Freeform 11" o:spid="_x0000_s1030" style="position:absolute;left:18192;top:9213;width:4160;height:3690;visibility:visible;mso-wrap-style:square;v-text-anchor:top" coordsize="1310,1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" path="m786,c772,,772,,772,,529,2,397,162,352,260v-4,,-4,,-4,c348,260,352,231,352,195v,-43,,-43,,-43c352,69,305,26,209,26,,26,,26,,26,,213,,213,,213v92,,92,,92,c123,213,141,228,141,262v,899,,899,,899c359,1161,359,1161,359,1161v,-531,,-531,,-531c359,574,363,522,379,477,424,314,563,199,738,199v182,,213,126,213,285c951,1018,951,1018,951,1018v,99,41,142,138,143c1310,1161,1310,1161,1310,1161v,-186,,-186,,-186c1218,975,1218,975,1218,975v-31,,-49,-15,-49,-49c1169,435,1169,435,1169,435,1169,148,1050,2,786,e" fillcolor="black" stroked="f">
                      <v:path arrowok="t" o:connecttype="custom" o:connectlocs="249555,0;245110,0;111760,82621;110490,82621;111760,61966;111760,48302;66358,8262;0,8262;0,67686;29210,67686;44768,83257;44768,368935;113983,368935;113983,200197;120333,151578;234315,63237;301943,153802;301943,323493;345758,368935;415925,368935;415925,309829;386715,309829;371158,294258;371158,138231;249555,0" o:connectangles="0,0,0,0,0,0,0,0,0,0,0,0,0,0,0,0,0,0,0,0,0,0,0,0,0"/>
                    </v:shape>
                    <v:shape id="Freeform 12" o:spid="_x0000_s1031" style="position:absolute;left:9956;top:9207;width:3874;height:3734;visibility:visible;mso-wrap-style:square;v-text-anchor:top" coordsize="1221,1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" path="m260,562v,4,,4,,4c260,759,417,916,611,916v194,,350,-157,350,-350c961,460,915,366,842,302,842,,842,,842,v222,91,379,310,379,566c1221,903,948,1176,611,1176,273,1176,,903,,566v,-4,,-4,,-4c260,562,260,562,260,562e" fillcolor="#7d878d" stroked="f">
                      <v:path arrowok="t" o:connecttype="custom" o:connectlocs="82482,178435;82482,179705;193834,290830;304868,179705;267116,95885;267116,0;387350,179705;193834,373380;0,179705;0,178435;82482,178435" o:connectangles="0,0,0,0,0,0,0,0,0,0,0"/>
                    </v:shape>
                    <v:shape id="Freeform 13" o:spid="_x0000_s1032" style="position:absolute;left:9956;top:9055;width:3874;height:1994;visibility:visible;mso-wrap-style:square;v-text-anchor:top" coordsize="122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" path="m610,c274,,1,273,,609v260,,260,,260,c260,613,260,613,260,613v,5,,10,,15c260,628,260,628,260,628v,-5,,-11,,-17c260,417,417,260,610,260v89,,170,33,232,87c842,47,842,47,842,47v222,91,379,310,379,566c1221,618,1221,623,1221,628v,,,,,c1221,624,1221,619,1221,615v,-11,,-11,,-11c1218,270,945,,610,e" fillcolor="#94c13d" stroked="f">
                      <v:path arrowok="t" o:connecttype="custom" o:connectlocs="193516,0;0,193358;82482,193358;82482,194628;82482,199390;82482,199390;82482,193993;193516,82550;267116,110173;267116,14923;387350,194628;387350,199390;387350,199390;387350,195263;387350,191770;193516,0" o:connectangles="0,0,0,0,0,0,0,0,0,0,0,0,0,0,0,0"/>
                    </v:shape>
                    <v:shape id="Freeform 14" o:spid="_x0000_s1033" style="position:absolute;left:9956;top:9207;width:3874;height:1842;visibility:visible;mso-wrap-style:square;v-text-anchor:top" coordsize="122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" path="m260,562c,562,,562,,562v,2,,2,,2c,570,,576,,581v260,,260,,260,c260,576,260,571,260,566v,-4,,-4,,-4m842,v,300,,300,,300c915,364,961,458,961,564v,6,,12,,17c1221,581,1221,581,1221,581v,-5,,-10,,-15c1221,310,1064,91,842,e" fillcolor="#496722" stroked="f">
                      <v:path arrowok="t" o:connecttype="custom" o:connectlocs="82482,178128;0,178128;0,178762;0,184150;82482,184150;82482,179396;82482,178128;267116,0;267116,95086;304868,178762;304868,184150;387350,184150;387350,179396;267116,0" o:connectangles="0,0,0,0,0,0,0,0,0,0,0,0,0,0"/>
                      <o:lock v:ext="edit" verticies="t"/>
                    </v:shape>
                    <v:shape id="Freeform 15" o:spid="_x0000_s1034" style="position:absolute;left:10750;top:3867;width:3874;height:1994;visibility:visible;mso-wrap-style:square;v-text-anchor:top" coordsize="1221,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" path="m961,610c961,417,804,259,610,259,417,259,260,417,260,610v,6,,12,,18c,628,,628,,628v,-6,,-12,,-18c,273,273,,610,v338,,611,273,611,610c1221,616,1221,622,1221,628v-260,,-260,,-260,e" fillcolor="#f7a600" stroked="f">
                      <v:path arrowok="t" o:connecttype="custom" o:connectlocs="304868,193675;193516,82233;82482,193675;82482,199390;0,199390;0,193675;193516,0;387350,193675;387350,199390;304868,199390" o:connectangles="0,0,0,0,0,0,0,0,0,0"/>
                    </v:shape>
                    <v:shape id="Freeform 16" o:spid="_x0000_s1035" style="position:absolute;left:10750;top:5562;width:3874;height:2178;visibility:visible;mso-wrap-style:square;v-text-anchor:top" coordsize="122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" path="m960,93v,-6,,-12,,-18c960,49,958,24,952,v5,24,8,49,8,74c960,268,803,425,610,425,422,425,269,278,259,93,,93,,93,,93,10,422,279,685,610,685v330,,600,-263,610,-592l960,93xe" fillcolor="#00adba" stroked="f">
                      <v:path arrowok="t" o:connecttype="custom" o:connectlocs="304800,29571;304800,23847;302260,0;304800,23529;193675,135134;82233,29571;0,29571;193675,217805;387350,29571;304800,29571" o:connectangles="0,0,0,0,0,0,0,0,0,0"/>
                    </v:shape>
                    <v:shape id="Freeform 17" o:spid="_x0000_s1036" style="position:absolute;left:10750;top:4006;width:3874;height:1855;visibility:visible;mso-wrap-style:square;v-text-anchor:top" coordsize="1221,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" path="m260,561c,561,,561,,561v,4,,4,,4c,571,,577,,583v260,,260,,260,c260,577,260,571,260,564v,-3,,-3,,-3m842,v,300,,300,,300c897,349,937,415,953,490v6,24,8,49,8,75c961,571,961,577,961,583v260,,260,,260,c1221,577,1221,571,1221,564v,-66,-11,-130,-30,-190c1135,204,1006,67,842,e" fillcolor="#007100" stroked="f">
                      <v:path arrowok="t" o:connecttype="custom" o:connectlocs="82482,178423;0,178423;0,179695;0,185420;82482,185420;82482,179377;82482,178423;267116,0;267116,95413;302330,155842;304868,179695;304868,185420;387350,185420;387350,179377;377833,118949;267116,0" o:connectangles="0,0,0,0,0,0,0,0,0,0,0,0,0,0,0,0"/>
                      <o:lock v:ext="edit" verticies="t"/>
                    </v:shape>
                    <w10:wrap anchorx="page" anchory="page"/>
                    <w10:anchorlock/>
                  </v:group>
                </w:pict>
              </mc:Fallback>
            </mc:AlternateContent>
          </w:r>
        </w:sdtContent>
      </w:sdt>
    </w:p>
    <w:p w14:paraId="6747B219" w14:textId="6E700FAD" w:rsidR="00941537" w:rsidRDefault="0094173E" w:rsidP="00145B6C">
      <w:pPr>
        <w:pStyle w:val="zsysFramePlaatjeEerstePag"/>
        <w:framePr w:wrap="around"/>
        <w:shd w:val="clear" w:color="auto" w:fill="D9D9D9" w:themeFill="background1" w:themeFillShade="D9"/>
      </w:pPr>
      <w:r>
        <w:rPr>
          <w:highlight w:val="yellow"/>
        </w:rPr>
        <w:drawing>
          <wp:inline distT="0" distB="0" distL="0" distR="0" wp14:anchorId="2151070F" wp14:editId="07B335F8">
            <wp:extent cx="7620000" cy="8896350"/>
            <wp:effectExtent l="0" t="0" r="0" b="0"/>
            <wp:docPr id="699" name="Afbeelding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
                      <a:extLst>
                        <a:ext uri="{28A0092B-C50C-407E-A947-70E740481C1C}">
                          <a14:useLocalDpi xmlns:a14="http://schemas.microsoft.com/office/drawing/2010/main" val="0"/>
                        </a:ext>
                      </a:extLst>
                    </a:blip>
                    <a:srcRect l="38610" t="106" r="16299" b="2196"/>
                    <a:stretch/>
                  </pic:blipFill>
                  <pic:spPr bwMode="auto">
                    <a:xfrm>
                      <a:off x="0" y="0"/>
                      <a:ext cx="7630745" cy="8908895"/>
                    </a:xfrm>
                    <a:prstGeom prst="rect">
                      <a:avLst/>
                    </a:prstGeom>
                    <a:noFill/>
                    <a:ln>
                      <a:noFill/>
                    </a:ln>
                    <a:extLst>
                      <a:ext uri="{53640926-AAD7-44D8-BBD7-CCE9431645EC}">
                        <a14:shadowObscured xmlns:a14="http://schemas.microsoft.com/office/drawing/2010/main"/>
                      </a:ext>
                    </a:extLst>
                  </pic:spPr>
                </pic:pic>
              </a:graphicData>
            </a:graphic>
          </wp:inline>
        </w:drawing>
      </w:r>
    </w:p>
    <w:p w14:paraId="448845B2" w14:textId="77777777" w:rsidR="0005082C" w:rsidRDefault="0005082C" w:rsidP="00B81C2E">
      <w:pPr>
        <w:pStyle w:val="BasistekstEcoGroen"/>
      </w:pPr>
      <w:r>
        <w:rPr>
          <w:noProof/>
        </w:rPr>
        <mc:AlternateContent>
          <mc:Choice Requires="wps">
            <w:drawing>
              <wp:anchor distT="0" distB="0" distL="114300" distR="114300" simplePos="0" relativeHeight="251641856" behindDoc="0" locked="0" layoutInCell="1" allowOverlap="1" wp14:anchorId="228C0348" wp14:editId="344E2932">
                <wp:simplePos x="0" y="0"/>
                <wp:positionH relativeFrom="page">
                  <wp:posOffset>3188825</wp:posOffset>
                </wp:positionH>
                <wp:positionV relativeFrom="page">
                  <wp:posOffset>6771190</wp:posOffset>
                </wp:positionV>
                <wp:extent cx="4285615" cy="3121025"/>
                <wp:effectExtent l="0" t="0" r="635" b="3175"/>
                <wp:wrapNone/>
                <wp:docPr id="29" name="Text Box 29(JU-LOCK)"/>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wps:cNvSpPr>
                      <wps:spPr>
                        <a:xfrm>
                          <a:off x="0" y="0"/>
                          <a:ext cx="4285615" cy="3121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Pr>
                            <w:tblGrid>
                              <w:gridCol w:w="6236"/>
                            </w:tblGrid>
                            <w:tr w:rsidR="001E7858" w:rsidRPr="008730E2" w14:paraId="1BADBBB0" w14:textId="77777777" w:rsidTr="00E42211">
                              <w:trPr>
                                <w:trHeight w:hRule="exact" w:val="1106"/>
                              </w:trPr>
                              <w:tc>
                                <w:tcPr>
                                  <w:tcW w:w="6236" w:type="dxa"/>
                                  <w:shd w:val="clear" w:color="auto" w:fill="auto"/>
                                </w:tcPr>
                                <w:p w14:paraId="6E2BA6DF" w14:textId="77777777" w:rsidR="001E7858" w:rsidRPr="002F28A6" w:rsidRDefault="00CB7643" w:rsidP="002410AF">
                                  <w:pPr>
                                    <w:pStyle w:val="DocumentnaamEcoGroen"/>
                                  </w:pPr>
                                  <w:sdt>
                                    <w:sdtPr>
                                      <w:id w:val="-918633125"/>
                                      <w:placeholder>
                                        <w:docPart w:val="F2B708D8E6D54E9FB3D1DBF9DF3EBA3B"/>
                                      </w:placeholder>
                                      <w:text/>
                                    </w:sdtPr>
                                    <w:sdtEndPr/>
                                    <w:sdtContent>
                                      <w:r w:rsidR="001E7858">
                                        <w:t>adviesrapport</w:t>
                                      </w:r>
                                    </w:sdtContent>
                                  </w:sdt>
                                </w:p>
                              </w:tc>
                            </w:tr>
                            <w:tr w:rsidR="001E7858" w:rsidRPr="008730E2" w14:paraId="4D153A73" w14:textId="77777777" w:rsidTr="00E42211">
                              <w:trPr>
                                <w:trHeight w:hRule="exact" w:val="799"/>
                              </w:trPr>
                              <w:tc>
                                <w:tcPr>
                                  <w:tcW w:w="6236" w:type="dxa"/>
                                  <w:shd w:val="clear" w:color="auto" w:fill="auto"/>
                                </w:tcPr>
                                <w:p w14:paraId="73062062" w14:textId="56FE3936" w:rsidR="001E7858" w:rsidRPr="008730E2" w:rsidRDefault="00CB7643" w:rsidP="00053CC1">
                                  <w:pPr>
                                    <w:pStyle w:val="TitelEcoGroen"/>
                                  </w:pPr>
                                  <w:sdt>
                                    <w:sdtPr>
                                      <w:alias w:val="Titel"/>
                                      <w:tag w:val="Titel (documenteigenschap)"/>
                                      <w:id w:val="-1983370503"/>
                                      <w:lock w:val="sdtLocked"/>
                                      <w:placeholder>
                                        <w:docPart w:val="6E4F6E92CBA943E78CE31BC54110DFBC"/>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r w:rsidR="001E7858" w:rsidRPr="00095E2D" w14:paraId="63CF2884" w14:textId="77777777" w:rsidTr="00E42211">
                              <w:trPr>
                                <w:trHeight w:hRule="exact" w:val="544"/>
                              </w:trPr>
                              <w:tc>
                                <w:tcPr>
                                  <w:tcW w:w="6236" w:type="dxa"/>
                                  <w:shd w:val="clear" w:color="auto" w:fill="auto"/>
                                </w:tcPr>
                                <w:p w14:paraId="42702884" w14:textId="77777777" w:rsidR="001E7858" w:rsidRPr="00095E2D" w:rsidRDefault="001E7858" w:rsidP="002410AF">
                                  <w:pPr>
                                    <w:pStyle w:val="DocumentgegevensEcoGroen"/>
                                    <w:jc w:val="right"/>
                                  </w:pPr>
                                </w:p>
                              </w:tc>
                            </w:tr>
                            <w:tr w:rsidR="001E7858" w:rsidRPr="00095E2D" w14:paraId="781F341E" w14:textId="77777777" w:rsidTr="00E42211">
                              <w:trPr>
                                <w:trHeight w:hRule="exact" w:val="600"/>
                              </w:trPr>
                              <w:sdt>
                                <w:sdtPr>
                                  <w:alias w:val="Subtitel"/>
                                  <w:tag w:val="Onderwerp (documenteigenschap)"/>
                                  <w:id w:val="-909613883"/>
                                  <w:placeholder>
                                    <w:docPart w:val="D054F70522FA4F059108C6F5FB3E4300"/>
                                  </w:placeholder>
                                  <w:dataBinding w:prefixMappings="xmlns:ns0='http://purl.org/dc/elements/1.1/' xmlns:ns1='http://schemas.openxmlformats.org/package/2006/metadata/core-properties' " w:xpath="/ns1:coreProperties[1]/ns0:subject[1]" w:storeItemID="{6C3C8BC8-F283-45AE-878A-BAB7291924A1}"/>
                                  <w:text/>
                                </w:sdtPr>
                                <w:sdtEndPr/>
                                <w:sdtContent>
                                  <w:tc>
                                    <w:tcPr>
                                      <w:tcW w:w="6236" w:type="dxa"/>
                                      <w:shd w:val="clear" w:color="auto" w:fill="auto"/>
                                    </w:tcPr>
                                    <w:p w14:paraId="1D52449E" w14:textId="507C1A33" w:rsidR="001E7858" w:rsidRPr="005A1888" w:rsidRDefault="00341B6D" w:rsidP="00265ADF">
                                      <w:pPr>
                                        <w:pStyle w:val="BasistekstEcoGroen"/>
                                      </w:pPr>
                                      <w:r>
                                        <w:t xml:space="preserve">Ontwikkelen tweede broedlocatie of terugvaloptie voor </w:t>
                                      </w:r>
                                      <w:r w:rsidR="00985EB3">
                                        <w:t>p</w:t>
                                      </w:r>
                                      <w:r>
                                        <w:t>urperreiger</w:t>
                                      </w:r>
                                    </w:p>
                                  </w:tc>
                                </w:sdtContent>
                              </w:sdt>
                            </w:tr>
                            <w:tr w:rsidR="001E7858" w:rsidRPr="00095E2D" w14:paraId="2C77CD3B" w14:textId="77777777" w:rsidTr="00E42211">
                              <w:trPr>
                                <w:trHeight w:hRule="exact" w:val="437"/>
                              </w:trPr>
                              <w:tc>
                                <w:tcPr>
                                  <w:tcW w:w="6236" w:type="dxa"/>
                                  <w:shd w:val="clear" w:color="auto" w:fill="auto"/>
                                </w:tcPr>
                                <w:p w14:paraId="601F511E" w14:textId="77777777" w:rsidR="001E7858" w:rsidRPr="00095E2D" w:rsidRDefault="001E7858" w:rsidP="002410AF">
                                  <w:pPr>
                                    <w:pStyle w:val="DocumentgegevensEcoGroen"/>
                                    <w:jc w:val="right"/>
                                  </w:pPr>
                                </w:p>
                              </w:tc>
                            </w:tr>
                            <w:tr w:rsidR="001E7858" w:rsidRPr="00095E2D" w14:paraId="795FB455" w14:textId="77777777" w:rsidTr="001E7858">
                              <w:trPr>
                                <w:trHeight w:hRule="exact" w:val="416"/>
                              </w:trPr>
                              <w:sdt>
                                <w:sdtPr>
                                  <w:alias w:val="Opdrachtgever"/>
                                  <w:tag w:val="Opdrachtgever"/>
                                  <w:id w:val="1653488864"/>
                                  <w:lock w:val="sdtLocked"/>
                                  <w:placeholder>
                                    <w:docPart w:val="60C1D8AD45E34C52A21F0C41ADBE5A35"/>
                                  </w:placeholder>
                                  <w:dataBinding w:xpath="/ju/opdrachtgever" w:storeItemID="{E6929C44-066C-4A84-8ADA-2BE30F0704D2}"/>
                                  <w:text/>
                                </w:sdtPr>
                                <w:sdtEndPr/>
                                <w:sdtContent>
                                  <w:tc>
                                    <w:tcPr>
                                      <w:tcW w:w="6236" w:type="dxa"/>
                                      <w:shd w:val="clear" w:color="auto" w:fill="auto"/>
                                    </w:tcPr>
                                    <w:p w14:paraId="0B092867" w14:textId="67EBC79C" w:rsidR="001E7858" w:rsidRPr="00095E2D" w:rsidRDefault="001A5D37" w:rsidP="002410AF">
                                      <w:pPr>
                                        <w:pStyle w:val="DocumentgegevensopdrachtgevertitelpaginaEcoGroen"/>
                                      </w:pPr>
                                      <w:r>
                                        <w:t>Stichting Het Zuid-Hollands Landschap</w:t>
                                      </w:r>
                                    </w:p>
                                  </w:tc>
                                </w:sdtContent>
                              </w:sdt>
                            </w:tr>
                            <w:tr w:rsidR="001E7858" w:rsidRPr="00095E2D" w14:paraId="039FE9E7" w14:textId="77777777" w:rsidTr="00E42211">
                              <w:trPr>
                                <w:trHeight w:hRule="exact" w:val="323"/>
                              </w:trPr>
                              <w:tc>
                                <w:tcPr>
                                  <w:tcW w:w="6236" w:type="dxa"/>
                                  <w:shd w:val="clear" w:color="auto" w:fill="auto"/>
                                </w:tcPr>
                                <w:p w14:paraId="67961491" w14:textId="77777777" w:rsidR="001E7858" w:rsidRPr="00095E2D" w:rsidRDefault="001E7858" w:rsidP="002410AF">
                                  <w:pPr>
                                    <w:pStyle w:val="DocumentgegevensEcoGroen"/>
                                    <w:jc w:val="right"/>
                                  </w:pPr>
                                </w:p>
                              </w:tc>
                            </w:tr>
                            <w:tr w:rsidR="001E7858" w:rsidRPr="00095E2D" w14:paraId="3F7AF726" w14:textId="77777777" w:rsidTr="00E42211">
                              <w:trPr>
                                <w:trHeight w:hRule="exact" w:val="400"/>
                              </w:trPr>
                              <w:sdt>
                                <w:sdtPr>
                                  <w:alias w:val="Status"/>
                                  <w:tag w:val="Status"/>
                                  <w:id w:val="-1482454162"/>
                                  <w:lock w:val="sdtLocked"/>
                                  <w:placeholder>
                                    <w:docPart w:val="C23C96496C33474BBC0F8F4BF77EC535"/>
                                  </w:placeholder>
                                  <w:dataBinding w:xpath="/ju/status" w:storeItemID="{F944BF76-C47F-4CB2-A0E4-73AA682937AA}"/>
                                  <w:text/>
                                </w:sdtPr>
                                <w:sdtEndPr/>
                                <w:sdtContent>
                                  <w:tc>
                                    <w:tcPr>
                                      <w:tcW w:w="6236" w:type="dxa"/>
                                      <w:shd w:val="clear" w:color="auto" w:fill="auto"/>
                                    </w:tcPr>
                                    <w:p w14:paraId="28DCF3A0" w14:textId="4EA3A090" w:rsidR="001E7858" w:rsidRPr="00FF03BE" w:rsidRDefault="00341B6D" w:rsidP="002410AF">
                                      <w:pPr>
                                        <w:pStyle w:val="DocumentgegevensstatustitelpaginaEcoGroen"/>
                                      </w:pPr>
                                      <w:r>
                                        <w:t>Concept</w:t>
                                      </w:r>
                                    </w:p>
                                  </w:tc>
                                </w:sdtContent>
                              </w:sdt>
                            </w:tr>
                          </w:tbl>
                          <w:p w14:paraId="6B684538" w14:textId="77777777" w:rsidR="00E16A9B" w:rsidRDefault="00E16A9B" w:rsidP="00A95A44">
                            <w:pPr>
                              <w:pStyle w:val="BasistekstEcoGroen"/>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28C0348" id="_x0000_t202" coordsize="21600,21600" o:spt="202" path="m,l,21600r21600,l21600,xe">
                <v:stroke joinstyle="miter"/>
                <v:path gradientshapeok="t" o:connecttype="rect"/>
              </v:shapetype>
              <v:shape id="Text Box 29(JU-LOCK)" o:spid="_x0000_s1026" type="#_x0000_t202" style="position:absolute;margin-left:251.1pt;margin-top:533.15pt;width:337.45pt;height:245.75pt;z-index:25164185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" filled="f" stroked="f" strokeweight=".5pt">
                <o:lock v:ext="edit" selection="t"/>
                <v:textbox style="mso-fit-shape-to-text:t" inset="0,0,0,0">
                  <w:txbxContent>
                    <w:tbl>
                      <w:tblPr>
                        <w:tblW w:w="0" w:type="auto"/>
                        <w:tblLayout w:type="fixed"/>
                        <w:tblCellMar>
                          <w:left w:w="0" w:type="dxa"/>
                          <w:right w:w="0" w:type="dxa"/>
                        </w:tblCellMar>
                        <w:tblLook w:val="04A0" w:firstRow="1" w:lastRow="0" w:firstColumn="1" w:lastColumn="0" w:noHBand="0" w:noVBand="1"/>
                      </w:tblPr>
                      <w:tblGrid>
                        <w:gridCol w:w="6236"/>
                      </w:tblGrid>
                      <w:tr w:rsidR="001E7858" w:rsidRPr="008730E2" w14:paraId="1BADBBB0" w14:textId="77777777" w:rsidTr="00E42211">
                        <w:trPr>
                          <w:trHeight w:hRule="exact" w:val="1106"/>
                        </w:trPr>
                        <w:tc>
                          <w:tcPr>
                            <w:tcW w:w="6236" w:type="dxa"/>
                            <w:shd w:val="clear" w:color="auto" w:fill="auto"/>
                          </w:tcPr>
                          <w:p w14:paraId="6E2BA6DF" w14:textId="77777777" w:rsidR="001E7858" w:rsidRPr="002F28A6" w:rsidRDefault="00CB7643" w:rsidP="002410AF">
                            <w:pPr>
                              <w:pStyle w:val="DocumentnaamEcoGroen"/>
                            </w:pPr>
                            <w:sdt>
                              <w:sdtPr>
                                <w:id w:val="-918633125"/>
                                <w:placeholder>
                                  <w:docPart w:val="F2B708D8E6D54E9FB3D1DBF9DF3EBA3B"/>
                                </w:placeholder>
                                <w:text/>
                              </w:sdtPr>
                              <w:sdtEndPr/>
                              <w:sdtContent>
                                <w:r w:rsidR="001E7858">
                                  <w:t>adviesrapport</w:t>
                                </w:r>
                              </w:sdtContent>
                            </w:sdt>
                          </w:p>
                        </w:tc>
                      </w:tr>
                      <w:tr w:rsidR="001E7858" w:rsidRPr="008730E2" w14:paraId="4D153A73" w14:textId="77777777" w:rsidTr="00E42211">
                        <w:trPr>
                          <w:trHeight w:hRule="exact" w:val="799"/>
                        </w:trPr>
                        <w:tc>
                          <w:tcPr>
                            <w:tcW w:w="6236" w:type="dxa"/>
                            <w:shd w:val="clear" w:color="auto" w:fill="auto"/>
                          </w:tcPr>
                          <w:p w14:paraId="73062062" w14:textId="56FE3936" w:rsidR="001E7858" w:rsidRPr="008730E2" w:rsidRDefault="00CB7643" w:rsidP="00053CC1">
                            <w:pPr>
                              <w:pStyle w:val="TitelEcoGroen"/>
                            </w:pPr>
                            <w:sdt>
                              <w:sdtPr>
                                <w:alias w:val="Titel"/>
                                <w:tag w:val="Titel (documenteigenschap)"/>
                                <w:id w:val="-1983370503"/>
                                <w:lock w:val="sdtLocked"/>
                                <w:placeholder>
                                  <w:docPart w:val="6E4F6E92CBA943E78CE31BC54110DFBC"/>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r w:rsidR="001E7858" w:rsidRPr="00095E2D" w14:paraId="63CF2884" w14:textId="77777777" w:rsidTr="00E42211">
                        <w:trPr>
                          <w:trHeight w:hRule="exact" w:val="544"/>
                        </w:trPr>
                        <w:tc>
                          <w:tcPr>
                            <w:tcW w:w="6236" w:type="dxa"/>
                            <w:shd w:val="clear" w:color="auto" w:fill="auto"/>
                          </w:tcPr>
                          <w:p w14:paraId="42702884" w14:textId="77777777" w:rsidR="001E7858" w:rsidRPr="00095E2D" w:rsidRDefault="001E7858" w:rsidP="002410AF">
                            <w:pPr>
                              <w:pStyle w:val="DocumentgegevensEcoGroen"/>
                              <w:jc w:val="right"/>
                            </w:pPr>
                          </w:p>
                        </w:tc>
                      </w:tr>
                      <w:tr w:rsidR="001E7858" w:rsidRPr="00095E2D" w14:paraId="781F341E" w14:textId="77777777" w:rsidTr="00E42211">
                        <w:trPr>
                          <w:trHeight w:hRule="exact" w:val="600"/>
                        </w:trPr>
                        <w:sdt>
                          <w:sdtPr>
                            <w:alias w:val="Subtitel"/>
                            <w:tag w:val="Onderwerp (documenteigenschap)"/>
                            <w:id w:val="-909613883"/>
                            <w:placeholder>
                              <w:docPart w:val="D054F70522FA4F059108C6F5FB3E4300"/>
                            </w:placeholder>
                            <w:dataBinding w:prefixMappings="xmlns:ns0='http://purl.org/dc/elements/1.1/' xmlns:ns1='http://schemas.openxmlformats.org/package/2006/metadata/core-properties' " w:xpath="/ns1:coreProperties[1]/ns0:subject[1]" w:storeItemID="{6C3C8BC8-F283-45AE-878A-BAB7291924A1}"/>
                            <w:text/>
                          </w:sdtPr>
                          <w:sdtEndPr/>
                          <w:sdtContent>
                            <w:tc>
                              <w:tcPr>
                                <w:tcW w:w="6236" w:type="dxa"/>
                                <w:shd w:val="clear" w:color="auto" w:fill="auto"/>
                              </w:tcPr>
                              <w:p w14:paraId="1D52449E" w14:textId="507C1A33" w:rsidR="001E7858" w:rsidRPr="005A1888" w:rsidRDefault="00341B6D" w:rsidP="00265ADF">
                                <w:pPr>
                                  <w:pStyle w:val="BasistekstEcoGroen"/>
                                </w:pPr>
                                <w:r>
                                  <w:t xml:space="preserve">Ontwikkelen tweede broedlocatie of terugvaloptie voor </w:t>
                                </w:r>
                                <w:r w:rsidR="00985EB3">
                                  <w:t>p</w:t>
                                </w:r>
                                <w:r>
                                  <w:t>urperreiger</w:t>
                                </w:r>
                              </w:p>
                            </w:tc>
                          </w:sdtContent>
                        </w:sdt>
                      </w:tr>
                      <w:tr w:rsidR="001E7858" w:rsidRPr="00095E2D" w14:paraId="2C77CD3B" w14:textId="77777777" w:rsidTr="00E42211">
                        <w:trPr>
                          <w:trHeight w:hRule="exact" w:val="437"/>
                        </w:trPr>
                        <w:tc>
                          <w:tcPr>
                            <w:tcW w:w="6236" w:type="dxa"/>
                            <w:shd w:val="clear" w:color="auto" w:fill="auto"/>
                          </w:tcPr>
                          <w:p w14:paraId="601F511E" w14:textId="77777777" w:rsidR="001E7858" w:rsidRPr="00095E2D" w:rsidRDefault="001E7858" w:rsidP="002410AF">
                            <w:pPr>
                              <w:pStyle w:val="DocumentgegevensEcoGroen"/>
                              <w:jc w:val="right"/>
                            </w:pPr>
                          </w:p>
                        </w:tc>
                      </w:tr>
                      <w:tr w:rsidR="001E7858" w:rsidRPr="00095E2D" w14:paraId="795FB455" w14:textId="77777777" w:rsidTr="001E7858">
                        <w:trPr>
                          <w:trHeight w:hRule="exact" w:val="416"/>
                        </w:trPr>
                        <w:sdt>
                          <w:sdtPr>
                            <w:alias w:val="Opdrachtgever"/>
                            <w:tag w:val="Opdrachtgever"/>
                            <w:id w:val="1653488864"/>
                            <w:lock w:val="sdtLocked"/>
                            <w:placeholder>
                              <w:docPart w:val="60C1D8AD45E34C52A21F0C41ADBE5A35"/>
                            </w:placeholder>
                            <w:dataBinding w:xpath="/ju/opdrachtgever" w:storeItemID="{E6929C44-066C-4A84-8ADA-2BE30F0704D2}"/>
                            <w:text/>
                          </w:sdtPr>
                          <w:sdtEndPr/>
                          <w:sdtContent>
                            <w:tc>
                              <w:tcPr>
                                <w:tcW w:w="6236" w:type="dxa"/>
                                <w:shd w:val="clear" w:color="auto" w:fill="auto"/>
                              </w:tcPr>
                              <w:p w14:paraId="0B092867" w14:textId="67EBC79C" w:rsidR="001E7858" w:rsidRPr="00095E2D" w:rsidRDefault="001A5D37" w:rsidP="002410AF">
                                <w:pPr>
                                  <w:pStyle w:val="DocumentgegevensopdrachtgevertitelpaginaEcoGroen"/>
                                </w:pPr>
                                <w:r>
                                  <w:t>Stichting Het Zuid-Hollands Landschap</w:t>
                                </w:r>
                              </w:p>
                            </w:tc>
                          </w:sdtContent>
                        </w:sdt>
                      </w:tr>
                      <w:tr w:rsidR="001E7858" w:rsidRPr="00095E2D" w14:paraId="039FE9E7" w14:textId="77777777" w:rsidTr="00E42211">
                        <w:trPr>
                          <w:trHeight w:hRule="exact" w:val="323"/>
                        </w:trPr>
                        <w:tc>
                          <w:tcPr>
                            <w:tcW w:w="6236" w:type="dxa"/>
                            <w:shd w:val="clear" w:color="auto" w:fill="auto"/>
                          </w:tcPr>
                          <w:p w14:paraId="67961491" w14:textId="77777777" w:rsidR="001E7858" w:rsidRPr="00095E2D" w:rsidRDefault="001E7858" w:rsidP="002410AF">
                            <w:pPr>
                              <w:pStyle w:val="DocumentgegevensEcoGroen"/>
                              <w:jc w:val="right"/>
                            </w:pPr>
                          </w:p>
                        </w:tc>
                      </w:tr>
                      <w:tr w:rsidR="001E7858" w:rsidRPr="00095E2D" w14:paraId="3F7AF726" w14:textId="77777777" w:rsidTr="00E42211">
                        <w:trPr>
                          <w:trHeight w:hRule="exact" w:val="400"/>
                        </w:trPr>
                        <w:sdt>
                          <w:sdtPr>
                            <w:alias w:val="Status"/>
                            <w:tag w:val="Status"/>
                            <w:id w:val="-1482454162"/>
                            <w:lock w:val="sdtLocked"/>
                            <w:placeholder>
                              <w:docPart w:val="C23C96496C33474BBC0F8F4BF77EC535"/>
                            </w:placeholder>
                            <w:dataBinding w:xpath="/ju/status" w:storeItemID="{F944BF76-C47F-4CB2-A0E4-73AA682937AA}"/>
                            <w:text/>
                          </w:sdtPr>
                          <w:sdtEndPr/>
                          <w:sdtContent>
                            <w:tc>
                              <w:tcPr>
                                <w:tcW w:w="6236" w:type="dxa"/>
                                <w:shd w:val="clear" w:color="auto" w:fill="auto"/>
                              </w:tcPr>
                              <w:p w14:paraId="28DCF3A0" w14:textId="4EA3A090" w:rsidR="001E7858" w:rsidRPr="00FF03BE" w:rsidRDefault="00341B6D" w:rsidP="002410AF">
                                <w:pPr>
                                  <w:pStyle w:val="DocumentgegevensstatustitelpaginaEcoGroen"/>
                                </w:pPr>
                                <w:r>
                                  <w:t>Concept</w:t>
                                </w:r>
                              </w:p>
                            </w:tc>
                          </w:sdtContent>
                        </w:sdt>
                      </w:tr>
                    </w:tbl>
                    <w:p w14:paraId="6B684538" w14:textId="77777777" w:rsidR="00E16A9B" w:rsidRDefault="00E16A9B" w:rsidP="00A95A44">
                      <w:pPr>
                        <w:pStyle w:val="BasistekstEcoGroen"/>
                      </w:pPr>
                    </w:p>
                  </w:txbxContent>
                </v:textbox>
                <w10:wrap anchorx="page" anchory="page"/>
              </v:shape>
            </w:pict>
          </mc:Fallback>
        </mc:AlternateContent>
      </w:r>
    </w:p>
    <w:bookmarkStart w:id="0" w:name="ZsysBkmBD" w:displacedByCustomXml="next"/>
    <w:sdt>
      <w:sdtPr>
        <w:id w:val="1688875709"/>
        <w:lock w:val="contentLocked"/>
        <w:placeholder>
          <w:docPart w:val="3DC69F81F54342C6BF7C20F0B1395050"/>
        </w:placeholder>
        <w:group/>
      </w:sdtPr>
      <w:sdtEndPr/>
      <w:sdtContent>
        <w:p w14:paraId="3AE6849F" w14:textId="77777777" w:rsidR="0005082C" w:rsidRDefault="00397799" w:rsidP="00A74A6D">
          <w:pPr>
            <w:pStyle w:val="BasistekstEcoGroen"/>
          </w:pPr>
          <w:r w:rsidRPr="00BE6183">
            <w:rPr>
              <w:noProof/>
            </w:rPr>
            <mc:AlternateContent>
              <mc:Choice Requires="wps">
                <w:drawing>
                  <wp:anchor distT="0" distB="0" distL="114300" distR="114300" simplePos="0" relativeHeight="251652096" behindDoc="0" locked="1" layoutInCell="1" allowOverlap="1" wp14:anchorId="2E9F6BA4" wp14:editId="358F3835">
                    <wp:simplePos x="0" y="0"/>
                    <wp:positionH relativeFrom="page">
                      <wp:posOffset>298450</wp:posOffset>
                    </wp:positionH>
                    <wp:positionV relativeFrom="page">
                      <wp:posOffset>10109200</wp:posOffset>
                    </wp:positionV>
                    <wp:extent cx="2082800" cy="177800"/>
                    <wp:effectExtent l="0" t="0" r="0" b="0"/>
                    <wp:wrapNone/>
                    <wp:docPr id="6" name="BusinessDescriptor(JU-LOCK)"/>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EditPoints="1"/>
                          </wps:cNvSpPr>
                          <wps:spPr bwMode="auto">
                            <a:xfrm>
                              <a:off x="0" y="0"/>
                              <a:ext cx="2082800" cy="177800"/>
                            </a:xfrm>
                            <a:custGeom>
                              <a:avLst/>
                              <a:gdLst>
                                <a:gd name="T0" fmla="*/ 1493492 w 6561"/>
                                <a:gd name="T1" fmla="*/ 126034 h 558"/>
                                <a:gd name="T2" fmla="*/ 1481401 w 6561"/>
                                <a:gd name="T3" fmla="*/ 455734 h 558"/>
                                <a:gd name="T4" fmla="*/ 1325199 w 6561"/>
                                <a:gd name="T5" fmla="*/ 297439 h 558"/>
                                <a:gd name="T6" fmla="*/ 1315119 w 6561"/>
                                <a:gd name="T7" fmla="*/ 436579 h 558"/>
                                <a:gd name="T8" fmla="*/ 1325199 w 6561"/>
                                <a:gd name="T9" fmla="*/ 297439 h 558"/>
                                <a:gd name="T10" fmla="*/ 1002715 w 6561"/>
                                <a:gd name="T11" fmla="*/ 441619 h 558"/>
                                <a:gd name="T12" fmla="*/ 993646 w 6561"/>
                                <a:gd name="T13" fmla="*/ 450695 h 558"/>
                                <a:gd name="T14" fmla="*/ 714498 w 6561"/>
                                <a:gd name="T15" fmla="*/ 297439 h 558"/>
                                <a:gd name="T16" fmla="*/ 543179 w 6561"/>
                                <a:gd name="T17" fmla="*/ 450695 h 558"/>
                                <a:gd name="T18" fmla="*/ 293255 w 6561"/>
                                <a:gd name="T19" fmla="*/ 246016 h 558"/>
                                <a:gd name="T20" fmla="*/ 480698 w 6561"/>
                                <a:gd name="T21" fmla="*/ 383139 h 558"/>
                                <a:gd name="T22" fmla="*/ 480698 w 6561"/>
                                <a:gd name="T23" fmla="*/ 383139 h 558"/>
                                <a:gd name="T24" fmla="*/ 118914 w 6561"/>
                                <a:gd name="T25" fmla="*/ 184513 h 558"/>
                                <a:gd name="T26" fmla="*/ 176357 w 6561"/>
                                <a:gd name="T27" fmla="*/ 431536 h 558"/>
                                <a:gd name="T28" fmla="*/ 116898 w 6561"/>
                                <a:gd name="T29" fmla="*/ 311554 h 558"/>
                                <a:gd name="T30" fmla="*/ 2006440 w 6561"/>
                                <a:gd name="T31" fmla="*/ 152249 h 558"/>
                                <a:gd name="T32" fmla="*/ 1965124 w 6561"/>
                                <a:gd name="T33" fmla="*/ 79654 h 558"/>
                                <a:gd name="T34" fmla="*/ 1765586 w 6561"/>
                                <a:gd name="T35" fmla="*/ 331720 h 558"/>
                                <a:gd name="T36" fmla="*/ 1896596 w 6561"/>
                                <a:gd name="T37" fmla="*/ 408348 h 558"/>
                                <a:gd name="T38" fmla="*/ 6611882 w 6561"/>
                                <a:gd name="T39" fmla="*/ 131074 h 558"/>
                                <a:gd name="T40" fmla="*/ 6381107 w 6561"/>
                                <a:gd name="T41" fmla="*/ 131074 h 558"/>
                                <a:gd name="T42" fmla="*/ 6611882 w 6561"/>
                                <a:gd name="T43" fmla="*/ 450695 h 558"/>
                                <a:gd name="T44" fmla="*/ 6192655 w 6561"/>
                                <a:gd name="T45" fmla="*/ 184513 h 558"/>
                                <a:gd name="T46" fmla="*/ 6250098 w 6561"/>
                                <a:gd name="T47" fmla="*/ 431536 h 558"/>
                                <a:gd name="T48" fmla="*/ 6190640 w 6561"/>
                                <a:gd name="T49" fmla="*/ 311554 h 558"/>
                                <a:gd name="T50" fmla="*/ 5953818 w 6561"/>
                                <a:gd name="T51" fmla="*/ 263158 h 558"/>
                                <a:gd name="T52" fmla="*/ 5902422 w 6561"/>
                                <a:gd name="T53" fmla="*/ 455734 h 558"/>
                                <a:gd name="T54" fmla="*/ 6004207 w 6561"/>
                                <a:gd name="T55" fmla="*/ 310545 h 558"/>
                                <a:gd name="T56" fmla="*/ 5569863 w 6561"/>
                                <a:gd name="T57" fmla="*/ 131074 h 558"/>
                                <a:gd name="T58" fmla="*/ 5720018 w 6561"/>
                                <a:gd name="T59" fmla="*/ 187537 h 558"/>
                                <a:gd name="T60" fmla="*/ 5358234 w 6561"/>
                                <a:gd name="T61" fmla="*/ 398265 h 558"/>
                                <a:gd name="T62" fmla="*/ 5353196 w 6561"/>
                                <a:gd name="T63" fmla="*/ 455734 h 558"/>
                                <a:gd name="T64" fmla="*/ 5063969 w 6561"/>
                                <a:gd name="T65" fmla="*/ 126034 h 558"/>
                                <a:gd name="T66" fmla="*/ 4982343 w 6561"/>
                                <a:gd name="T67" fmla="*/ 450695 h 558"/>
                                <a:gd name="T68" fmla="*/ 4992419 w 6561"/>
                                <a:gd name="T69" fmla="*/ 383139 h 558"/>
                                <a:gd name="T70" fmla="*/ 4727378 w 6561"/>
                                <a:gd name="T71" fmla="*/ 216778 h 558"/>
                                <a:gd name="T72" fmla="*/ 4796916 w 6561"/>
                                <a:gd name="T73" fmla="*/ 361968 h 558"/>
                                <a:gd name="T74" fmla="*/ 4619549 w 6561"/>
                                <a:gd name="T75" fmla="*/ 131074 h 558"/>
                                <a:gd name="T76" fmla="*/ 4515752 w 6561"/>
                                <a:gd name="T77" fmla="*/ 450695 h 558"/>
                                <a:gd name="T78" fmla="*/ 4381721 w 6561"/>
                                <a:gd name="T79" fmla="*/ 450695 h 558"/>
                                <a:gd name="T80" fmla="*/ 4202339 w 6561"/>
                                <a:gd name="T81" fmla="*/ 131074 h 558"/>
                                <a:gd name="T82" fmla="*/ 4327300 w 6561"/>
                                <a:gd name="T83" fmla="*/ 450695 h 558"/>
                                <a:gd name="T84" fmla="*/ 4074355 w 6561"/>
                                <a:gd name="T85" fmla="*/ 297439 h 558"/>
                                <a:gd name="T86" fmla="*/ 4064276 w 6561"/>
                                <a:gd name="T87" fmla="*/ 436579 h 558"/>
                                <a:gd name="T88" fmla="*/ 4074355 w 6561"/>
                                <a:gd name="T89" fmla="*/ 297439 h 558"/>
                                <a:gd name="T90" fmla="*/ 3751872 w 6561"/>
                                <a:gd name="T91" fmla="*/ 441619 h 558"/>
                                <a:gd name="T92" fmla="*/ 3742802 w 6561"/>
                                <a:gd name="T93" fmla="*/ 450695 h 558"/>
                                <a:gd name="T94" fmla="*/ 3410243 w 6561"/>
                                <a:gd name="T95" fmla="*/ 131074 h 558"/>
                                <a:gd name="T96" fmla="*/ 3536214 w 6561"/>
                                <a:gd name="T97" fmla="*/ 250049 h 558"/>
                                <a:gd name="T98" fmla="*/ 3161329 w 6561"/>
                                <a:gd name="T99" fmla="*/ 184513 h 558"/>
                                <a:gd name="T100" fmla="*/ 3037374 w 6561"/>
                                <a:gd name="T101" fmla="*/ 326677 h 558"/>
                                <a:gd name="T102" fmla="*/ 3099855 w 6561"/>
                                <a:gd name="T103" fmla="*/ 310545 h 558"/>
                                <a:gd name="T104" fmla="*/ 2910396 w 6561"/>
                                <a:gd name="T105" fmla="*/ 149223 h 558"/>
                                <a:gd name="T106" fmla="*/ 2903343 w 6561"/>
                                <a:gd name="T107" fmla="*/ 456744 h 558"/>
                                <a:gd name="T108" fmla="*/ 2903343 w 6561"/>
                                <a:gd name="T109" fmla="*/ 379106 h 558"/>
                                <a:gd name="T110" fmla="*/ 2903343 w 6561"/>
                                <a:gd name="T111" fmla="*/ 379106 h 558"/>
                                <a:gd name="T112" fmla="*/ 2404505 w 6561"/>
                                <a:gd name="T113" fmla="*/ 131074 h 558"/>
                                <a:gd name="T114" fmla="*/ 2583885 w 6561"/>
                                <a:gd name="T115" fmla="*/ 450695 h 558"/>
                                <a:gd name="T116" fmla="*/ 2289620 w 6561"/>
                                <a:gd name="T117" fmla="*/ 82677 h 558"/>
                                <a:gd name="T118" fmla="*/ 2259389 w 6561"/>
                                <a:gd name="T119" fmla="*/ 179471 h 558"/>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6561" h="558">
                                  <a:moveTo>
                                    <a:pt x="1575" y="359"/>
                                  </a:moveTo>
                                  <a:cubicBezTo>
                                    <a:pt x="1575" y="242"/>
                                    <a:pt x="1443" y="269"/>
                                    <a:pt x="1443" y="215"/>
                                  </a:cubicBezTo>
                                  <a:cubicBezTo>
                                    <a:pt x="1443" y="198"/>
                                    <a:pt x="1452" y="183"/>
                                    <a:pt x="1482" y="183"/>
                                  </a:cubicBezTo>
                                  <a:cubicBezTo>
                                    <a:pt x="1504" y="183"/>
                                    <a:pt x="1523" y="188"/>
                                    <a:pt x="1550" y="196"/>
                                  </a:cubicBezTo>
                                  <a:cubicBezTo>
                                    <a:pt x="1565" y="142"/>
                                    <a:pt x="1565" y="142"/>
                                    <a:pt x="1565" y="142"/>
                                  </a:cubicBezTo>
                                  <a:cubicBezTo>
                                    <a:pt x="1533" y="131"/>
                                    <a:pt x="1509" y="125"/>
                                    <a:pt x="1482" y="125"/>
                                  </a:cubicBezTo>
                                  <a:cubicBezTo>
                                    <a:pt x="1426" y="125"/>
                                    <a:pt x="1380" y="159"/>
                                    <a:pt x="1380" y="215"/>
                                  </a:cubicBezTo>
                                  <a:cubicBezTo>
                                    <a:pt x="1380" y="325"/>
                                    <a:pt x="1512" y="301"/>
                                    <a:pt x="1512" y="359"/>
                                  </a:cubicBezTo>
                                  <a:cubicBezTo>
                                    <a:pt x="1512" y="376"/>
                                    <a:pt x="1503" y="395"/>
                                    <a:pt x="1470" y="395"/>
                                  </a:cubicBezTo>
                                  <a:cubicBezTo>
                                    <a:pt x="1441" y="395"/>
                                    <a:pt x="1412" y="385"/>
                                    <a:pt x="1384" y="377"/>
                                  </a:cubicBezTo>
                                  <a:cubicBezTo>
                                    <a:pt x="1373" y="433"/>
                                    <a:pt x="1373" y="433"/>
                                    <a:pt x="1373" y="433"/>
                                  </a:cubicBezTo>
                                  <a:cubicBezTo>
                                    <a:pt x="1406" y="443"/>
                                    <a:pt x="1437" y="452"/>
                                    <a:pt x="1470" y="452"/>
                                  </a:cubicBezTo>
                                  <a:cubicBezTo>
                                    <a:pt x="1531" y="452"/>
                                    <a:pt x="1575" y="416"/>
                                    <a:pt x="1575" y="359"/>
                                  </a:cubicBezTo>
                                  <a:close/>
                                  <a:moveTo>
                                    <a:pt x="1252" y="261"/>
                                  </a:moveTo>
                                  <a:cubicBezTo>
                                    <a:pt x="1130" y="261"/>
                                    <a:pt x="1130" y="261"/>
                                    <a:pt x="1130" y="261"/>
                                  </a:cubicBezTo>
                                  <a:cubicBezTo>
                                    <a:pt x="1132" y="216"/>
                                    <a:pt x="1147" y="183"/>
                                    <a:pt x="1192" y="183"/>
                                  </a:cubicBezTo>
                                  <a:cubicBezTo>
                                    <a:pt x="1236" y="183"/>
                                    <a:pt x="1251" y="216"/>
                                    <a:pt x="1252" y="261"/>
                                  </a:cubicBezTo>
                                  <a:close/>
                                  <a:moveTo>
                                    <a:pt x="1315" y="295"/>
                                  </a:moveTo>
                                  <a:cubicBezTo>
                                    <a:pt x="1315" y="254"/>
                                    <a:pt x="1315" y="254"/>
                                    <a:pt x="1315" y="254"/>
                                  </a:cubicBezTo>
                                  <a:cubicBezTo>
                                    <a:pt x="1315" y="189"/>
                                    <a:pt x="1269" y="125"/>
                                    <a:pt x="1192" y="125"/>
                                  </a:cubicBezTo>
                                  <a:cubicBezTo>
                                    <a:pt x="1114" y="125"/>
                                    <a:pt x="1068" y="187"/>
                                    <a:pt x="1068" y="254"/>
                                  </a:cubicBezTo>
                                  <a:cubicBezTo>
                                    <a:pt x="1068" y="324"/>
                                    <a:pt x="1068" y="324"/>
                                    <a:pt x="1068" y="324"/>
                                  </a:cubicBezTo>
                                  <a:cubicBezTo>
                                    <a:pt x="1068" y="389"/>
                                    <a:pt x="1113" y="452"/>
                                    <a:pt x="1202" y="452"/>
                                  </a:cubicBezTo>
                                  <a:cubicBezTo>
                                    <a:pt x="1234" y="452"/>
                                    <a:pt x="1276" y="443"/>
                                    <a:pt x="1305" y="433"/>
                                  </a:cubicBezTo>
                                  <a:cubicBezTo>
                                    <a:pt x="1291" y="379"/>
                                    <a:pt x="1291" y="379"/>
                                    <a:pt x="1291" y="379"/>
                                  </a:cubicBezTo>
                                  <a:cubicBezTo>
                                    <a:pt x="1263" y="386"/>
                                    <a:pt x="1226" y="395"/>
                                    <a:pt x="1202" y="395"/>
                                  </a:cubicBezTo>
                                  <a:cubicBezTo>
                                    <a:pt x="1147" y="395"/>
                                    <a:pt x="1130" y="355"/>
                                    <a:pt x="1130" y="324"/>
                                  </a:cubicBezTo>
                                  <a:cubicBezTo>
                                    <a:pt x="1130" y="308"/>
                                    <a:pt x="1130" y="308"/>
                                    <a:pt x="1130" y="308"/>
                                  </a:cubicBezTo>
                                  <a:cubicBezTo>
                                    <a:pt x="1303" y="308"/>
                                    <a:pt x="1303" y="308"/>
                                    <a:pt x="1303" y="308"/>
                                  </a:cubicBezTo>
                                  <a:cubicBezTo>
                                    <a:pt x="1310" y="308"/>
                                    <a:pt x="1315" y="302"/>
                                    <a:pt x="1315" y="295"/>
                                  </a:cubicBezTo>
                                  <a:close/>
                                  <a:moveTo>
                                    <a:pt x="1004" y="41"/>
                                  </a:moveTo>
                                  <a:cubicBezTo>
                                    <a:pt x="1004" y="18"/>
                                    <a:pt x="985" y="0"/>
                                    <a:pt x="962" y="0"/>
                                  </a:cubicBezTo>
                                  <a:cubicBezTo>
                                    <a:pt x="940" y="0"/>
                                    <a:pt x="921" y="18"/>
                                    <a:pt x="921" y="41"/>
                                  </a:cubicBezTo>
                                  <a:cubicBezTo>
                                    <a:pt x="921" y="63"/>
                                    <a:pt x="940" y="82"/>
                                    <a:pt x="963" y="82"/>
                                  </a:cubicBezTo>
                                  <a:cubicBezTo>
                                    <a:pt x="985" y="82"/>
                                    <a:pt x="1004" y="63"/>
                                    <a:pt x="1004" y="41"/>
                                  </a:cubicBezTo>
                                  <a:close/>
                                  <a:moveTo>
                                    <a:pt x="995" y="438"/>
                                  </a:moveTo>
                                  <a:cubicBezTo>
                                    <a:pt x="995" y="130"/>
                                    <a:pt x="995" y="130"/>
                                    <a:pt x="995" y="130"/>
                                  </a:cubicBezTo>
                                  <a:cubicBezTo>
                                    <a:pt x="896" y="130"/>
                                    <a:pt x="896" y="130"/>
                                    <a:pt x="896" y="130"/>
                                  </a:cubicBezTo>
                                  <a:cubicBezTo>
                                    <a:pt x="896" y="175"/>
                                    <a:pt x="896" y="175"/>
                                    <a:pt x="896" y="175"/>
                                  </a:cubicBezTo>
                                  <a:cubicBezTo>
                                    <a:pt x="932" y="178"/>
                                    <a:pt x="932" y="178"/>
                                    <a:pt x="932" y="178"/>
                                  </a:cubicBezTo>
                                  <a:cubicBezTo>
                                    <a:pt x="932" y="447"/>
                                    <a:pt x="932" y="447"/>
                                    <a:pt x="932" y="447"/>
                                  </a:cubicBezTo>
                                  <a:cubicBezTo>
                                    <a:pt x="986" y="447"/>
                                    <a:pt x="986" y="447"/>
                                    <a:pt x="986" y="447"/>
                                  </a:cubicBezTo>
                                  <a:cubicBezTo>
                                    <a:pt x="990" y="447"/>
                                    <a:pt x="995" y="443"/>
                                    <a:pt x="995" y="438"/>
                                  </a:cubicBezTo>
                                  <a:close/>
                                  <a:moveTo>
                                    <a:pt x="872" y="130"/>
                                  </a:moveTo>
                                  <a:cubicBezTo>
                                    <a:pt x="805" y="130"/>
                                    <a:pt x="805" y="130"/>
                                    <a:pt x="805" y="130"/>
                                  </a:cubicBezTo>
                                  <a:cubicBezTo>
                                    <a:pt x="751" y="295"/>
                                    <a:pt x="751" y="295"/>
                                    <a:pt x="751" y="295"/>
                                  </a:cubicBezTo>
                                  <a:cubicBezTo>
                                    <a:pt x="731" y="375"/>
                                    <a:pt x="731" y="375"/>
                                    <a:pt x="731" y="375"/>
                                  </a:cubicBezTo>
                                  <a:cubicBezTo>
                                    <a:pt x="709" y="295"/>
                                    <a:pt x="709" y="295"/>
                                    <a:pt x="709" y="295"/>
                                  </a:cubicBezTo>
                                  <a:cubicBezTo>
                                    <a:pt x="656" y="130"/>
                                    <a:pt x="656" y="130"/>
                                    <a:pt x="656" y="130"/>
                                  </a:cubicBezTo>
                                  <a:cubicBezTo>
                                    <a:pt x="589" y="130"/>
                                    <a:pt x="589" y="130"/>
                                    <a:pt x="589" y="130"/>
                                  </a:cubicBezTo>
                                  <a:cubicBezTo>
                                    <a:pt x="698" y="447"/>
                                    <a:pt x="698" y="447"/>
                                    <a:pt x="698" y="447"/>
                                  </a:cubicBezTo>
                                  <a:cubicBezTo>
                                    <a:pt x="763" y="447"/>
                                    <a:pt x="763" y="447"/>
                                    <a:pt x="763" y="447"/>
                                  </a:cubicBezTo>
                                  <a:lnTo>
                                    <a:pt x="872" y="130"/>
                                  </a:lnTo>
                                  <a:close/>
                                  <a:moveTo>
                                    <a:pt x="539" y="447"/>
                                  </a:moveTo>
                                  <a:cubicBezTo>
                                    <a:pt x="539" y="8"/>
                                    <a:pt x="539" y="8"/>
                                    <a:pt x="539" y="8"/>
                                  </a:cubicBezTo>
                                  <a:cubicBezTo>
                                    <a:pt x="477" y="8"/>
                                    <a:pt x="477" y="8"/>
                                    <a:pt x="477" y="8"/>
                                  </a:cubicBezTo>
                                  <a:cubicBezTo>
                                    <a:pt x="477" y="78"/>
                                    <a:pt x="477" y="78"/>
                                    <a:pt x="477" y="78"/>
                                  </a:cubicBezTo>
                                  <a:cubicBezTo>
                                    <a:pt x="477" y="78"/>
                                    <a:pt x="477" y="114"/>
                                    <a:pt x="479" y="145"/>
                                  </a:cubicBezTo>
                                  <a:cubicBezTo>
                                    <a:pt x="459" y="136"/>
                                    <a:pt x="433" y="125"/>
                                    <a:pt x="405" y="125"/>
                                  </a:cubicBezTo>
                                  <a:cubicBezTo>
                                    <a:pt x="337" y="125"/>
                                    <a:pt x="291" y="178"/>
                                    <a:pt x="291" y="244"/>
                                  </a:cubicBezTo>
                                  <a:cubicBezTo>
                                    <a:pt x="291" y="334"/>
                                    <a:pt x="291" y="334"/>
                                    <a:pt x="291" y="334"/>
                                  </a:cubicBezTo>
                                  <a:cubicBezTo>
                                    <a:pt x="291" y="399"/>
                                    <a:pt x="337" y="452"/>
                                    <a:pt x="405" y="452"/>
                                  </a:cubicBezTo>
                                  <a:cubicBezTo>
                                    <a:pt x="434" y="452"/>
                                    <a:pt x="462" y="439"/>
                                    <a:pt x="484" y="429"/>
                                  </a:cubicBezTo>
                                  <a:cubicBezTo>
                                    <a:pt x="487" y="447"/>
                                    <a:pt x="487" y="447"/>
                                    <a:pt x="487" y="447"/>
                                  </a:cubicBezTo>
                                  <a:lnTo>
                                    <a:pt x="539" y="447"/>
                                  </a:lnTo>
                                  <a:close/>
                                  <a:moveTo>
                                    <a:pt x="477" y="380"/>
                                  </a:moveTo>
                                  <a:cubicBezTo>
                                    <a:pt x="461" y="387"/>
                                    <a:pt x="432" y="395"/>
                                    <a:pt x="411" y="395"/>
                                  </a:cubicBezTo>
                                  <a:cubicBezTo>
                                    <a:pt x="373" y="395"/>
                                    <a:pt x="354" y="367"/>
                                    <a:pt x="354" y="327"/>
                                  </a:cubicBezTo>
                                  <a:cubicBezTo>
                                    <a:pt x="354" y="252"/>
                                    <a:pt x="354" y="252"/>
                                    <a:pt x="354" y="252"/>
                                  </a:cubicBezTo>
                                  <a:cubicBezTo>
                                    <a:pt x="354" y="211"/>
                                    <a:pt x="371" y="183"/>
                                    <a:pt x="411" y="183"/>
                                  </a:cubicBezTo>
                                  <a:cubicBezTo>
                                    <a:pt x="434" y="183"/>
                                    <a:pt x="460" y="191"/>
                                    <a:pt x="477" y="196"/>
                                  </a:cubicBezTo>
                                  <a:lnTo>
                                    <a:pt x="477" y="380"/>
                                  </a:lnTo>
                                  <a:close/>
                                  <a:moveTo>
                                    <a:pt x="231" y="447"/>
                                  </a:moveTo>
                                  <a:cubicBezTo>
                                    <a:pt x="231" y="238"/>
                                    <a:pt x="231" y="238"/>
                                    <a:pt x="231" y="238"/>
                                  </a:cubicBezTo>
                                  <a:cubicBezTo>
                                    <a:pt x="231" y="171"/>
                                    <a:pt x="191" y="125"/>
                                    <a:pt x="118" y="125"/>
                                  </a:cubicBezTo>
                                  <a:cubicBezTo>
                                    <a:pt x="82" y="125"/>
                                    <a:pt x="51" y="132"/>
                                    <a:pt x="19" y="143"/>
                                  </a:cubicBezTo>
                                  <a:cubicBezTo>
                                    <a:pt x="33" y="197"/>
                                    <a:pt x="33" y="197"/>
                                    <a:pt x="33" y="197"/>
                                  </a:cubicBezTo>
                                  <a:cubicBezTo>
                                    <a:pt x="56" y="190"/>
                                    <a:pt x="92" y="183"/>
                                    <a:pt x="118" y="183"/>
                                  </a:cubicBezTo>
                                  <a:cubicBezTo>
                                    <a:pt x="155" y="183"/>
                                    <a:pt x="168" y="202"/>
                                    <a:pt x="168" y="246"/>
                                  </a:cubicBezTo>
                                  <a:cubicBezTo>
                                    <a:pt x="168" y="262"/>
                                    <a:pt x="168" y="262"/>
                                    <a:pt x="168" y="262"/>
                                  </a:cubicBezTo>
                                  <a:cubicBezTo>
                                    <a:pt x="112" y="262"/>
                                    <a:pt x="112" y="262"/>
                                    <a:pt x="112" y="262"/>
                                  </a:cubicBezTo>
                                  <a:cubicBezTo>
                                    <a:pt x="54" y="262"/>
                                    <a:pt x="0" y="286"/>
                                    <a:pt x="0" y="353"/>
                                  </a:cubicBezTo>
                                  <a:cubicBezTo>
                                    <a:pt x="0" y="416"/>
                                    <a:pt x="45" y="452"/>
                                    <a:pt x="104" y="452"/>
                                  </a:cubicBezTo>
                                  <a:cubicBezTo>
                                    <a:pt x="130" y="452"/>
                                    <a:pt x="157" y="440"/>
                                    <a:pt x="175" y="428"/>
                                  </a:cubicBezTo>
                                  <a:cubicBezTo>
                                    <a:pt x="178" y="447"/>
                                    <a:pt x="178" y="447"/>
                                    <a:pt x="178" y="447"/>
                                  </a:cubicBezTo>
                                  <a:lnTo>
                                    <a:pt x="231" y="447"/>
                                  </a:lnTo>
                                  <a:close/>
                                  <a:moveTo>
                                    <a:pt x="168" y="388"/>
                                  </a:moveTo>
                                  <a:cubicBezTo>
                                    <a:pt x="151" y="395"/>
                                    <a:pt x="132" y="400"/>
                                    <a:pt x="106" y="400"/>
                                  </a:cubicBezTo>
                                  <a:cubicBezTo>
                                    <a:pt x="78" y="400"/>
                                    <a:pt x="62" y="378"/>
                                    <a:pt x="62" y="352"/>
                                  </a:cubicBezTo>
                                  <a:cubicBezTo>
                                    <a:pt x="62" y="329"/>
                                    <a:pt x="80" y="309"/>
                                    <a:pt x="116" y="309"/>
                                  </a:cubicBezTo>
                                  <a:cubicBezTo>
                                    <a:pt x="168" y="309"/>
                                    <a:pt x="168" y="309"/>
                                    <a:pt x="168" y="309"/>
                                  </a:cubicBezTo>
                                  <a:lnTo>
                                    <a:pt x="168" y="388"/>
                                  </a:lnTo>
                                  <a:close/>
                                  <a:moveTo>
                                    <a:pt x="2049" y="246"/>
                                  </a:moveTo>
                                  <a:cubicBezTo>
                                    <a:pt x="2049" y="209"/>
                                    <a:pt x="2049" y="209"/>
                                    <a:pt x="2049" y="209"/>
                                  </a:cubicBezTo>
                                  <a:cubicBezTo>
                                    <a:pt x="1991" y="209"/>
                                    <a:pt x="1991" y="209"/>
                                    <a:pt x="1991" y="209"/>
                                  </a:cubicBezTo>
                                  <a:cubicBezTo>
                                    <a:pt x="1991" y="151"/>
                                    <a:pt x="1991" y="151"/>
                                    <a:pt x="1991" y="151"/>
                                  </a:cubicBezTo>
                                  <a:cubicBezTo>
                                    <a:pt x="1956" y="151"/>
                                    <a:pt x="1956" y="151"/>
                                    <a:pt x="1956" y="151"/>
                                  </a:cubicBezTo>
                                  <a:cubicBezTo>
                                    <a:pt x="1948" y="209"/>
                                    <a:pt x="1948" y="209"/>
                                    <a:pt x="1948" y="209"/>
                                  </a:cubicBezTo>
                                  <a:cubicBezTo>
                                    <a:pt x="1885" y="209"/>
                                    <a:pt x="1885" y="209"/>
                                    <a:pt x="1885" y="209"/>
                                  </a:cubicBezTo>
                                  <a:cubicBezTo>
                                    <a:pt x="1835" y="209"/>
                                    <a:pt x="1814" y="167"/>
                                    <a:pt x="1814" y="137"/>
                                  </a:cubicBezTo>
                                  <a:cubicBezTo>
                                    <a:pt x="1814" y="101"/>
                                    <a:pt x="1836" y="72"/>
                                    <a:pt x="1888" y="72"/>
                                  </a:cubicBezTo>
                                  <a:cubicBezTo>
                                    <a:pt x="1905" y="72"/>
                                    <a:pt x="1925" y="74"/>
                                    <a:pt x="1950" y="79"/>
                                  </a:cubicBezTo>
                                  <a:cubicBezTo>
                                    <a:pt x="1958" y="33"/>
                                    <a:pt x="1958" y="33"/>
                                    <a:pt x="1958" y="33"/>
                                  </a:cubicBezTo>
                                  <a:cubicBezTo>
                                    <a:pt x="1934" y="28"/>
                                    <a:pt x="1909" y="24"/>
                                    <a:pt x="1888" y="24"/>
                                  </a:cubicBezTo>
                                  <a:cubicBezTo>
                                    <a:pt x="1814" y="24"/>
                                    <a:pt x="1764" y="68"/>
                                    <a:pt x="1764" y="137"/>
                                  </a:cubicBezTo>
                                  <a:cubicBezTo>
                                    <a:pt x="1764" y="165"/>
                                    <a:pt x="1777" y="201"/>
                                    <a:pt x="1818" y="225"/>
                                  </a:cubicBezTo>
                                  <a:cubicBezTo>
                                    <a:pt x="1818" y="226"/>
                                    <a:pt x="1818" y="226"/>
                                    <a:pt x="1818" y="226"/>
                                  </a:cubicBezTo>
                                  <a:cubicBezTo>
                                    <a:pt x="1765" y="249"/>
                                    <a:pt x="1752" y="291"/>
                                    <a:pt x="1752" y="329"/>
                                  </a:cubicBezTo>
                                  <a:cubicBezTo>
                                    <a:pt x="1752" y="395"/>
                                    <a:pt x="1801" y="452"/>
                                    <a:pt x="1879" y="452"/>
                                  </a:cubicBezTo>
                                  <a:cubicBezTo>
                                    <a:pt x="1928" y="452"/>
                                    <a:pt x="1965" y="440"/>
                                    <a:pt x="1991" y="432"/>
                                  </a:cubicBezTo>
                                  <a:cubicBezTo>
                                    <a:pt x="1991" y="251"/>
                                    <a:pt x="1991" y="251"/>
                                    <a:pt x="1991" y="251"/>
                                  </a:cubicBezTo>
                                  <a:lnTo>
                                    <a:pt x="2049" y="246"/>
                                  </a:lnTo>
                                  <a:close/>
                                  <a:moveTo>
                                    <a:pt x="1946" y="395"/>
                                  </a:moveTo>
                                  <a:cubicBezTo>
                                    <a:pt x="1928" y="400"/>
                                    <a:pt x="1902" y="405"/>
                                    <a:pt x="1882" y="405"/>
                                  </a:cubicBezTo>
                                  <a:cubicBezTo>
                                    <a:pt x="1825" y="405"/>
                                    <a:pt x="1802" y="363"/>
                                    <a:pt x="1802" y="329"/>
                                  </a:cubicBezTo>
                                  <a:cubicBezTo>
                                    <a:pt x="1802" y="290"/>
                                    <a:pt x="1826" y="251"/>
                                    <a:pt x="1884" y="251"/>
                                  </a:cubicBezTo>
                                  <a:cubicBezTo>
                                    <a:pt x="1946" y="251"/>
                                    <a:pt x="1946" y="251"/>
                                    <a:pt x="1946" y="251"/>
                                  </a:cubicBezTo>
                                  <a:lnTo>
                                    <a:pt x="1946" y="395"/>
                                  </a:lnTo>
                                  <a:close/>
                                  <a:moveTo>
                                    <a:pt x="6561" y="447"/>
                                  </a:moveTo>
                                  <a:cubicBezTo>
                                    <a:pt x="6561" y="130"/>
                                    <a:pt x="6561" y="130"/>
                                    <a:pt x="6561" y="130"/>
                                  </a:cubicBezTo>
                                  <a:cubicBezTo>
                                    <a:pt x="6499" y="130"/>
                                    <a:pt x="6499" y="130"/>
                                    <a:pt x="6499" y="130"/>
                                  </a:cubicBezTo>
                                  <a:cubicBezTo>
                                    <a:pt x="6499" y="380"/>
                                    <a:pt x="6499" y="380"/>
                                    <a:pt x="6499" y="380"/>
                                  </a:cubicBezTo>
                                  <a:cubicBezTo>
                                    <a:pt x="6482" y="386"/>
                                    <a:pt x="6454" y="395"/>
                                    <a:pt x="6431" y="395"/>
                                  </a:cubicBezTo>
                                  <a:cubicBezTo>
                                    <a:pt x="6394" y="395"/>
                                    <a:pt x="6383" y="366"/>
                                    <a:pt x="6383" y="329"/>
                                  </a:cubicBezTo>
                                  <a:cubicBezTo>
                                    <a:pt x="6383" y="130"/>
                                    <a:pt x="6383" y="130"/>
                                    <a:pt x="6383" y="130"/>
                                  </a:cubicBezTo>
                                  <a:cubicBezTo>
                                    <a:pt x="6332" y="130"/>
                                    <a:pt x="6332" y="130"/>
                                    <a:pt x="6332" y="130"/>
                                  </a:cubicBezTo>
                                  <a:cubicBezTo>
                                    <a:pt x="6325" y="130"/>
                                    <a:pt x="6321" y="135"/>
                                    <a:pt x="6321" y="143"/>
                                  </a:cubicBezTo>
                                  <a:cubicBezTo>
                                    <a:pt x="6321" y="335"/>
                                    <a:pt x="6321" y="335"/>
                                    <a:pt x="6321" y="335"/>
                                  </a:cubicBezTo>
                                  <a:cubicBezTo>
                                    <a:pt x="6321" y="399"/>
                                    <a:pt x="6358" y="452"/>
                                    <a:pt x="6426" y="452"/>
                                  </a:cubicBezTo>
                                  <a:cubicBezTo>
                                    <a:pt x="6455" y="452"/>
                                    <a:pt x="6481" y="440"/>
                                    <a:pt x="6505" y="429"/>
                                  </a:cubicBezTo>
                                  <a:cubicBezTo>
                                    <a:pt x="6508" y="447"/>
                                    <a:pt x="6508" y="447"/>
                                    <a:pt x="6508" y="447"/>
                                  </a:cubicBezTo>
                                  <a:lnTo>
                                    <a:pt x="6561" y="447"/>
                                  </a:lnTo>
                                  <a:close/>
                                  <a:moveTo>
                                    <a:pt x="6257" y="447"/>
                                  </a:moveTo>
                                  <a:cubicBezTo>
                                    <a:pt x="6257" y="238"/>
                                    <a:pt x="6257" y="238"/>
                                    <a:pt x="6257" y="238"/>
                                  </a:cubicBezTo>
                                  <a:cubicBezTo>
                                    <a:pt x="6257" y="171"/>
                                    <a:pt x="6218" y="125"/>
                                    <a:pt x="6145" y="125"/>
                                  </a:cubicBezTo>
                                  <a:cubicBezTo>
                                    <a:pt x="6108" y="125"/>
                                    <a:pt x="6078" y="132"/>
                                    <a:pt x="6045" y="143"/>
                                  </a:cubicBezTo>
                                  <a:cubicBezTo>
                                    <a:pt x="6060" y="197"/>
                                    <a:pt x="6060" y="197"/>
                                    <a:pt x="6060" y="197"/>
                                  </a:cubicBezTo>
                                  <a:cubicBezTo>
                                    <a:pt x="6082" y="190"/>
                                    <a:pt x="6118" y="183"/>
                                    <a:pt x="6145" y="183"/>
                                  </a:cubicBezTo>
                                  <a:cubicBezTo>
                                    <a:pt x="6181" y="183"/>
                                    <a:pt x="6195" y="202"/>
                                    <a:pt x="6195" y="246"/>
                                  </a:cubicBezTo>
                                  <a:cubicBezTo>
                                    <a:pt x="6195" y="262"/>
                                    <a:pt x="6195" y="262"/>
                                    <a:pt x="6195" y="262"/>
                                  </a:cubicBezTo>
                                  <a:cubicBezTo>
                                    <a:pt x="6138" y="262"/>
                                    <a:pt x="6138" y="262"/>
                                    <a:pt x="6138" y="262"/>
                                  </a:cubicBezTo>
                                  <a:cubicBezTo>
                                    <a:pt x="6081" y="262"/>
                                    <a:pt x="6026" y="286"/>
                                    <a:pt x="6026" y="353"/>
                                  </a:cubicBezTo>
                                  <a:cubicBezTo>
                                    <a:pt x="6026" y="416"/>
                                    <a:pt x="6071" y="452"/>
                                    <a:pt x="6130" y="452"/>
                                  </a:cubicBezTo>
                                  <a:cubicBezTo>
                                    <a:pt x="6156" y="452"/>
                                    <a:pt x="6183" y="440"/>
                                    <a:pt x="6202" y="428"/>
                                  </a:cubicBezTo>
                                  <a:cubicBezTo>
                                    <a:pt x="6205" y="447"/>
                                    <a:pt x="6205" y="447"/>
                                    <a:pt x="6205" y="447"/>
                                  </a:cubicBezTo>
                                  <a:lnTo>
                                    <a:pt x="6257" y="447"/>
                                  </a:lnTo>
                                  <a:close/>
                                  <a:moveTo>
                                    <a:pt x="6195" y="388"/>
                                  </a:moveTo>
                                  <a:cubicBezTo>
                                    <a:pt x="6178" y="395"/>
                                    <a:pt x="6158" y="400"/>
                                    <a:pt x="6132" y="400"/>
                                  </a:cubicBezTo>
                                  <a:cubicBezTo>
                                    <a:pt x="6105" y="400"/>
                                    <a:pt x="6088" y="378"/>
                                    <a:pt x="6088" y="352"/>
                                  </a:cubicBezTo>
                                  <a:cubicBezTo>
                                    <a:pt x="6088" y="329"/>
                                    <a:pt x="6106" y="309"/>
                                    <a:pt x="6143" y="309"/>
                                  </a:cubicBezTo>
                                  <a:cubicBezTo>
                                    <a:pt x="6195" y="309"/>
                                    <a:pt x="6195" y="309"/>
                                    <a:pt x="6195" y="309"/>
                                  </a:cubicBezTo>
                                  <a:lnTo>
                                    <a:pt x="6195" y="388"/>
                                  </a:lnTo>
                                  <a:close/>
                                  <a:moveTo>
                                    <a:pt x="5908" y="261"/>
                                  </a:moveTo>
                                  <a:cubicBezTo>
                                    <a:pt x="5786" y="261"/>
                                    <a:pt x="5786" y="261"/>
                                    <a:pt x="5786" y="261"/>
                                  </a:cubicBezTo>
                                  <a:cubicBezTo>
                                    <a:pt x="5787" y="216"/>
                                    <a:pt x="5803" y="183"/>
                                    <a:pt x="5847" y="183"/>
                                  </a:cubicBezTo>
                                  <a:cubicBezTo>
                                    <a:pt x="5891" y="183"/>
                                    <a:pt x="5907" y="216"/>
                                    <a:pt x="5908" y="261"/>
                                  </a:cubicBezTo>
                                  <a:close/>
                                  <a:moveTo>
                                    <a:pt x="5971" y="295"/>
                                  </a:moveTo>
                                  <a:cubicBezTo>
                                    <a:pt x="5971" y="254"/>
                                    <a:pt x="5971" y="254"/>
                                    <a:pt x="5971" y="254"/>
                                  </a:cubicBezTo>
                                  <a:cubicBezTo>
                                    <a:pt x="5971" y="189"/>
                                    <a:pt x="5925" y="125"/>
                                    <a:pt x="5847" y="125"/>
                                  </a:cubicBezTo>
                                  <a:cubicBezTo>
                                    <a:pt x="5770" y="125"/>
                                    <a:pt x="5724" y="187"/>
                                    <a:pt x="5724" y="254"/>
                                  </a:cubicBezTo>
                                  <a:cubicBezTo>
                                    <a:pt x="5724" y="324"/>
                                    <a:pt x="5724" y="324"/>
                                    <a:pt x="5724" y="324"/>
                                  </a:cubicBezTo>
                                  <a:cubicBezTo>
                                    <a:pt x="5724" y="389"/>
                                    <a:pt x="5769" y="452"/>
                                    <a:pt x="5857" y="452"/>
                                  </a:cubicBezTo>
                                  <a:cubicBezTo>
                                    <a:pt x="5890" y="452"/>
                                    <a:pt x="5931" y="443"/>
                                    <a:pt x="5961" y="433"/>
                                  </a:cubicBezTo>
                                  <a:cubicBezTo>
                                    <a:pt x="5947" y="379"/>
                                    <a:pt x="5947" y="379"/>
                                    <a:pt x="5947" y="379"/>
                                  </a:cubicBezTo>
                                  <a:cubicBezTo>
                                    <a:pt x="5919" y="386"/>
                                    <a:pt x="5881" y="395"/>
                                    <a:pt x="5857" y="395"/>
                                  </a:cubicBezTo>
                                  <a:cubicBezTo>
                                    <a:pt x="5803" y="395"/>
                                    <a:pt x="5786" y="355"/>
                                    <a:pt x="5786" y="324"/>
                                  </a:cubicBezTo>
                                  <a:cubicBezTo>
                                    <a:pt x="5786" y="308"/>
                                    <a:pt x="5786" y="308"/>
                                    <a:pt x="5786" y="308"/>
                                  </a:cubicBezTo>
                                  <a:cubicBezTo>
                                    <a:pt x="5958" y="308"/>
                                    <a:pt x="5958" y="308"/>
                                    <a:pt x="5958" y="308"/>
                                  </a:cubicBezTo>
                                  <a:cubicBezTo>
                                    <a:pt x="5965" y="308"/>
                                    <a:pt x="5971" y="302"/>
                                    <a:pt x="5971" y="295"/>
                                  </a:cubicBezTo>
                                  <a:close/>
                                  <a:moveTo>
                                    <a:pt x="5684" y="130"/>
                                  </a:moveTo>
                                  <a:cubicBezTo>
                                    <a:pt x="5674" y="127"/>
                                    <a:pt x="5665" y="125"/>
                                    <a:pt x="5650" y="125"/>
                                  </a:cubicBezTo>
                                  <a:cubicBezTo>
                                    <a:pt x="5625" y="125"/>
                                    <a:pt x="5595" y="150"/>
                                    <a:pt x="5584" y="161"/>
                                  </a:cubicBezTo>
                                  <a:cubicBezTo>
                                    <a:pt x="5581" y="130"/>
                                    <a:pt x="5581" y="130"/>
                                    <a:pt x="5581" y="130"/>
                                  </a:cubicBezTo>
                                  <a:cubicBezTo>
                                    <a:pt x="5527" y="130"/>
                                    <a:pt x="5527" y="130"/>
                                    <a:pt x="5527" y="130"/>
                                  </a:cubicBezTo>
                                  <a:cubicBezTo>
                                    <a:pt x="5527" y="447"/>
                                    <a:pt x="5527" y="447"/>
                                    <a:pt x="5527" y="447"/>
                                  </a:cubicBezTo>
                                  <a:cubicBezTo>
                                    <a:pt x="5580" y="447"/>
                                    <a:pt x="5580" y="447"/>
                                    <a:pt x="5580" y="447"/>
                                  </a:cubicBezTo>
                                  <a:cubicBezTo>
                                    <a:pt x="5585" y="447"/>
                                    <a:pt x="5589" y="443"/>
                                    <a:pt x="5589" y="438"/>
                                  </a:cubicBezTo>
                                  <a:cubicBezTo>
                                    <a:pt x="5589" y="212"/>
                                    <a:pt x="5589" y="212"/>
                                    <a:pt x="5589" y="212"/>
                                  </a:cubicBezTo>
                                  <a:cubicBezTo>
                                    <a:pt x="5602" y="201"/>
                                    <a:pt x="5626" y="183"/>
                                    <a:pt x="5647" y="183"/>
                                  </a:cubicBezTo>
                                  <a:cubicBezTo>
                                    <a:pt x="5656" y="183"/>
                                    <a:pt x="5667" y="185"/>
                                    <a:pt x="5676" y="186"/>
                                  </a:cubicBezTo>
                                  <a:lnTo>
                                    <a:pt x="5684" y="130"/>
                                  </a:lnTo>
                                  <a:close/>
                                  <a:moveTo>
                                    <a:pt x="5447" y="447"/>
                                  </a:moveTo>
                                  <a:cubicBezTo>
                                    <a:pt x="5447" y="130"/>
                                    <a:pt x="5447" y="130"/>
                                    <a:pt x="5447" y="130"/>
                                  </a:cubicBezTo>
                                  <a:cubicBezTo>
                                    <a:pt x="5385" y="130"/>
                                    <a:pt x="5385" y="130"/>
                                    <a:pt x="5385" y="130"/>
                                  </a:cubicBezTo>
                                  <a:cubicBezTo>
                                    <a:pt x="5385" y="380"/>
                                    <a:pt x="5385" y="380"/>
                                    <a:pt x="5385" y="380"/>
                                  </a:cubicBezTo>
                                  <a:cubicBezTo>
                                    <a:pt x="5368" y="386"/>
                                    <a:pt x="5340" y="395"/>
                                    <a:pt x="5317" y="395"/>
                                  </a:cubicBezTo>
                                  <a:cubicBezTo>
                                    <a:pt x="5281" y="395"/>
                                    <a:pt x="5269" y="366"/>
                                    <a:pt x="5269" y="329"/>
                                  </a:cubicBezTo>
                                  <a:cubicBezTo>
                                    <a:pt x="5269" y="130"/>
                                    <a:pt x="5269" y="130"/>
                                    <a:pt x="5269" y="130"/>
                                  </a:cubicBezTo>
                                  <a:cubicBezTo>
                                    <a:pt x="5219" y="130"/>
                                    <a:pt x="5219" y="130"/>
                                    <a:pt x="5219" y="130"/>
                                  </a:cubicBezTo>
                                  <a:cubicBezTo>
                                    <a:pt x="5212" y="130"/>
                                    <a:pt x="5207" y="135"/>
                                    <a:pt x="5207" y="143"/>
                                  </a:cubicBezTo>
                                  <a:cubicBezTo>
                                    <a:pt x="5207" y="335"/>
                                    <a:pt x="5207" y="335"/>
                                    <a:pt x="5207" y="335"/>
                                  </a:cubicBezTo>
                                  <a:cubicBezTo>
                                    <a:pt x="5207" y="399"/>
                                    <a:pt x="5245" y="452"/>
                                    <a:pt x="5312" y="452"/>
                                  </a:cubicBezTo>
                                  <a:cubicBezTo>
                                    <a:pt x="5341" y="452"/>
                                    <a:pt x="5367" y="440"/>
                                    <a:pt x="5392" y="429"/>
                                  </a:cubicBezTo>
                                  <a:cubicBezTo>
                                    <a:pt x="5394" y="447"/>
                                    <a:pt x="5394" y="447"/>
                                    <a:pt x="5394" y="447"/>
                                  </a:cubicBezTo>
                                  <a:lnTo>
                                    <a:pt x="5447" y="447"/>
                                  </a:lnTo>
                                  <a:close/>
                                  <a:moveTo>
                                    <a:pt x="5139" y="334"/>
                                  </a:moveTo>
                                  <a:cubicBezTo>
                                    <a:pt x="5139" y="244"/>
                                    <a:pt x="5139" y="244"/>
                                    <a:pt x="5139" y="244"/>
                                  </a:cubicBezTo>
                                  <a:cubicBezTo>
                                    <a:pt x="5139" y="178"/>
                                    <a:pt x="5094" y="125"/>
                                    <a:pt x="5025" y="125"/>
                                  </a:cubicBezTo>
                                  <a:cubicBezTo>
                                    <a:pt x="4998" y="125"/>
                                    <a:pt x="4971" y="136"/>
                                    <a:pt x="4951" y="145"/>
                                  </a:cubicBezTo>
                                  <a:cubicBezTo>
                                    <a:pt x="4954" y="114"/>
                                    <a:pt x="4954" y="78"/>
                                    <a:pt x="4954" y="78"/>
                                  </a:cubicBezTo>
                                  <a:cubicBezTo>
                                    <a:pt x="4954" y="3"/>
                                    <a:pt x="4954" y="3"/>
                                    <a:pt x="4954" y="3"/>
                                  </a:cubicBezTo>
                                  <a:cubicBezTo>
                                    <a:pt x="4891" y="8"/>
                                    <a:pt x="4891" y="8"/>
                                    <a:pt x="4891" y="8"/>
                                  </a:cubicBezTo>
                                  <a:cubicBezTo>
                                    <a:pt x="4891" y="447"/>
                                    <a:pt x="4891" y="447"/>
                                    <a:pt x="4891" y="447"/>
                                  </a:cubicBezTo>
                                  <a:cubicBezTo>
                                    <a:pt x="4944" y="447"/>
                                    <a:pt x="4944" y="447"/>
                                    <a:pt x="4944" y="447"/>
                                  </a:cubicBezTo>
                                  <a:cubicBezTo>
                                    <a:pt x="4947" y="429"/>
                                    <a:pt x="4947" y="429"/>
                                    <a:pt x="4947" y="429"/>
                                  </a:cubicBezTo>
                                  <a:cubicBezTo>
                                    <a:pt x="4969" y="439"/>
                                    <a:pt x="4997" y="452"/>
                                    <a:pt x="5025" y="452"/>
                                  </a:cubicBezTo>
                                  <a:cubicBezTo>
                                    <a:pt x="5094" y="452"/>
                                    <a:pt x="5139" y="399"/>
                                    <a:pt x="5139" y="334"/>
                                  </a:cubicBezTo>
                                  <a:close/>
                                  <a:moveTo>
                                    <a:pt x="5077" y="327"/>
                                  </a:moveTo>
                                  <a:cubicBezTo>
                                    <a:pt x="5077" y="367"/>
                                    <a:pt x="5058" y="395"/>
                                    <a:pt x="5020" y="395"/>
                                  </a:cubicBezTo>
                                  <a:cubicBezTo>
                                    <a:pt x="4998" y="395"/>
                                    <a:pt x="4970" y="387"/>
                                    <a:pt x="4954" y="380"/>
                                  </a:cubicBezTo>
                                  <a:cubicBezTo>
                                    <a:pt x="4954" y="196"/>
                                    <a:pt x="4954" y="196"/>
                                    <a:pt x="4954" y="196"/>
                                  </a:cubicBezTo>
                                  <a:cubicBezTo>
                                    <a:pt x="4971" y="191"/>
                                    <a:pt x="4997" y="183"/>
                                    <a:pt x="5020" y="183"/>
                                  </a:cubicBezTo>
                                  <a:cubicBezTo>
                                    <a:pt x="5059" y="183"/>
                                    <a:pt x="5077" y="211"/>
                                    <a:pt x="5077" y="252"/>
                                  </a:cubicBezTo>
                                  <a:lnTo>
                                    <a:pt x="5077" y="327"/>
                                  </a:lnTo>
                                  <a:close/>
                                  <a:moveTo>
                                    <a:pt x="4823" y="359"/>
                                  </a:moveTo>
                                  <a:cubicBezTo>
                                    <a:pt x="4823" y="242"/>
                                    <a:pt x="4691" y="269"/>
                                    <a:pt x="4691" y="215"/>
                                  </a:cubicBezTo>
                                  <a:cubicBezTo>
                                    <a:pt x="4691" y="198"/>
                                    <a:pt x="4700" y="183"/>
                                    <a:pt x="4730" y="183"/>
                                  </a:cubicBezTo>
                                  <a:cubicBezTo>
                                    <a:pt x="4752" y="183"/>
                                    <a:pt x="4771" y="188"/>
                                    <a:pt x="4798" y="196"/>
                                  </a:cubicBezTo>
                                  <a:cubicBezTo>
                                    <a:pt x="4813" y="142"/>
                                    <a:pt x="4813" y="142"/>
                                    <a:pt x="4813" y="142"/>
                                  </a:cubicBezTo>
                                  <a:cubicBezTo>
                                    <a:pt x="4781" y="131"/>
                                    <a:pt x="4757" y="125"/>
                                    <a:pt x="4730" y="125"/>
                                  </a:cubicBezTo>
                                  <a:cubicBezTo>
                                    <a:pt x="4674" y="125"/>
                                    <a:pt x="4628" y="159"/>
                                    <a:pt x="4628" y="215"/>
                                  </a:cubicBezTo>
                                  <a:cubicBezTo>
                                    <a:pt x="4628" y="325"/>
                                    <a:pt x="4760" y="301"/>
                                    <a:pt x="4760" y="359"/>
                                  </a:cubicBezTo>
                                  <a:cubicBezTo>
                                    <a:pt x="4760" y="376"/>
                                    <a:pt x="4751" y="395"/>
                                    <a:pt x="4718" y="395"/>
                                  </a:cubicBezTo>
                                  <a:cubicBezTo>
                                    <a:pt x="4689" y="395"/>
                                    <a:pt x="4660" y="385"/>
                                    <a:pt x="4633" y="377"/>
                                  </a:cubicBezTo>
                                  <a:cubicBezTo>
                                    <a:pt x="4621" y="433"/>
                                    <a:pt x="4621" y="433"/>
                                    <a:pt x="4621" y="433"/>
                                  </a:cubicBezTo>
                                  <a:cubicBezTo>
                                    <a:pt x="4654" y="443"/>
                                    <a:pt x="4685" y="452"/>
                                    <a:pt x="4718" y="452"/>
                                  </a:cubicBezTo>
                                  <a:cubicBezTo>
                                    <a:pt x="4780" y="452"/>
                                    <a:pt x="4823" y="416"/>
                                    <a:pt x="4823" y="359"/>
                                  </a:cubicBezTo>
                                  <a:close/>
                                  <a:moveTo>
                                    <a:pt x="4584" y="130"/>
                                  </a:moveTo>
                                  <a:cubicBezTo>
                                    <a:pt x="4575" y="127"/>
                                    <a:pt x="4565" y="125"/>
                                    <a:pt x="4550" y="125"/>
                                  </a:cubicBezTo>
                                  <a:cubicBezTo>
                                    <a:pt x="4526" y="125"/>
                                    <a:pt x="4496" y="150"/>
                                    <a:pt x="4484" y="161"/>
                                  </a:cubicBezTo>
                                  <a:cubicBezTo>
                                    <a:pt x="4481" y="130"/>
                                    <a:pt x="4481" y="130"/>
                                    <a:pt x="4481" y="130"/>
                                  </a:cubicBezTo>
                                  <a:cubicBezTo>
                                    <a:pt x="4427" y="130"/>
                                    <a:pt x="4427" y="130"/>
                                    <a:pt x="4427" y="130"/>
                                  </a:cubicBezTo>
                                  <a:cubicBezTo>
                                    <a:pt x="4427" y="447"/>
                                    <a:pt x="4427" y="447"/>
                                    <a:pt x="4427" y="447"/>
                                  </a:cubicBezTo>
                                  <a:cubicBezTo>
                                    <a:pt x="4481" y="447"/>
                                    <a:pt x="4481" y="447"/>
                                    <a:pt x="4481" y="447"/>
                                  </a:cubicBezTo>
                                  <a:cubicBezTo>
                                    <a:pt x="4486" y="447"/>
                                    <a:pt x="4490" y="443"/>
                                    <a:pt x="4490" y="438"/>
                                  </a:cubicBezTo>
                                  <a:cubicBezTo>
                                    <a:pt x="4490" y="212"/>
                                    <a:pt x="4490" y="212"/>
                                    <a:pt x="4490" y="212"/>
                                  </a:cubicBezTo>
                                  <a:cubicBezTo>
                                    <a:pt x="4503" y="201"/>
                                    <a:pt x="4527" y="183"/>
                                    <a:pt x="4548" y="183"/>
                                  </a:cubicBezTo>
                                  <a:cubicBezTo>
                                    <a:pt x="4557" y="183"/>
                                    <a:pt x="4568" y="185"/>
                                    <a:pt x="4577" y="186"/>
                                  </a:cubicBezTo>
                                  <a:lnTo>
                                    <a:pt x="4584" y="130"/>
                                  </a:lnTo>
                                  <a:close/>
                                  <a:moveTo>
                                    <a:pt x="4348" y="447"/>
                                  </a:moveTo>
                                  <a:cubicBezTo>
                                    <a:pt x="4348" y="130"/>
                                    <a:pt x="4348" y="130"/>
                                    <a:pt x="4348" y="130"/>
                                  </a:cubicBezTo>
                                  <a:cubicBezTo>
                                    <a:pt x="4286" y="130"/>
                                    <a:pt x="4286" y="130"/>
                                    <a:pt x="4286" y="130"/>
                                  </a:cubicBezTo>
                                  <a:cubicBezTo>
                                    <a:pt x="4286" y="380"/>
                                    <a:pt x="4286" y="380"/>
                                    <a:pt x="4286" y="380"/>
                                  </a:cubicBezTo>
                                  <a:cubicBezTo>
                                    <a:pt x="4269" y="386"/>
                                    <a:pt x="4240" y="395"/>
                                    <a:pt x="4217" y="395"/>
                                  </a:cubicBezTo>
                                  <a:cubicBezTo>
                                    <a:pt x="4181" y="395"/>
                                    <a:pt x="4170" y="366"/>
                                    <a:pt x="4170" y="329"/>
                                  </a:cubicBezTo>
                                  <a:cubicBezTo>
                                    <a:pt x="4170" y="130"/>
                                    <a:pt x="4170" y="130"/>
                                    <a:pt x="4170" y="130"/>
                                  </a:cubicBezTo>
                                  <a:cubicBezTo>
                                    <a:pt x="4119" y="130"/>
                                    <a:pt x="4119" y="130"/>
                                    <a:pt x="4119" y="130"/>
                                  </a:cubicBezTo>
                                  <a:cubicBezTo>
                                    <a:pt x="4112" y="130"/>
                                    <a:pt x="4107" y="135"/>
                                    <a:pt x="4107" y="143"/>
                                  </a:cubicBezTo>
                                  <a:cubicBezTo>
                                    <a:pt x="4107" y="335"/>
                                    <a:pt x="4107" y="335"/>
                                    <a:pt x="4107" y="335"/>
                                  </a:cubicBezTo>
                                  <a:cubicBezTo>
                                    <a:pt x="4107" y="399"/>
                                    <a:pt x="4145" y="452"/>
                                    <a:pt x="4213" y="452"/>
                                  </a:cubicBezTo>
                                  <a:cubicBezTo>
                                    <a:pt x="4242" y="452"/>
                                    <a:pt x="4267" y="440"/>
                                    <a:pt x="4292" y="429"/>
                                  </a:cubicBezTo>
                                  <a:cubicBezTo>
                                    <a:pt x="4294" y="447"/>
                                    <a:pt x="4294" y="447"/>
                                    <a:pt x="4294" y="447"/>
                                  </a:cubicBezTo>
                                  <a:lnTo>
                                    <a:pt x="4348" y="447"/>
                                  </a:lnTo>
                                  <a:close/>
                                  <a:moveTo>
                                    <a:pt x="3980" y="261"/>
                                  </a:moveTo>
                                  <a:cubicBezTo>
                                    <a:pt x="3859" y="261"/>
                                    <a:pt x="3859" y="261"/>
                                    <a:pt x="3859" y="261"/>
                                  </a:cubicBezTo>
                                  <a:cubicBezTo>
                                    <a:pt x="3860" y="216"/>
                                    <a:pt x="3875" y="183"/>
                                    <a:pt x="3920" y="183"/>
                                  </a:cubicBezTo>
                                  <a:cubicBezTo>
                                    <a:pt x="3964" y="183"/>
                                    <a:pt x="3980" y="216"/>
                                    <a:pt x="3980" y="261"/>
                                  </a:cubicBezTo>
                                  <a:close/>
                                  <a:moveTo>
                                    <a:pt x="4043" y="295"/>
                                  </a:moveTo>
                                  <a:cubicBezTo>
                                    <a:pt x="4043" y="254"/>
                                    <a:pt x="4043" y="254"/>
                                    <a:pt x="4043" y="254"/>
                                  </a:cubicBezTo>
                                  <a:cubicBezTo>
                                    <a:pt x="4043" y="189"/>
                                    <a:pt x="3997" y="125"/>
                                    <a:pt x="3920" y="125"/>
                                  </a:cubicBezTo>
                                  <a:cubicBezTo>
                                    <a:pt x="3842" y="125"/>
                                    <a:pt x="3796" y="187"/>
                                    <a:pt x="3796" y="254"/>
                                  </a:cubicBezTo>
                                  <a:cubicBezTo>
                                    <a:pt x="3796" y="324"/>
                                    <a:pt x="3796" y="324"/>
                                    <a:pt x="3796" y="324"/>
                                  </a:cubicBezTo>
                                  <a:cubicBezTo>
                                    <a:pt x="3796" y="389"/>
                                    <a:pt x="3841" y="452"/>
                                    <a:pt x="3930" y="452"/>
                                  </a:cubicBezTo>
                                  <a:cubicBezTo>
                                    <a:pt x="3962" y="452"/>
                                    <a:pt x="4004" y="443"/>
                                    <a:pt x="4033" y="433"/>
                                  </a:cubicBezTo>
                                  <a:cubicBezTo>
                                    <a:pt x="4020" y="379"/>
                                    <a:pt x="4020" y="379"/>
                                    <a:pt x="4020" y="379"/>
                                  </a:cubicBezTo>
                                  <a:cubicBezTo>
                                    <a:pt x="3992" y="386"/>
                                    <a:pt x="3954" y="395"/>
                                    <a:pt x="3930" y="395"/>
                                  </a:cubicBezTo>
                                  <a:cubicBezTo>
                                    <a:pt x="3875" y="395"/>
                                    <a:pt x="3859" y="355"/>
                                    <a:pt x="3859" y="324"/>
                                  </a:cubicBezTo>
                                  <a:cubicBezTo>
                                    <a:pt x="3859" y="308"/>
                                    <a:pt x="3859" y="308"/>
                                    <a:pt x="3859" y="308"/>
                                  </a:cubicBezTo>
                                  <a:cubicBezTo>
                                    <a:pt x="4031" y="308"/>
                                    <a:pt x="4031" y="308"/>
                                    <a:pt x="4031" y="308"/>
                                  </a:cubicBezTo>
                                  <a:cubicBezTo>
                                    <a:pt x="4038" y="308"/>
                                    <a:pt x="4043" y="302"/>
                                    <a:pt x="4043" y="295"/>
                                  </a:cubicBezTo>
                                  <a:close/>
                                  <a:moveTo>
                                    <a:pt x="3732" y="41"/>
                                  </a:moveTo>
                                  <a:cubicBezTo>
                                    <a:pt x="3732" y="18"/>
                                    <a:pt x="3714" y="0"/>
                                    <a:pt x="3691" y="0"/>
                                  </a:cubicBezTo>
                                  <a:cubicBezTo>
                                    <a:pt x="3668" y="0"/>
                                    <a:pt x="3649" y="18"/>
                                    <a:pt x="3649" y="41"/>
                                  </a:cubicBezTo>
                                  <a:cubicBezTo>
                                    <a:pt x="3649" y="63"/>
                                    <a:pt x="3668" y="82"/>
                                    <a:pt x="3691" y="82"/>
                                  </a:cubicBezTo>
                                  <a:cubicBezTo>
                                    <a:pt x="3714" y="82"/>
                                    <a:pt x="3732" y="63"/>
                                    <a:pt x="3732" y="41"/>
                                  </a:cubicBezTo>
                                  <a:close/>
                                  <a:moveTo>
                                    <a:pt x="3723" y="438"/>
                                  </a:moveTo>
                                  <a:cubicBezTo>
                                    <a:pt x="3723" y="130"/>
                                    <a:pt x="3723" y="130"/>
                                    <a:pt x="3723" y="130"/>
                                  </a:cubicBezTo>
                                  <a:cubicBezTo>
                                    <a:pt x="3624" y="130"/>
                                    <a:pt x="3624" y="130"/>
                                    <a:pt x="3624" y="130"/>
                                  </a:cubicBezTo>
                                  <a:cubicBezTo>
                                    <a:pt x="3624" y="175"/>
                                    <a:pt x="3624" y="175"/>
                                    <a:pt x="3624" y="175"/>
                                  </a:cubicBezTo>
                                  <a:cubicBezTo>
                                    <a:pt x="3661" y="178"/>
                                    <a:pt x="3661" y="178"/>
                                    <a:pt x="3661" y="178"/>
                                  </a:cubicBezTo>
                                  <a:cubicBezTo>
                                    <a:pt x="3661" y="447"/>
                                    <a:pt x="3661" y="447"/>
                                    <a:pt x="3661" y="447"/>
                                  </a:cubicBezTo>
                                  <a:cubicBezTo>
                                    <a:pt x="3714" y="447"/>
                                    <a:pt x="3714" y="447"/>
                                    <a:pt x="3714" y="447"/>
                                  </a:cubicBezTo>
                                  <a:cubicBezTo>
                                    <a:pt x="3719" y="447"/>
                                    <a:pt x="3723" y="443"/>
                                    <a:pt x="3723" y="438"/>
                                  </a:cubicBezTo>
                                  <a:close/>
                                  <a:moveTo>
                                    <a:pt x="3571" y="438"/>
                                  </a:moveTo>
                                  <a:cubicBezTo>
                                    <a:pt x="3571" y="242"/>
                                    <a:pt x="3571" y="242"/>
                                    <a:pt x="3571" y="242"/>
                                  </a:cubicBezTo>
                                  <a:cubicBezTo>
                                    <a:pt x="3571" y="178"/>
                                    <a:pt x="3534" y="125"/>
                                    <a:pt x="3466" y="125"/>
                                  </a:cubicBezTo>
                                  <a:cubicBezTo>
                                    <a:pt x="3438" y="125"/>
                                    <a:pt x="3406" y="139"/>
                                    <a:pt x="3387" y="148"/>
                                  </a:cubicBezTo>
                                  <a:cubicBezTo>
                                    <a:pt x="3384" y="130"/>
                                    <a:pt x="3384" y="130"/>
                                    <a:pt x="3384" y="130"/>
                                  </a:cubicBezTo>
                                  <a:cubicBezTo>
                                    <a:pt x="3331" y="130"/>
                                    <a:pt x="3331" y="130"/>
                                    <a:pt x="3331" y="130"/>
                                  </a:cubicBezTo>
                                  <a:cubicBezTo>
                                    <a:pt x="3331" y="447"/>
                                    <a:pt x="3331" y="447"/>
                                    <a:pt x="3331" y="447"/>
                                  </a:cubicBezTo>
                                  <a:cubicBezTo>
                                    <a:pt x="3393" y="447"/>
                                    <a:pt x="3393" y="447"/>
                                    <a:pt x="3393" y="447"/>
                                  </a:cubicBezTo>
                                  <a:cubicBezTo>
                                    <a:pt x="3393" y="197"/>
                                    <a:pt x="3393" y="197"/>
                                    <a:pt x="3393" y="197"/>
                                  </a:cubicBezTo>
                                  <a:cubicBezTo>
                                    <a:pt x="3410" y="191"/>
                                    <a:pt x="3437" y="183"/>
                                    <a:pt x="3461" y="183"/>
                                  </a:cubicBezTo>
                                  <a:cubicBezTo>
                                    <a:pt x="3498" y="183"/>
                                    <a:pt x="3509" y="211"/>
                                    <a:pt x="3509" y="248"/>
                                  </a:cubicBezTo>
                                  <a:cubicBezTo>
                                    <a:pt x="3509" y="447"/>
                                    <a:pt x="3509" y="447"/>
                                    <a:pt x="3509" y="447"/>
                                  </a:cubicBezTo>
                                  <a:cubicBezTo>
                                    <a:pt x="3562" y="447"/>
                                    <a:pt x="3562" y="447"/>
                                    <a:pt x="3562" y="447"/>
                                  </a:cubicBezTo>
                                  <a:cubicBezTo>
                                    <a:pt x="3567" y="447"/>
                                    <a:pt x="3571" y="443"/>
                                    <a:pt x="3571" y="438"/>
                                  </a:cubicBezTo>
                                  <a:close/>
                                  <a:moveTo>
                                    <a:pt x="3198" y="261"/>
                                  </a:moveTo>
                                  <a:cubicBezTo>
                                    <a:pt x="3076" y="261"/>
                                    <a:pt x="3076" y="261"/>
                                    <a:pt x="3076" y="261"/>
                                  </a:cubicBezTo>
                                  <a:cubicBezTo>
                                    <a:pt x="3077" y="216"/>
                                    <a:pt x="3093" y="183"/>
                                    <a:pt x="3137" y="183"/>
                                  </a:cubicBezTo>
                                  <a:cubicBezTo>
                                    <a:pt x="3181" y="183"/>
                                    <a:pt x="3197" y="216"/>
                                    <a:pt x="3198" y="261"/>
                                  </a:cubicBezTo>
                                  <a:close/>
                                  <a:moveTo>
                                    <a:pt x="3261" y="295"/>
                                  </a:moveTo>
                                  <a:cubicBezTo>
                                    <a:pt x="3261" y="254"/>
                                    <a:pt x="3261" y="254"/>
                                    <a:pt x="3261" y="254"/>
                                  </a:cubicBezTo>
                                  <a:cubicBezTo>
                                    <a:pt x="3261" y="189"/>
                                    <a:pt x="3215" y="125"/>
                                    <a:pt x="3137" y="125"/>
                                  </a:cubicBezTo>
                                  <a:cubicBezTo>
                                    <a:pt x="3060" y="125"/>
                                    <a:pt x="3014" y="187"/>
                                    <a:pt x="3014" y="254"/>
                                  </a:cubicBezTo>
                                  <a:cubicBezTo>
                                    <a:pt x="3014" y="324"/>
                                    <a:pt x="3014" y="324"/>
                                    <a:pt x="3014" y="324"/>
                                  </a:cubicBezTo>
                                  <a:cubicBezTo>
                                    <a:pt x="3014" y="389"/>
                                    <a:pt x="3058" y="452"/>
                                    <a:pt x="3147" y="452"/>
                                  </a:cubicBezTo>
                                  <a:cubicBezTo>
                                    <a:pt x="3180" y="452"/>
                                    <a:pt x="3221" y="443"/>
                                    <a:pt x="3251" y="433"/>
                                  </a:cubicBezTo>
                                  <a:cubicBezTo>
                                    <a:pt x="3237" y="379"/>
                                    <a:pt x="3237" y="379"/>
                                    <a:pt x="3237" y="379"/>
                                  </a:cubicBezTo>
                                  <a:cubicBezTo>
                                    <a:pt x="3209" y="386"/>
                                    <a:pt x="3171" y="395"/>
                                    <a:pt x="3147" y="395"/>
                                  </a:cubicBezTo>
                                  <a:cubicBezTo>
                                    <a:pt x="3093" y="395"/>
                                    <a:pt x="3076" y="355"/>
                                    <a:pt x="3076" y="324"/>
                                  </a:cubicBezTo>
                                  <a:cubicBezTo>
                                    <a:pt x="3076" y="308"/>
                                    <a:pt x="3076" y="308"/>
                                    <a:pt x="3076" y="308"/>
                                  </a:cubicBezTo>
                                  <a:cubicBezTo>
                                    <a:pt x="3248" y="308"/>
                                    <a:pt x="3248" y="308"/>
                                    <a:pt x="3248" y="308"/>
                                  </a:cubicBezTo>
                                  <a:cubicBezTo>
                                    <a:pt x="3255" y="308"/>
                                    <a:pt x="3261" y="302"/>
                                    <a:pt x="3261" y="295"/>
                                  </a:cubicBezTo>
                                  <a:close/>
                                  <a:moveTo>
                                    <a:pt x="2943" y="448"/>
                                  </a:moveTo>
                                  <a:cubicBezTo>
                                    <a:pt x="2943" y="130"/>
                                    <a:pt x="2943" y="130"/>
                                    <a:pt x="2943" y="130"/>
                                  </a:cubicBezTo>
                                  <a:cubicBezTo>
                                    <a:pt x="2891" y="130"/>
                                    <a:pt x="2891" y="130"/>
                                    <a:pt x="2891" y="130"/>
                                  </a:cubicBezTo>
                                  <a:cubicBezTo>
                                    <a:pt x="2888" y="148"/>
                                    <a:pt x="2888" y="148"/>
                                    <a:pt x="2888" y="148"/>
                                  </a:cubicBezTo>
                                  <a:cubicBezTo>
                                    <a:pt x="2866" y="137"/>
                                    <a:pt x="2839" y="125"/>
                                    <a:pt x="2810" y="125"/>
                                  </a:cubicBezTo>
                                  <a:cubicBezTo>
                                    <a:pt x="2742" y="125"/>
                                    <a:pt x="2696" y="178"/>
                                    <a:pt x="2696" y="243"/>
                                  </a:cubicBezTo>
                                  <a:cubicBezTo>
                                    <a:pt x="2696" y="329"/>
                                    <a:pt x="2696" y="329"/>
                                    <a:pt x="2696" y="329"/>
                                  </a:cubicBezTo>
                                  <a:cubicBezTo>
                                    <a:pt x="2696" y="394"/>
                                    <a:pt x="2742" y="447"/>
                                    <a:pt x="2810" y="447"/>
                                  </a:cubicBezTo>
                                  <a:cubicBezTo>
                                    <a:pt x="2838" y="447"/>
                                    <a:pt x="2861" y="437"/>
                                    <a:pt x="2881" y="428"/>
                                  </a:cubicBezTo>
                                  <a:cubicBezTo>
                                    <a:pt x="2881" y="453"/>
                                    <a:pt x="2881" y="453"/>
                                    <a:pt x="2881" y="453"/>
                                  </a:cubicBezTo>
                                  <a:cubicBezTo>
                                    <a:pt x="2881" y="481"/>
                                    <a:pt x="2864" y="505"/>
                                    <a:pt x="2837" y="505"/>
                                  </a:cubicBezTo>
                                  <a:cubicBezTo>
                                    <a:pt x="2749" y="505"/>
                                    <a:pt x="2749" y="505"/>
                                    <a:pt x="2749" y="505"/>
                                  </a:cubicBezTo>
                                  <a:cubicBezTo>
                                    <a:pt x="2757" y="558"/>
                                    <a:pt x="2757" y="558"/>
                                    <a:pt x="2757" y="558"/>
                                  </a:cubicBezTo>
                                  <a:cubicBezTo>
                                    <a:pt x="2836" y="558"/>
                                    <a:pt x="2836" y="558"/>
                                    <a:pt x="2836" y="558"/>
                                  </a:cubicBezTo>
                                  <a:cubicBezTo>
                                    <a:pt x="2900" y="558"/>
                                    <a:pt x="2943" y="513"/>
                                    <a:pt x="2943" y="448"/>
                                  </a:cubicBezTo>
                                  <a:close/>
                                  <a:moveTo>
                                    <a:pt x="2881" y="376"/>
                                  </a:moveTo>
                                  <a:cubicBezTo>
                                    <a:pt x="2864" y="382"/>
                                    <a:pt x="2839" y="390"/>
                                    <a:pt x="2816" y="390"/>
                                  </a:cubicBezTo>
                                  <a:cubicBezTo>
                                    <a:pt x="2776" y="390"/>
                                    <a:pt x="2759" y="362"/>
                                    <a:pt x="2759" y="320"/>
                                  </a:cubicBezTo>
                                  <a:cubicBezTo>
                                    <a:pt x="2759" y="251"/>
                                    <a:pt x="2759" y="251"/>
                                    <a:pt x="2759" y="251"/>
                                  </a:cubicBezTo>
                                  <a:cubicBezTo>
                                    <a:pt x="2759" y="210"/>
                                    <a:pt x="2778" y="183"/>
                                    <a:pt x="2816" y="183"/>
                                  </a:cubicBezTo>
                                  <a:cubicBezTo>
                                    <a:pt x="2837" y="183"/>
                                    <a:pt x="2864" y="192"/>
                                    <a:pt x="2881" y="198"/>
                                  </a:cubicBezTo>
                                  <a:lnTo>
                                    <a:pt x="2881" y="376"/>
                                  </a:lnTo>
                                  <a:close/>
                                  <a:moveTo>
                                    <a:pt x="2627" y="438"/>
                                  </a:moveTo>
                                  <a:cubicBezTo>
                                    <a:pt x="2627" y="242"/>
                                    <a:pt x="2627" y="242"/>
                                    <a:pt x="2627" y="242"/>
                                  </a:cubicBezTo>
                                  <a:cubicBezTo>
                                    <a:pt x="2627" y="178"/>
                                    <a:pt x="2589" y="125"/>
                                    <a:pt x="2522" y="125"/>
                                  </a:cubicBezTo>
                                  <a:cubicBezTo>
                                    <a:pt x="2494" y="125"/>
                                    <a:pt x="2462" y="139"/>
                                    <a:pt x="2442" y="148"/>
                                  </a:cubicBezTo>
                                  <a:cubicBezTo>
                                    <a:pt x="2440" y="130"/>
                                    <a:pt x="2440" y="130"/>
                                    <a:pt x="2440" y="130"/>
                                  </a:cubicBezTo>
                                  <a:cubicBezTo>
                                    <a:pt x="2386" y="130"/>
                                    <a:pt x="2386" y="130"/>
                                    <a:pt x="2386" y="130"/>
                                  </a:cubicBezTo>
                                  <a:cubicBezTo>
                                    <a:pt x="2386" y="447"/>
                                    <a:pt x="2386" y="447"/>
                                    <a:pt x="2386" y="447"/>
                                  </a:cubicBezTo>
                                  <a:cubicBezTo>
                                    <a:pt x="2449" y="447"/>
                                    <a:pt x="2449" y="447"/>
                                    <a:pt x="2449" y="447"/>
                                  </a:cubicBezTo>
                                  <a:cubicBezTo>
                                    <a:pt x="2449" y="197"/>
                                    <a:pt x="2449" y="197"/>
                                    <a:pt x="2449" y="197"/>
                                  </a:cubicBezTo>
                                  <a:cubicBezTo>
                                    <a:pt x="2466" y="191"/>
                                    <a:pt x="2492" y="183"/>
                                    <a:pt x="2517" y="183"/>
                                  </a:cubicBezTo>
                                  <a:cubicBezTo>
                                    <a:pt x="2554" y="183"/>
                                    <a:pt x="2564" y="211"/>
                                    <a:pt x="2564" y="248"/>
                                  </a:cubicBezTo>
                                  <a:cubicBezTo>
                                    <a:pt x="2564" y="447"/>
                                    <a:pt x="2564" y="447"/>
                                    <a:pt x="2564" y="447"/>
                                  </a:cubicBezTo>
                                  <a:cubicBezTo>
                                    <a:pt x="2618" y="447"/>
                                    <a:pt x="2618" y="447"/>
                                    <a:pt x="2618" y="447"/>
                                  </a:cubicBezTo>
                                  <a:cubicBezTo>
                                    <a:pt x="2623" y="447"/>
                                    <a:pt x="2627" y="443"/>
                                    <a:pt x="2627" y="438"/>
                                  </a:cubicBezTo>
                                  <a:close/>
                                  <a:moveTo>
                                    <a:pt x="2313" y="41"/>
                                  </a:moveTo>
                                  <a:cubicBezTo>
                                    <a:pt x="2313" y="18"/>
                                    <a:pt x="2295" y="0"/>
                                    <a:pt x="2272" y="0"/>
                                  </a:cubicBezTo>
                                  <a:cubicBezTo>
                                    <a:pt x="2249" y="0"/>
                                    <a:pt x="2231" y="18"/>
                                    <a:pt x="2231" y="41"/>
                                  </a:cubicBezTo>
                                  <a:cubicBezTo>
                                    <a:pt x="2231" y="63"/>
                                    <a:pt x="2249" y="82"/>
                                    <a:pt x="2272" y="82"/>
                                  </a:cubicBezTo>
                                  <a:cubicBezTo>
                                    <a:pt x="2295" y="82"/>
                                    <a:pt x="2313" y="63"/>
                                    <a:pt x="2313" y="41"/>
                                  </a:cubicBezTo>
                                  <a:close/>
                                  <a:moveTo>
                                    <a:pt x="2304" y="438"/>
                                  </a:moveTo>
                                  <a:cubicBezTo>
                                    <a:pt x="2304" y="130"/>
                                    <a:pt x="2304" y="130"/>
                                    <a:pt x="2304" y="130"/>
                                  </a:cubicBezTo>
                                  <a:cubicBezTo>
                                    <a:pt x="2205" y="130"/>
                                    <a:pt x="2205" y="130"/>
                                    <a:pt x="2205" y="130"/>
                                  </a:cubicBezTo>
                                  <a:cubicBezTo>
                                    <a:pt x="2205" y="175"/>
                                    <a:pt x="2205" y="175"/>
                                    <a:pt x="2205" y="175"/>
                                  </a:cubicBezTo>
                                  <a:cubicBezTo>
                                    <a:pt x="2242" y="178"/>
                                    <a:pt x="2242" y="178"/>
                                    <a:pt x="2242" y="178"/>
                                  </a:cubicBezTo>
                                  <a:cubicBezTo>
                                    <a:pt x="2242" y="447"/>
                                    <a:pt x="2242" y="447"/>
                                    <a:pt x="2242" y="447"/>
                                  </a:cubicBezTo>
                                  <a:cubicBezTo>
                                    <a:pt x="2295" y="447"/>
                                    <a:pt x="2295" y="447"/>
                                    <a:pt x="2295" y="447"/>
                                  </a:cubicBezTo>
                                  <a:cubicBezTo>
                                    <a:pt x="2300" y="447"/>
                                    <a:pt x="2304" y="443"/>
                                    <a:pt x="2304" y="438"/>
                                  </a:cubicBezTo>
                                  <a:close/>
                                </a:path>
                              </a:pathLst>
                            </a:custGeom>
                            <a:solidFill>
                              <a:srgbClr val="FFFFFF"/>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AAC898" id="BusinessDescriptor(JU-LOCK)" o:spid="_x0000_s1026" style="position:absolute;margin-left:23.5pt;margin-top:796pt;width:164pt;height:1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6561,5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" path="m1575,359v,-117,-132,-90,-132,-144c1443,198,1452,183,1482,183v22,,41,5,68,13c1565,142,1565,142,1565,142v-32,-11,-56,-17,-83,-17c1426,125,1380,159,1380,215v,110,132,86,132,144c1512,376,1503,395,1470,395v-29,,-58,-10,-86,-18c1373,433,1373,433,1373,433v33,10,64,19,97,19c1531,452,1575,416,1575,359xm1252,261v-122,,-122,,-122,c1132,216,1147,183,1192,183v44,,59,33,60,78xm1315,295v,-41,,-41,,-41c1315,189,1269,125,1192,125v-78,,-124,62,-124,129c1068,324,1068,324,1068,324v,65,45,128,134,128c1234,452,1276,443,1305,433v-14,-54,-14,-54,-14,-54c1263,386,1226,395,1202,395v-55,,-72,-40,-72,-71c1130,308,1130,308,1130,308v173,,173,,173,c1310,308,1315,302,1315,295xm1004,41c1004,18,985,,962,,940,,921,18,921,41v,22,19,41,42,41c985,82,1004,63,1004,41xm995,438v,-308,,-308,,-308c896,130,896,130,896,130v,45,,45,,45c932,178,932,178,932,178v,269,,269,,269c986,447,986,447,986,447v4,,9,-4,9,-9xm872,130v-67,,-67,,-67,c751,295,751,295,751,295v-20,80,-20,80,-20,80c709,295,709,295,709,295,656,130,656,130,656,130v-67,,-67,,-67,c698,447,698,447,698,447v65,,65,,65,l872,130xm539,447c539,8,539,8,539,8v-62,,-62,,-62,c477,78,477,78,477,78v,,,36,2,67c459,136,433,125,405,125v-68,,-114,53,-114,119c291,334,291,334,291,334v,65,46,118,114,118c434,452,462,439,484,429v3,18,3,18,3,18l539,447xm477,380v-16,7,-45,15,-66,15c373,395,354,367,354,327v,-75,,-75,,-75c354,211,371,183,411,183v23,,49,8,66,13l477,380xm231,447v,-209,,-209,,-209c231,171,191,125,118,125v-36,,-67,7,-99,18c33,197,33,197,33,197v23,-7,59,-14,85,-14c155,183,168,202,168,246v,16,,16,,16c112,262,112,262,112,262,54,262,,286,,353v,63,45,99,104,99c130,452,157,440,175,428v3,19,3,19,3,19l231,447xm168,388v-17,7,-36,12,-62,12c78,400,62,378,62,352v,-23,18,-43,54,-43c168,309,168,309,168,309r,79xm2049,246v,-37,,-37,,-37c1991,209,1991,209,1991,209v,-58,,-58,,-58c1956,151,1956,151,1956,151v-8,58,-8,58,-8,58c1885,209,1885,209,1885,209v-50,,-71,-42,-71,-72c1814,101,1836,72,1888,72v17,,37,2,62,7c1958,33,1958,33,1958,33v-24,-5,-49,-9,-70,-9c1814,24,1764,68,1764,137v,28,13,64,54,88c1818,226,1818,226,1818,226v-53,23,-66,65,-66,103c1752,395,1801,452,1879,452v49,,86,-12,112,-20c1991,251,1991,251,1991,251r58,-5xm1946,395v-18,5,-44,10,-64,10c1825,405,1802,363,1802,329v,-39,24,-78,82,-78c1946,251,1946,251,1946,251r,144xm6561,447v,-317,,-317,,-317c6499,130,6499,130,6499,130v,250,,250,,250c6482,386,6454,395,6431,395v-37,,-48,-29,-48,-66c6383,130,6383,130,6383,130v-51,,-51,,-51,c6325,130,6321,135,6321,143v,192,,192,,192c6321,399,6358,452,6426,452v29,,55,-12,79,-23c6508,447,6508,447,6508,447r53,xm6257,447v,-209,,-209,,-209c6257,171,6218,125,6145,125v-37,,-67,7,-100,18c6060,197,6060,197,6060,197v22,-7,58,-14,85,-14c6181,183,6195,202,6195,246v,16,,16,,16c6138,262,6138,262,6138,262v-57,,-112,24,-112,91c6026,416,6071,452,6130,452v26,,53,-12,72,-24c6205,447,6205,447,6205,447r52,xm6195,388v-17,7,-37,12,-63,12c6105,400,6088,378,6088,352v,-23,18,-43,55,-43c6195,309,6195,309,6195,309r,79xm5908,261v-122,,-122,,-122,c5787,216,5803,183,5847,183v44,,60,33,61,78xm5971,295v,-41,,-41,,-41c5971,189,5925,125,5847,125v-77,,-123,62,-123,129c5724,324,5724,324,5724,324v,65,45,128,133,128c5890,452,5931,443,5961,433v-14,-54,-14,-54,-14,-54c5919,386,5881,395,5857,395v-54,,-71,-40,-71,-71c5786,308,5786,308,5786,308v172,,172,,172,c5965,308,5971,302,5971,295xm5684,130v-10,-3,-19,-5,-34,-5c5625,125,5595,150,5584,161v-3,-31,-3,-31,-3,-31c5527,130,5527,130,5527,130v,317,,317,,317c5580,447,5580,447,5580,447v5,,9,-4,9,-9c5589,212,5589,212,5589,212v13,-11,37,-29,58,-29c5656,183,5667,185,5676,186r8,-56xm5447,447v,-317,,-317,,-317c5385,130,5385,130,5385,130v,250,,250,,250c5368,386,5340,395,5317,395v-36,,-48,-29,-48,-66c5269,130,5269,130,5269,130v-50,,-50,,-50,c5212,130,5207,135,5207,143v,192,,192,,192c5207,399,5245,452,5312,452v29,,55,-12,80,-23c5394,447,5394,447,5394,447r53,xm5139,334v,-90,,-90,,-90c5139,178,5094,125,5025,125v-27,,-54,11,-74,20c4954,114,4954,78,4954,78v,-75,,-75,,-75c4891,8,4891,8,4891,8v,439,,439,,439c4944,447,4944,447,4944,447v3,-18,3,-18,3,-18c4969,439,4997,452,5025,452v69,,114,-53,114,-118xm5077,327v,40,-19,68,-57,68c4998,395,4970,387,4954,380v,-184,,-184,,-184c4971,191,4997,183,5020,183v39,,57,28,57,69l5077,327xm4823,359v,-117,-132,-90,-132,-144c4691,198,4700,183,4730,183v22,,41,5,68,13c4813,142,4813,142,4813,142v-32,-11,-56,-17,-83,-17c4674,125,4628,159,4628,215v,110,132,86,132,144c4760,376,4751,395,4718,395v-29,,-58,-10,-85,-18c4621,433,4621,433,4621,433v33,10,64,19,97,19c4780,452,4823,416,4823,359xm4584,130v-9,-3,-19,-5,-34,-5c4526,125,4496,150,4484,161v-3,-31,-3,-31,-3,-31c4427,130,4427,130,4427,130v,317,,317,,317c4481,447,4481,447,4481,447v5,,9,-4,9,-9c4490,212,4490,212,4490,212v13,-11,37,-29,58,-29c4557,183,4568,185,4577,186r7,-56xm4348,447v,-317,,-317,,-317c4286,130,4286,130,4286,130v,250,,250,,250c4269,386,4240,395,4217,395v-36,,-47,-29,-47,-66c4170,130,4170,130,4170,130v-51,,-51,,-51,c4112,130,4107,135,4107,143v,192,,192,,192c4107,399,4145,452,4213,452v29,,54,-12,79,-23c4294,447,4294,447,4294,447r54,xm3980,261v-121,,-121,,-121,c3860,216,3875,183,3920,183v44,,60,33,60,78xm4043,295v,-41,,-41,,-41c4043,189,3997,125,3920,125v-78,,-124,62,-124,129c3796,324,3796,324,3796,324v,65,45,128,134,128c3962,452,4004,443,4033,433v-13,-54,-13,-54,-13,-54c3992,386,3954,395,3930,395v-55,,-71,-40,-71,-71c3859,308,3859,308,3859,308v172,,172,,172,c4038,308,4043,302,4043,295xm3732,41c3732,18,3714,,3691,v-23,,-42,18,-42,41c3649,63,3668,82,3691,82v23,,41,-19,41,-41xm3723,438v,-308,,-308,,-308c3624,130,3624,130,3624,130v,45,,45,,45c3661,178,3661,178,3661,178v,269,,269,,269c3714,447,3714,447,3714,447v5,,9,-4,9,-9xm3571,438v,-196,,-196,,-196c3571,178,3534,125,3466,125v-28,,-60,14,-79,23c3384,130,3384,130,3384,130v-53,,-53,,-53,c3331,447,3331,447,3331,447v62,,62,,62,c3393,197,3393,197,3393,197v17,-6,44,-14,68,-14c3498,183,3509,211,3509,248v,199,,199,,199c3562,447,3562,447,3562,447v5,,9,-4,9,-9xm3198,261v-122,,-122,,-122,c3077,216,3093,183,3137,183v44,,60,33,61,78xm3261,295v,-41,,-41,,-41c3261,189,3215,125,3137,125v-77,,-123,62,-123,129c3014,324,3014,324,3014,324v,65,44,128,133,128c3180,452,3221,443,3251,433v-14,-54,-14,-54,-14,-54c3209,386,3171,395,3147,395v-54,,-71,-40,-71,-71c3076,308,3076,308,3076,308v172,,172,,172,c3255,308,3261,302,3261,295xm2943,448v,-318,,-318,,-318c2891,130,2891,130,2891,130v-3,18,-3,18,-3,18c2866,137,2839,125,2810,125v-68,,-114,53,-114,118c2696,329,2696,329,2696,329v,65,46,118,114,118c2838,447,2861,437,2881,428v,25,,25,,25c2881,481,2864,505,2837,505v-88,,-88,,-88,c2757,558,2757,558,2757,558v79,,79,,79,c2900,558,2943,513,2943,448xm2881,376v-17,6,-42,14,-65,14c2776,390,2759,362,2759,320v,-69,,-69,,-69c2759,210,2778,183,2816,183v21,,48,9,65,15l2881,376xm2627,438v,-196,,-196,,-196c2627,178,2589,125,2522,125v-28,,-60,14,-80,23c2440,130,2440,130,2440,130v-54,,-54,,-54,c2386,447,2386,447,2386,447v63,,63,,63,c2449,197,2449,197,2449,197v17,-6,43,-14,68,-14c2554,183,2564,211,2564,248v,199,,199,,199c2618,447,2618,447,2618,447v5,,9,-4,9,-9xm2313,41c2313,18,2295,,2272,v-23,,-41,18,-41,41c2231,63,2249,82,2272,82v23,,41,-19,41,-41xm2304,438v,-308,,-308,,-308c2205,130,2205,130,2205,130v,45,,45,,45c2242,178,2242,178,2242,178v,269,,269,,269c2295,447,2295,447,2295,447v5,,9,-4,9,-9xe" stroked="f">
                    <v:path arrowok="t" o:connecttype="custom" o:connectlocs="474111437,40159221;470273130,145214167;420686553,94775366;417486641,139110656;420686553,94775366;318313489,140716592;315434520,143608550;226818539,94775366;172433047,143608550;93094271,78390044;152598353,122082642;152598353,122082642;37749441,58792852;55984813,137503765;37109458,99272941;636947604,48512316;623831774,25380791;560488115,105698595;602077450,130115187;2098952573,41765156;2025692678,41765156;2098952573,143608550;1965868287,58792852;1984103660,137503765;1965228622,99272941;1890049098,83852137;1873733355,145214167;1906045167,98951435;1768161966,41765156;1815828912,59756413;1700979999,126902360;1699380678,145214167;1607565102,40159221;1581652797,143608550;1584851439,122082642;1500713748,69073707;1522788698,115336757;1466483258,41765156;1433532734,143608550;1390984377,143608550;1334039273,41765156;1373708343,143608550;1293410546,94775366;1290210952,139110656;1293410546,94775366;1191037799,140716592;1188158513,143608550;1082587124,41765156;1122576820,79675111;1003568974,58792852;964219260,104091704;984053954,98951435;923909890,47548117;921670904,145535991;921670904,120797575;921670904,120797575;763313979,41765156;820258448,143608550;726843551,26344033;717246671,57186279" o:connectangles="0,0,0,0,0,0,0,0,0,0,0,0,0,0,0,0,0,0,0,0,0,0,0,0,0,0,0,0,0,0,0,0,0,0,0,0,0,0,0,0,0,0,0,0,0,0,0,0,0,0,0,0,0,0,0,0,0,0,0,0"/>
                    <o:lock v:ext="edit" selection="t" verticies="t"/>
                    <w10:wrap anchorx="page" anchory="page"/>
                    <w10:anchorlock/>
                  </v:shape>
                </w:pict>
              </mc:Fallback>
            </mc:AlternateContent>
          </w:r>
        </w:p>
      </w:sdtContent>
    </w:sdt>
    <w:p w14:paraId="387AA220" w14:textId="77777777" w:rsidR="006C7956" w:rsidRDefault="006C7956" w:rsidP="00A74A6D">
      <w:pPr>
        <w:pStyle w:val="BasistekstEcoGroen"/>
      </w:pPr>
      <w:bookmarkStart w:id="1" w:name="ZsysBkmInzet"/>
      <w:bookmarkEnd w:id="0"/>
    </w:p>
    <w:bookmarkEnd w:id="1"/>
    <w:p w14:paraId="53AA81B6" w14:textId="15FF6ECE" w:rsidR="000E3DAC" w:rsidRDefault="000E3DAC" w:rsidP="00A74A6D">
      <w:pPr>
        <w:pStyle w:val="BasistekstEcoGroen"/>
      </w:pPr>
      <w:r>
        <w:br w:type="page"/>
      </w:r>
    </w:p>
    <w:tbl>
      <w:tblPr>
        <w:tblpPr w:vertAnchor="page" w:horzAnchor="page" w:tblpX="4855" w:tblpY="4254"/>
        <w:tblW w:w="0" w:type="auto"/>
        <w:tblLayout w:type="fixed"/>
        <w:tblCellMar>
          <w:left w:w="0" w:type="dxa"/>
          <w:right w:w="0" w:type="dxa"/>
        </w:tblCellMar>
        <w:tblLook w:val="04A0" w:firstRow="1" w:lastRow="0" w:firstColumn="1" w:lastColumn="0" w:noHBand="0" w:noVBand="1"/>
      </w:tblPr>
      <w:tblGrid>
        <w:gridCol w:w="1769"/>
        <w:gridCol w:w="2525"/>
        <w:gridCol w:w="1515"/>
      </w:tblGrid>
      <w:tr w:rsidR="00216193" w:rsidRPr="00926836" w14:paraId="3FD6E507" w14:textId="77777777" w:rsidTr="000639FB">
        <w:trPr>
          <w:trHeight w:hRule="exact" w:val="799"/>
        </w:trPr>
        <w:tc>
          <w:tcPr>
            <w:tcW w:w="5809" w:type="dxa"/>
            <w:gridSpan w:val="3"/>
            <w:shd w:val="clear" w:color="auto" w:fill="auto"/>
          </w:tcPr>
          <w:p w14:paraId="4F3F0606" w14:textId="601690B4" w:rsidR="00216193" w:rsidRPr="00926836" w:rsidRDefault="00CB7643" w:rsidP="002713F0">
            <w:pPr>
              <w:pStyle w:val="VerwijzingsveldtitelEcoGroen"/>
            </w:pPr>
            <w:sdt>
              <w:sdtPr>
                <w:tag w:val="Titel (documenteigenschap)"/>
                <w:id w:val="-865750461"/>
                <w:placeholder>
                  <w:docPart w:val="D2D3F7B1C87C4489A9E4ED940E8DFD26"/>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r w:rsidR="00216193" w:rsidRPr="00926836" w14:paraId="21087CEC" w14:textId="77777777" w:rsidTr="000639FB">
        <w:trPr>
          <w:trHeight w:hRule="exact" w:val="561"/>
        </w:trPr>
        <w:tc>
          <w:tcPr>
            <w:tcW w:w="5809" w:type="dxa"/>
            <w:gridSpan w:val="3"/>
            <w:shd w:val="clear" w:color="auto" w:fill="auto"/>
          </w:tcPr>
          <w:p w14:paraId="321D1702" w14:textId="77777777" w:rsidR="00216193" w:rsidRPr="00926836" w:rsidRDefault="00216193" w:rsidP="000639FB">
            <w:pPr>
              <w:pStyle w:val="DocumentgegevensEcoGroen"/>
            </w:pPr>
          </w:p>
        </w:tc>
      </w:tr>
      <w:tr w:rsidR="00216193" w:rsidRPr="00926836" w14:paraId="584BAF80" w14:textId="77777777" w:rsidTr="000639FB">
        <w:trPr>
          <w:trHeight w:hRule="exact" w:val="603"/>
        </w:trPr>
        <w:sdt>
          <w:sdtPr>
            <w:alias w:val="Subtitel"/>
            <w:tag w:val="Onderwerp (documenteigenschap)"/>
            <w:id w:val="1920755454"/>
            <w:placeholder>
              <w:docPart w:val="D180DD7987004BAD836401F29C7223F3"/>
            </w:placeholder>
            <w:dataBinding w:prefixMappings="xmlns:ns0='http://purl.org/dc/elements/1.1/' xmlns:ns1='http://schemas.openxmlformats.org/package/2006/metadata/core-properties' " w:xpath="/ns1:coreProperties[1]/ns0:subject[1]" w:storeItemID="{6C3C8BC8-F283-45AE-878A-BAB7291924A1}"/>
            <w:text/>
          </w:sdtPr>
          <w:sdtEndPr/>
          <w:sdtContent>
            <w:tc>
              <w:tcPr>
                <w:tcW w:w="5809" w:type="dxa"/>
                <w:gridSpan w:val="3"/>
                <w:shd w:val="clear" w:color="auto" w:fill="auto"/>
              </w:tcPr>
              <w:p w14:paraId="5DAD315D" w14:textId="7A727A8A" w:rsidR="00216193" w:rsidRPr="00964579" w:rsidRDefault="00985EB3" w:rsidP="00265ADF">
                <w:pPr>
                  <w:pStyle w:val="VerwijzingsveldsubtitelEcoGroen"/>
                </w:pPr>
                <w:r>
                  <w:t>Ontwikkelen tweede broedlocatie of terugvaloptie voor purperreiger</w:t>
                </w:r>
              </w:p>
            </w:tc>
          </w:sdtContent>
        </w:sdt>
      </w:tr>
      <w:tr w:rsidR="00216193" w:rsidRPr="00926836" w14:paraId="7C134432" w14:textId="77777777" w:rsidTr="000639FB">
        <w:trPr>
          <w:trHeight w:hRule="exact" w:val="418"/>
        </w:trPr>
        <w:tc>
          <w:tcPr>
            <w:tcW w:w="5809" w:type="dxa"/>
            <w:gridSpan w:val="3"/>
            <w:shd w:val="clear" w:color="auto" w:fill="auto"/>
          </w:tcPr>
          <w:p w14:paraId="6A989EDC" w14:textId="77777777" w:rsidR="00216193" w:rsidRPr="00926836" w:rsidRDefault="00216193" w:rsidP="000639FB">
            <w:pPr>
              <w:pStyle w:val="DocumentgegevensEcoGroen"/>
            </w:pPr>
          </w:p>
        </w:tc>
      </w:tr>
      <w:tr w:rsidR="00216193" w:rsidRPr="00926836" w14:paraId="159FF127" w14:textId="77777777" w:rsidTr="000639FB">
        <w:trPr>
          <w:trHeight w:hRule="exact" w:val="510"/>
        </w:trPr>
        <w:tc>
          <w:tcPr>
            <w:tcW w:w="1769" w:type="dxa"/>
            <w:shd w:val="clear" w:color="auto" w:fill="auto"/>
          </w:tcPr>
          <w:p w14:paraId="0A2C300C" w14:textId="435C57EC" w:rsidR="00216193" w:rsidRPr="00926836" w:rsidRDefault="00CB7643" w:rsidP="00A20D2F">
            <w:pPr>
              <w:pStyle w:val="DocumentgegevensprojectcodeEcoGroen"/>
            </w:pPr>
            <w:sdt>
              <w:sdtPr>
                <w:tag w:val="ProjectcodeJaar"/>
                <w:id w:val="-980924145"/>
                <w:placeholder>
                  <w:docPart w:val="008C9F331650423FA944810F1A94A326"/>
                </w:placeholder>
                <w:dataBinding w:prefixMappings="xmlns:ns0='http://www.joulesunlimited.com/ccmappings' " w:xpath="/ns0:ju[1]/ns0:ProjectcodeJaar[1]" w:storeItemID="{8F1ADFFB-B689-4A3C-9F82-A533B9BFD527}"/>
                <w:text/>
              </w:sdtPr>
              <w:sdtEndPr/>
              <w:sdtContent>
                <w:r w:rsidR="00341B6D">
                  <w:t>19</w:t>
                </w:r>
              </w:sdtContent>
            </w:sdt>
            <w:r w:rsidR="00E50F71">
              <w:t>-</w:t>
            </w:r>
            <w:sdt>
              <w:sdtPr>
                <w:id w:val="-1735079981"/>
                <w:lock w:val="sdtLocked"/>
                <w:placeholder>
                  <w:docPart w:val="28BF0063823F45BFB778990E68B25456"/>
                </w:placeholder>
                <w:dataBinding w:xpath="/ju/projectcode" w:storeItemID="{A444081D-EE40-4890-AFBA-E84275813CB8}"/>
                <w:text/>
              </w:sdtPr>
              <w:sdtEndPr/>
              <w:sdtContent>
                <w:r w:rsidR="00341B6D">
                  <w:t>457</w:t>
                </w:r>
              </w:sdtContent>
            </w:sdt>
          </w:p>
        </w:tc>
        <w:tc>
          <w:tcPr>
            <w:tcW w:w="2525" w:type="dxa"/>
            <w:shd w:val="clear" w:color="auto" w:fill="auto"/>
          </w:tcPr>
          <w:p w14:paraId="5C3BF5D4" w14:textId="152CB23A" w:rsidR="00216193" w:rsidRPr="00926836" w:rsidRDefault="00CB7643" w:rsidP="000639FB">
            <w:pPr>
              <w:pStyle w:val="DocumentgegevensdatumEcoGroen"/>
            </w:pPr>
            <w:sdt>
              <w:sdtPr>
                <w:alias w:val="Datum"/>
                <w:tag w:val="datum"/>
                <w:id w:val="-4527646"/>
                <w:lock w:val="sdtLocked"/>
                <w:placeholder>
                  <w:docPart w:val="DB38EFF0CC2B40418CD753688271D647"/>
                </w:placeholder>
                <w:dataBinding w:prefixMappings="xmlns:ns0='http://www.joulesunlimited.com/ccmappings' " w:xpath="/ns0:ju[1]/ns0:datum[1]" w:storeItemID="{8F1ADFFB-B689-4A3C-9F82-A533B9BFD527}"/>
                <w:date w:fullDate="2022-07-05T00:00:00Z">
                  <w:dateFormat w:val="d MMMM yyyy"/>
                  <w:lid w:val="nl-NL"/>
                  <w:storeMappedDataAs w:val="dateTime"/>
                  <w:calendar w:val="gregorian"/>
                </w:date>
              </w:sdtPr>
              <w:sdtEndPr/>
              <w:sdtContent>
                <w:r w:rsidR="00DC2869">
                  <w:t>5 juli 2022</w:t>
                </w:r>
              </w:sdtContent>
            </w:sdt>
          </w:p>
        </w:tc>
        <w:sdt>
          <w:sdtPr>
            <w:id w:val="148489376"/>
            <w:lock w:val="sdtLocked"/>
            <w:placeholder>
              <w:docPart w:val="845A9AF9868B475C9B245AC7AC456741"/>
            </w:placeholder>
            <w:dataBinding w:xpath="/ju/status" w:storeItemID="{F944BF76-C47F-4CB2-A0E4-73AA682937AA}"/>
            <w:text/>
          </w:sdtPr>
          <w:sdtEndPr/>
          <w:sdtContent>
            <w:tc>
              <w:tcPr>
                <w:tcW w:w="1515" w:type="dxa"/>
                <w:shd w:val="clear" w:color="auto" w:fill="auto"/>
              </w:tcPr>
              <w:p w14:paraId="0352AC12" w14:textId="7EEE7AEC" w:rsidR="00216193" w:rsidRPr="00926836" w:rsidRDefault="00341B6D" w:rsidP="000639FB">
                <w:pPr>
                  <w:pStyle w:val="DocumentgegevensstatusEcoGroen"/>
                </w:pPr>
                <w:r>
                  <w:t>Concept</w:t>
                </w:r>
              </w:p>
            </w:tc>
          </w:sdtContent>
        </w:sdt>
      </w:tr>
      <w:tr w:rsidR="00216193" w:rsidRPr="00926836" w14:paraId="12C59AEF" w14:textId="77777777" w:rsidTr="000639FB">
        <w:trPr>
          <w:trHeight w:hRule="exact" w:val="255"/>
        </w:trPr>
        <w:tc>
          <w:tcPr>
            <w:tcW w:w="5809" w:type="dxa"/>
            <w:gridSpan w:val="3"/>
            <w:shd w:val="clear" w:color="auto" w:fill="auto"/>
            <w:vAlign w:val="bottom"/>
          </w:tcPr>
          <w:p w14:paraId="33F32B01" w14:textId="77777777" w:rsidR="00216193" w:rsidRPr="00926836" w:rsidRDefault="002F28A6" w:rsidP="000639FB">
            <w:pPr>
              <w:pStyle w:val="DocumentgegevensEcoGroen"/>
            </w:pPr>
            <w:r>
              <mc:AlternateContent>
                <mc:Choice Requires="wps">
                  <w:drawing>
                    <wp:inline distT="0" distB="0" distL="0" distR="0" wp14:anchorId="24811F69" wp14:editId="526C2950">
                      <wp:extent cx="361950" cy="85725"/>
                      <wp:effectExtent l="6985" t="6985" r="2540" b="2540"/>
                      <wp:docPr id="4"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361950" cy="85725"/>
                              </a:xfrm>
                              <a:custGeom>
                                <a:avLst/>
                                <a:gdLst>
                                  <a:gd name="T0" fmla="*/ 361950 w 1140"/>
                                  <a:gd name="T1" fmla="*/ 19758 h 269"/>
                                  <a:gd name="T2" fmla="*/ 340678 w 1140"/>
                                  <a:gd name="T3" fmla="*/ 9879 h 269"/>
                                  <a:gd name="T4" fmla="*/ 351155 w 1140"/>
                                  <a:gd name="T5" fmla="*/ 65967 h 269"/>
                                  <a:gd name="T6" fmla="*/ 340678 w 1140"/>
                                  <a:gd name="T7" fmla="*/ 85725 h 269"/>
                                  <a:gd name="T8" fmla="*/ 330200 w 1140"/>
                                  <a:gd name="T9" fmla="*/ 55450 h 269"/>
                                  <a:gd name="T10" fmla="*/ 315595 w 1140"/>
                                  <a:gd name="T11" fmla="*/ 30275 h 269"/>
                                  <a:gd name="T12" fmla="*/ 328930 w 1140"/>
                                  <a:gd name="T13" fmla="*/ 22626 h 269"/>
                                  <a:gd name="T14" fmla="*/ 299720 w 1140"/>
                                  <a:gd name="T15" fmla="*/ 33780 h 269"/>
                                  <a:gd name="T16" fmla="*/ 313690 w 1140"/>
                                  <a:gd name="T17" fmla="*/ 59593 h 269"/>
                                  <a:gd name="T18" fmla="*/ 298450 w 1140"/>
                                  <a:gd name="T19" fmla="*/ 66923 h 269"/>
                                  <a:gd name="T20" fmla="*/ 330200 w 1140"/>
                                  <a:gd name="T21" fmla="*/ 55450 h 269"/>
                                  <a:gd name="T22" fmla="*/ 289560 w 1140"/>
                                  <a:gd name="T23" fmla="*/ 76165 h 269"/>
                                  <a:gd name="T24" fmla="*/ 279083 w 1140"/>
                                  <a:gd name="T25" fmla="*/ 19758 h 269"/>
                                  <a:gd name="T26" fmla="*/ 289560 w 1140"/>
                                  <a:gd name="T27" fmla="*/ 0 h 269"/>
                                  <a:gd name="T28" fmla="*/ 268288 w 1140"/>
                                  <a:gd name="T29" fmla="*/ 65967 h 269"/>
                                  <a:gd name="T30" fmla="*/ 260985 w 1140"/>
                                  <a:gd name="T31" fmla="*/ 20714 h 269"/>
                                  <a:gd name="T32" fmla="*/ 246063 w 1140"/>
                                  <a:gd name="T33" fmla="*/ 24857 h 269"/>
                                  <a:gd name="T34" fmla="*/ 235903 w 1140"/>
                                  <a:gd name="T35" fmla="*/ 20396 h 269"/>
                                  <a:gd name="T36" fmla="*/ 245745 w 1140"/>
                                  <a:gd name="T37" fmla="*/ 69154 h 269"/>
                                  <a:gd name="T38" fmla="*/ 247015 w 1140"/>
                                  <a:gd name="T39" fmla="*/ 33780 h 269"/>
                                  <a:gd name="T40" fmla="*/ 259715 w 1140"/>
                                  <a:gd name="T41" fmla="*/ 30593 h 269"/>
                                  <a:gd name="T42" fmla="*/ 224790 w 1140"/>
                                  <a:gd name="T43" fmla="*/ 69154 h 269"/>
                                  <a:gd name="T44" fmla="*/ 213678 w 1140"/>
                                  <a:gd name="T45" fmla="*/ 20396 h 269"/>
                                  <a:gd name="T46" fmla="*/ 204788 w 1140"/>
                                  <a:gd name="T47" fmla="*/ 59593 h 269"/>
                                  <a:gd name="T48" fmla="*/ 198755 w 1140"/>
                                  <a:gd name="T49" fmla="*/ 20396 h 269"/>
                                  <a:gd name="T50" fmla="*/ 187325 w 1140"/>
                                  <a:gd name="T51" fmla="*/ 22626 h 269"/>
                                  <a:gd name="T52" fmla="*/ 203518 w 1140"/>
                                  <a:gd name="T53" fmla="*/ 70110 h 269"/>
                                  <a:gd name="T54" fmla="*/ 214948 w 1140"/>
                                  <a:gd name="T55" fmla="*/ 69154 h 269"/>
                                  <a:gd name="T56" fmla="*/ 167323 w 1140"/>
                                  <a:gd name="T57" fmla="*/ 40154 h 269"/>
                                  <a:gd name="T58" fmla="*/ 159385 w 1140"/>
                                  <a:gd name="T59" fmla="*/ 30275 h 269"/>
                                  <a:gd name="T60" fmla="*/ 178753 w 1140"/>
                                  <a:gd name="T61" fmla="*/ 46527 h 269"/>
                                  <a:gd name="T62" fmla="*/ 159385 w 1140"/>
                                  <a:gd name="T63" fmla="*/ 19758 h 269"/>
                                  <a:gd name="T64" fmla="*/ 140335 w 1140"/>
                                  <a:gd name="T65" fmla="*/ 50033 h 269"/>
                                  <a:gd name="T66" fmla="*/ 177165 w 1140"/>
                                  <a:gd name="T67" fmla="*/ 66604 h 269"/>
                                  <a:gd name="T68" fmla="*/ 161290 w 1140"/>
                                  <a:gd name="T69" fmla="*/ 59593 h 269"/>
                                  <a:gd name="T70" fmla="*/ 151448 w 1140"/>
                                  <a:gd name="T71" fmla="*/ 48439 h 269"/>
                                  <a:gd name="T72" fmla="*/ 178753 w 1140"/>
                                  <a:gd name="T73" fmla="*/ 46527 h 269"/>
                                  <a:gd name="T74" fmla="*/ 132080 w 1140"/>
                                  <a:gd name="T75" fmla="*/ 58637 h 269"/>
                                  <a:gd name="T76" fmla="*/ 121285 w 1140"/>
                                  <a:gd name="T77" fmla="*/ 54494 h 269"/>
                                  <a:gd name="T78" fmla="*/ 131445 w 1140"/>
                                  <a:gd name="T79" fmla="*/ 29319 h 269"/>
                                  <a:gd name="T80" fmla="*/ 121285 w 1140"/>
                                  <a:gd name="T81" fmla="*/ 20396 h 269"/>
                                  <a:gd name="T82" fmla="*/ 112395 w 1140"/>
                                  <a:gd name="T83" fmla="*/ 7330 h 269"/>
                                  <a:gd name="T84" fmla="*/ 103823 w 1140"/>
                                  <a:gd name="T85" fmla="*/ 20396 h 269"/>
                                  <a:gd name="T86" fmla="*/ 110173 w 1140"/>
                                  <a:gd name="T87" fmla="*/ 29319 h 269"/>
                                  <a:gd name="T88" fmla="*/ 125413 w 1140"/>
                                  <a:gd name="T89" fmla="*/ 70110 h 269"/>
                                  <a:gd name="T90" fmla="*/ 97790 w 1140"/>
                                  <a:gd name="T91" fmla="*/ 69154 h 269"/>
                                  <a:gd name="T92" fmla="*/ 86678 w 1140"/>
                                  <a:gd name="T93" fmla="*/ 20396 h 269"/>
                                  <a:gd name="T94" fmla="*/ 77788 w 1140"/>
                                  <a:gd name="T95" fmla="*/ 59593 h 269"/>
                                  <a:gd name="T96" fmla="*/ 71755 w 1140"/>
                                  <a:gd name="T97" fmla="*/ 20396 h 269"/>
                                  <a:gd name="T98" fmla="*/ 60325 w 1140"/>
                                  <a:gd name="T99" fmla="*/ 22626 h 269"/>
                                  <a:gd name="T100" fmla="*/ 76835 w 1140"/>
                                  <a:gd name="T101" fmla="*/ 70110 h 269"/>
                                  <a:gd name="T102" fmla="*/ 87948 w 1140"/>
                                  <a:gd name="T103" fmla="*/ 69154 h 269"/>
                                  <a:gd name="T104" fmla="*/ 35243 w 1140"/>
                                  <a:gd name="T105" fmla="*/ 41747 h 269"/>
                                  <a:gd name="T106" fmla="*/ 25718 w 1140"/>
                                  <a:gd name="T107" fmla="*/ 17209 h 269"/>
                                  <a:gd name="T108" fmla="*/ 28575 w 1140"/>
                                  <a:gd name="T109" fmla="*/ 17209 h 269"/>
                                  <a:gd name="T110" fmla="*/ 53975 w 1140"/>
                                  <a:gd name="T111" fmla="*/ 69154 h 269"/>
                                  <a:gd name="T112" fmla="*/ 26988 w 1140"/>
                                  <a:gd name="T113" fmla="*/ 5099 h 269"/>
                                  <a:gd name="T114" fmla="*/ 0 w 1140"/>
                                  <a:gd name="T115" fmla="*/ 69154 h 269"/>
                                  <a:gd name="T116" fmla="*/ 16510 w 1140"/>
                                  <a:gd name="T117" fmla="*/ 51626 h 269"/>
                                  <a:gd name="T118" fmla="*/ 42545 w 1140"/>
                                  <a:gd name="T119" fmla="*/ 69154 h 269"/>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1140" h="269">
                                    <a:moveTo>
                                      <a:pt x="1140" y="207"/>
                                    </a:moveTo>
                                    <a:cubicBezTo>
                                      <a:pt x="1140" y="62"/>
                                      <a:pt x="1140" y="62"/>
                                      <a:pt x="1140" y="62"/>
                                    </a:cubicBezTo>
                                    <a:cubicBezTo>
                                      <a:pt x="1140" y="15"/>
                                      <a:pt x="1111" y="0"/>
                                      <a:pt x="1073" y="0"/>
                                    </a:cubicBezTo>
                                    <a:cubicBezTo>
                                      <a:pt x="1073" y="31"/>
                                      <a:pt x="1073" y="31"/>
                                      <a:pt x="1073" y="31"/>
                                    </a:cubicBezTo>
                                    <a:cubicBezTo>
                                      <a:pt x="1098" y="31"/>
                                      <a:pt x="1106" y="40"/>
                                      <a:pt x="1106" y="62"/>
                                    </a:cubicBezTo>
                                    <a:cubicBezTo>
                                      <a:pt x="1106" y="207"/>
                                      <a:pt x="1106" y="207"/>
                                      <a:pt x="1106" y="207"/>
                                    </a:cubicBezTo>
                                    <a:cubicBezTo>
                                      <a:pt x="1106" y="228"/>
                                      <a:pt x="1098" y="239"/>
                                      <a:pt x="1073" y="239"/>
                                    </a:cubicBezTo>
                                    <a:cubicBezTo>
                                      <a:pt x="1073" y="269"/>
                                      <a:pt x="1073" y="269"/>
                                      <a:pt x="1073" y="269"/>
                                    </a:cubicBezTo>
                                    <a:cubicBezTo>
                                      <a:pt x="1111" y="269"/>
                                      <a:pt x="1140" y="254"/>
                                      <a:pt x="1140" y="207"/>
                                    </a:cubicBezTo>
                                    <a:close/>
                                    <a:moveTo>
                                      <a:pt x="1040" y="174"/>
                                    </a:moveTo>
                                    <a:cubicBezTo>
                                      <a:pt x="1040" y="119"/>
                                      <a:pt x="979" y="128"/>
                                      <a:pt x="979" y="106"/>
                                    </a:cubicBezTo>
                                    <a:cubicBezTo>
                                      <a:pt x="979" y="102"/>
                                      <a:pt x="982" y="95"/>
                                      <a:pt x="994" y="95"/>
                                    </a:cubicBezTo>
                                    <a:cubicBezTo>
                                      <a:pt x="1006" y="95"/>
                                      <a:pt x="1018" y="98"/>
                                      <a:pt x="1028" y="102"/>
                                    </a:cubicBezTo>
                                    <a:cubicBezTo>
                                      <a:pt x="1036" y="71"/>
                                      <a:pt x="1036" y="71"/>
                                      <a:pt x="1036" y="71"/>
                                    </a:cubicBezTo>
                                    <a:cubicBezTo>
                                      <a:pt x="1022" y="66"/>
                                      <a:pt x="1007" y="62"/>
                                      <a:pt x="994" y="62"/>
                                    </a:cubicBezTo>
                                    <a:cubicBezTo>
                                      <a:pt x="967" y="62"/>
                                      <a:pt x="944" y="78"/>
                                      <a:pt x="944" y="106"/>
                                    </a:cubicBezTo>
                                    <a:cubicBezTo>
                                      <a:pt x="944" y="160"/>
                                      <a:pt x="1005" y="150"/>
                                      <a:pt x="1005" y="174"/>
                                    </a:cubicBezTo>
                                    <a:cubicBezTo>
                                      <a:pt x="1005" y="179"/>
                                      <a:pt x="1002" y="187"/>
                                      <a:pt x="988" y="187"/>
                                    </a:cubicBezTo>
                                    <a:cubicBezTo>
                                      <a:pt x="975" y="187"/>
                                      <a:pt x="962" y="183"/>
                                      <a:pt x="947" y="178"/>
                                    </a:cubicBezTo>
                                    <a:cubicBezTo>
                                      <a:pt x="940" y="210"/>
                                      <a:pt x="940" y="210"/>
                                      <a:pt x="940" y="210"/>
                                    </a:cubicBezTo>
                                    <a:cubicBezTo>
                                      <a:pt x="958" y="215"/>
                                      <a:pt x="973" y="220"/>
                                      <a:pt x="988" y="220"/>
                                    </a:cubicBezTo>
                                    <a:cubicBezTo>
                                      <a:pt x="1018" y="220"/>
                                      <a:pt x="1040" y="202"/>
                                      <a:pt x="1040" y="174"/>
                                    </a:cubicBezTo>
                                    <a:close/>
                                    <a:moveTo>
                                      <a:pt x="912" y="269"/>
                                    </a:moveTo>
                                    <a:cubicBezTo>
                                      <a:pt x="912" y="239"/>
                                      <a:pt x="912" y="239"/>
                                      <a:pt x="912" y="239"/>
                                    </a:cubicBezTo>
                                    <a:cubicBezTo>
                                      <a:pt x="886" y="239"/>
                                      <a:pt x="879" y="228"/>
                                      <a:pt x="879" y="207"/>
                                    </a:cubicBezTo>
                                    <a:cubicBezTo>
                                      <a:pt x="879" y="62"/>
                                      <a:pt x="879" y="62"/>
                                      <a:pt x="879" y="62"/>
                                    </a:cubicBezTo>
                                    <a:cubicBezTo>
                                      <a:pt x="879" y="40"/>
                                      <a:pt x="886" y="31"/>
                                      <a:pt x="912" y="31"/>
                                    </a:cubicBezTo>
                                    <a:cubicBezTo>
                                      <a:pt x="912" y="0"/>
                                      <a:pt x="912" y="0"/>
                                      <a:pt x="912" y="0"/>
                                    </a:cubicBezTo>
                                    <a:cubicBezTo>
                                      <a:pt x="874" y="0"/>
                                      <a:pt x="845" y="15"/>
                                      <a:pt x="845" y="62"/>
                                    </a:cubicBezTo>
                                    <a:cubicBezTo>
                                      <a:pt x="845" y="207"/>
                                      <a:pt x="845" y="207"/>
                                      <a:pt x="845" y="207"/>
                                    </a:cubicBezTo>
                                    <a:cubicBezTo>
                                      <a:pt x="845" y="254"/>
                                      <a:pt x="873" y="269"/>
                                      <a:pt x="912" y="269"/>
                                    </a:cubicBezTo>
                                    <a:close/>
                                    <a:moveTo>
                                      <a:pt x="822" y="65"/>
                                    </a:moveTo>
                                    <a:cubicBezTo>
                                      <a:pt x="818" y="64"/>
                                      <a:pt x="813" y="62"/>
                                      <a:pt x="805" y="62"/>
                                    </a:cubicBezTo>
                                    <a:cubicBezTo>
                                      <a:pt x="794" y="62"/>
                                      <a:pt x="784" y="71"/>
                                      <a:pt x="775" y="78"/>
                                    </a:cubicBezTo>
                                    <a:cubicBezTo>
                                      <a:pt x="775" y="78"/>
                                      <a:pt x="774" y="75"/>
                                      <a:pt x="774" y="64"/>
                                    </a:cubicBezTo>
                                    <a:cubicBezTo>
                                      <a:pt x="743" y="64"/>
                                      <a:pt x="743" y="64"/>
                                      <a:pt x="743" y="64"/>
                                    </a:cubicBezTo>
                                    <a:cubicBezTo>
                                      <a:pt x="743" y="217"/>
                                      <a:pt x="743" y="217"/>
                                      <a:pt x="743" y="217"/>
                                    </a:cubicBezTo>
                                    <a:cubicBezTo>
                                      <a:pt x="774" y="217"/>
                                      <a:pt x="774" y="217"/>
                                      <a:pt x="774" y="217"/>
                                    </a:cubicBezTo>
                                    <a:cubicBezTo>
                                      <a:pt x="778" y="213"/>
                                      <a:pt x="778" y="213"/>
                                      <a:pt x="778" y="213"/>
                                    </a:cubicBezTo>
                                    <a:cubicBezTo>
                                      <a:pt x="778" y="106"/>
                                      <a:pt x="778" y="106"/>
                                      <a:pt x="778" y="106"/>
                                    </a:cubicBezTo>
                                    <a:cubicBezTo>
                                      <a:pt x="784" y="102"/>
                                      <a:pt x="795" y="95"/>
                                      <a:pt x="804" y="95"/>
                                    </a:cubicBezTo>
                                    <a:cubicBezTo>
                                      <a:pt x="809" y="95"/>
                                      <a:pt x="813" y="96"/>
                                      <a:pt x="818" y="96"/>
                                    </a:cubicBezTo>
                                    <a:lnTo>
                                      <a:pt x="822" y="65"/>
                                    </a:lnTo>
                                    <a:close/>
                                    <a:moveTo>
                                      <a:pt x="708" y="217"/>
                                    </a:moveTo>
                                    <a:cubicBezTo>
                                      <a:pt x="708" y="64"/>
                                      <a:pt x="708" y="64"/>
                                      <a:pt x="708" y="64"/>
                                    </a:cubicBezTo>
                                    <a:cubicBezTo>
                                      <a:pt x="673" y="64"/>
                                      <a:pt x="673" y="64"/>
                                      <a:pt x="673" y="64"/>
                                    </a:cubicBezTo>
                                    <a:cubicBezTo>
                                      <a:pt x="673" y="181"/>
                                      <a:pt x="673" y="181"/>
                                      <a:pt x="673" y="181"/>
                                    </a:cubicBezTo>
                                    <a:cubicBezTo>
                                      <a:pt x="665" y="184"/>
                                      <a:pt x="655" y="187"/>
                                      <a:pt x="645" y="187"/>
                                    </a:cubicBezTo>
                                    <a:cubicBezTo>
                                      <a:pt x="631" y="187"/>
                                      <a:pt x="626" y="176"/>
                                      <a:pt x="626" y="160"/>
                                    </a:cubicBezTo>
                                    <a:cubicBezTo>
                                      <a:pt x="626" y="64"/>
                                      <a:pt x="626" y="64"/>
                                      <a:pt x="626" y="64"/>
                                    </a:cubicBezTo>
                                    <a:cubicBezTo>
                                      <a:pt x="597" y="64"/>
                                      <a:pt x="597" y="64"/>
                                      <a:pt x="597" y="64"/>
                                    </a:cubicBezTo>
                                    <a:cubicBezTo>
                                      <a:pt x="593" y="64"/>
                                      <a:pt x="590" y="67"/>
                                      <a:pt x="590" y="71"/>
                                    </a:cubicBezTo>
                                    <a:cubicBezTo>
                                      <a:pt x="590" y="163"/>
                                      <a:pt x="590" y="163"/>
                                      <a:pt x="590" y="163"/>
                                    </a:cubicBezTo>
                                    <a:cubicBezTo>
                                      <a:pt x="590" y="194"/>
                                      <a:pt x="609" y="220"/>
                                      <a:pt x="641" y="220"/>
                                    </a:cubicBezTo>
                                    <a:cubicBezTo>
                                      <a:pt x="654" y="220"/>
                                      <a:pt x="668" y="214"/>
                                      <a:pt x="676" y="210"/>
                                    </a:cubicBezTo>
                                    <a:cubicBezTo>
                                      <a:pt x="677" y="217"/>
                                      <a:pt x="677" y="217"/>
                                      <a:pt x="677" y="217"/>
                                    </a:cubicBezTo>
                                    <a:lnTo>
                                      <a:pt x="708" y="217"/>
                                    </a:lnTo>
                                    <a:close/>
                                    <a:moveTo>
                                      <a:pt x="527" y="126"/>
                                    </a:moveTo>
                                    <a:cubicBezTo>
                                      <a:pt x="477" y="126"/>
                                      <a:pt x="477" y="126"/>
                                      <a:pt x="477" y="126"/>
                                    </a:cubicBezTo>
                                    <a:cubicBezTo>
                                      <a:pt x="478" y="108"/>
                                      <a:pt x="484" y="95"/>
                                      <a:pt x="502" y="95"/>
                                    </a:cubicBezTo>
                                    <a:cubicBezTo>
                                      <a:pt x="520" y="95"/>
                                      <a:pt x="526" y="108"/>
                                      <a:pt x="527" y="126"/>
                                    </a:cubicBezTo>
                                    <a:close/>
                                    <a:moveTo>
                                      <a:pt x="563" y="146"/>
                                    </a:moveTo>
                                    <a:cubicBezTo>
                                      <a:pt x="563" y="125"/>
                                      <a:pt x="563" y="125"/>
                                      <a:pt x="563" y="125"/>
                                    </a:cubicBezTo>
                                    <a:cubicBezTo>
                                      <a:pt x="563" y="94"/>
                                      <a:pt x="540" y="62"/>
                                      <a:pt x="502" y="62"/>
                                    </a:cubicBezTo>
                                    <a:cubicBezTo>
                                      <a:pt x="464" y="62"/>
                                      <a:pt x="442" y="92"/>
                                      <a:pt x="442" y="125"/>
                                    </a:cubicBezTo>
                                    <a:cubicBezTo>
                                      <a:pt x="442" y="157"/>
                                      <a:pt x="442" y="157"/>
                                      <a:pt x="442" y="157"/>
                                    </a:cubicBezTo>
                                    <a:cubicBezTo>
                                      <a:pt x="442" y="189"/>
                                      <a:pt x="464" y="220"/>
                                      <a:pt x="508" y="220"/>
                                    </a:cubicBezTo>
                                    <a:cubicBezTo>
                                      <a:pt x="523" y="220"/>
                                      <a:pt x="542" y="215"/>
                                      <a:pt x="558" y="209"/>
                                    </a:cubicBezTo>
                                    <a:cubicBezTo>
                                      <a:pt x="550" y="178"/>
                                      <a:pt x="550" y="178"/>
                                      <a:pt x="550" y="178"/>
                                    </a:cubicBezTo>
                                    <a:cubicBezTo>
                                      <a:pt x="537" y="183"/>
                                      <a:pt x="523" y="187"/>
                                      <a:pt x="508" y="187"/>
                                    </a:cubicBezTo>
                                    <a:cubicBezTo>
                                      <a:pt x="484" y="187"/>
                                      <a:pt x="477" y="171"/>
                                      <a:pt x="477" y="157"/>
                                    </a:cubicBezTo>
                                    <a:cubicBezTo>
                                      <a:pt x="477" y="152"/>
                                      <a:pt x="477" y="152"/>
                                      <a:pt x="477" y="152"/>
                                    </a:cubicBezTo>
                                    <a:cubicBezTo>
                                      <a:pt x="556" y="152"/>
                                      <a:pt x="556" y="152"/>
                                      <a:pt x="556" y="152"/>
                                    </a:cubicBezTo>
                                    <a:cubicBezTo>
                                      <a:pt x="560" y="152"/>
                                      <a:pt x="563" y="150"/>
                                      <a:pt x="563" y="146"/>
                                    </a:cubicBezTo>
                                    <a:close/>
                                    <a:moveTo>
                                      <a:pt x="420" y="215"/>
                                    </a:moveTo>
                                    <a:cubicBezTo>
                                      <a:pt x="416" y="184"/>
                                      <a:pt x="416" y="184"/>
                                      <a:pt x="416" y="184"/>
                                    </a:cubicBezTo>
                                    <a:cubicBezTo>
                                      <a:pt x="409" y="185"/>
                                      <a:pt x="402" y="187"/>
                                      <a:pt x="395" y="187"/>
                                    </a:cubicBezTo>
                                    <a:cubicBezTo>
                                      <a:pt x="386" y="187"/>
                                      <a:pt x="382" y="182"/>
                                      <a:pt x="382" y="171"/>
                                    </a:cubicBezTo>
                                    <a:cubicBezTo>
                                      <a:pt x="382" y="92"/>
                                      <a:pt x="382" y="92"/>
                                      <a:pt x="382" y="92"/>
                                    </a:cubicBezTo>
                                    <a:cubicBezTo>
                                      <a:pt x="414" y="92"/>
                                      <a:pt x="414" y="92"/>
                                      <a:pt x="414" y="92"/>
                                    </a:cubicBezTo>
                                    <a:cubicBezTo>
                                      <a:pt x="414" y="64"/>
                                      <a:pt x="414" y="64"/>
                                      <a:pt x="414" y="64"/>
                                    </a:cubicBezTo>
                                    <a:cubicBezTo>
                                      <a:pt x="382" y="64"/>
                                      <a:pt x="382" y="64"/>
                                      <a:pt x="382" y="64"/>
                                    </a:cubicBezTo>
                                    <a:cubicBezTo>
                                      <a:pt x="382" y="23"/>
                                      <a:pt x="382" y="23"/>
                                      <a:pt x="382" y="23"/>
                                    </a:cubicBezTo>
                                    <a:cubicBezTo>
                                      <a:pt x="354" y="23"/>
                                      <a:pt x="354" y="23"/>
                                      <a:pt x="354" y="23"/>
                                    </a:cubicBezTo>
                                    <a:cubicBezTo>
                                      <a:pt x="349" y="64"/>
                                      <a:pt x="349" y="64"/>
                                      <a:pt x="349" y="64"/>
                                    </a:cubicBezTo>
                                    <a:cubicBezTo>
                                      <a:pt x="327" y="64"/>
                                      <a:pt x="327" y="64"/>
                                      <a:pt x="327" y="64"/>
                                    </a:cubicBezTo>
                                    <a:cubicBezTo>
                                      <a:pt x="327" y="92"/>
                                      <a:pt x="327" y="92"/>
                                      <a:pt x="327" y="92"/>
                                    </a:cubicBezTo>
                                    <a:cubicBezTo>
                                      <a:pt x="347" y="92"/>
                                      <a:pt x="347" y="92"/>
                                      <a:pt x="347" y="92"/>
                                    </a:cubicBezTo>
                                    <a:cubicBezTo>
                                      <a:pt x="347" y="174"/>
                                      <a:pt x="347" y="174"/>
                                      <a:pt x="347" y="174"/>
                                    </a:cubicBezTo>
                                    <a:cubicBezTo>
                                      <a:pt x="347" y="196"/>
                                      <a:pt x="361" y="220"/>
                                      <a:pt x="395" y="220"/>
                                    </a:cubicBezTo>
                                    <a:cubicBezTo>
                                      <a:pt x="403" y="220"/>
                                      <a:pt x="412" y="218"/>
                                      <a:pt x="420" y="215"/>
                                    </a:cubicBezTo>
                                    <a:close/>
                                    <a:moveTo>
                                      <a:pt x="308" y="217"/>
                                    </a:moveTo>
                                    <a:cubicBezTo>
                                      <a:pt x="308" y="64"/>
                                      <a:pt x="308" y="64"/>
                                      <a:pt x="308" y="64"/>
                                    </a:cubicBezTo>
                                    <a:cubicBezTo>
                                      <a:pt x="273" y="64"/>
                                      <a:pt x="273" y="64"/>
                                      <a:pt x="273" y="64"/>
                                    </a:cubicBezTo>
                                    <a:cubicBezTo>
                                      <a:pt x="273" y="181"/>
                                      <a:pt x="273" y="181"/>
                                      <a:pt x="273" y="181"/>
                                    </a:cubicBezTo>
                                    <a:cubicBezTo>
                                      <a:pt x="265" y="184"/>
                                      <a:pt x="255" y="187"/>
                                      <a:pt x="245" y="187"/>
                                    </a:cubicBezTo>
                                    <a:cubicBezTo>
                                      <a:pt x="231" y="187"/>
                                      <a:pt x="226" y="176"/>
                                      <a:pt x="226" y="160"/>
                                    </a:cubicBezTo>
                                    <a:cubicBezTo>
                                      <a:pt x="226" y="64"/>
                                      <a:pt x="226" y="64"/>
                                      <a:pt x="226" y="64"/>
                                    </a:cubicBezTo>
                                    <a:cubicBezTo>
                                      <a:pt x="197" y="64"/>
                                      <a:pt x="197" y="64"/>
                                      <a:pt x="197" y="64"/>
                                    </a:cubicBezTo>
                                    <a:cubicBezTo>
                                      <a:pt x="193" y="64"/>
                                      <a:pt x="190" y="67"/>
                                      <a:pt x="190" y="71"/>
                                    </a:cubicBezTo>
                                    <a:cubicBezTo>
                                      <a:pt x="190" y="163"/>
                                      <a:pt x="190" y="163"/>
                                      <a:pt x="190" y="163"/>
                                    </a:cubicBezTo>
                                    <a:cubicBezTo>
                                      <a:pt x="190" y="194"/>
                                      <a:pt x="209" y="220"/>
                                      <a:pt x="242" y="220"/>
                                    </a:cubicBezTo>
                                    <a:cubicBezTo>
                                      <a:pt x="254" y="220"/>
                                      <a:pt x="268" y="214"/>
                                      <a:pt x="276" y="210"/>
                                    </a:cubicBezTo>
                                    <a:cubicBezTo>
                                      <a:pt x="277" y="217"/>
                                      <a:pt x="277" y="217"/>
                                      <a:pt x="277" y="217"/>
                                    </a:cubicBezTo>
                                    <a:lnTo>
                                      <a:pt x="308" y="217"/>
                                    </a:lnTo>
                                    <a:close/>
                                    <a:moveTo>
                                      <a:pt x="111" y="131"/>
                                    </a:moveTo>
                                    <a:cubicBezTo>
                                      <a:pt x="60" y="131"/>
                                      <a:pt x="60" y="131"/>
                                      <a:pt x="60" y="131"/>
                                    </a:cubicBezTo>
                                    <a:cubicBezTo>
                                      <a:pt x="81" y="54"/>
                                      <a:pt x="81" y="54"/>
                                      <a:pt x="81" y="54"/>
                                    </a:cubicBezTo>
                                    <a:cubicBezTo>
                                      <a:pt x="85" y="48"/>
                                      <a:pt x="85" y="48"/>
                                      <a:pt x="85" y="48"/>
                                    </a:cubicBezTo>
                                    <a:cubicBezTo>
                                      <a:pt x="90" y="54"/>
                                      <a:pt x="90" y="54"/>
                                      <a:pt x="90" y="54"/>
                                    </a:cubicBezTo>
                                    <a:lnTo>
                                      <a:pt x="111" y="131"/>
                                    </a:lnTo>
                                    <a:close/>
                                    <a:moveTo>
                                      <a:pt x="170" y="217"/>
                                    </a:moveTo>
                                    <a:cubicBezTo>
                                      <a:pt x="125" y="50"/>
                                      <a:pt x="125" y="50"/>
                                      <a:pt x="125" y="50"/>
                                    </a:cubicBezTo>
                                    <a:cubicBezTo>
                                      <a:pt x="118" y="24"/>
                                      <a:pt x="100" y="16"/>
                                      <a:pt x="85" y="16"/>
                                    </a:cubicBezTo>
                                    <a:cubicBezTo>
                                      <a:pt x="70" y="16"/>
                                      <a:pt x="53" y="24"/>
                                      <a:pt x="46" y="50"/>
                                    </a:cubicBezTo>
                                    <a:cubicBezTo>
                                      <a:pt x="0" y="217"/>
                                      <a:pt x="0" y="217"/>
                                      <a:pt x="0" y="217"/>
                                    </a:cubicBezTo>
                                    <a:cubicBezTo>
                                      <a:pt x="37" y="217"/>
                                      <a:pt x="37" y="217"/>
                                      <a:pt x="37" y="217"/>
                                    </a:cubicBezTo>
                                    <a:cubicBezTo>
                                      <a:pt x="52" y="162"/>
                                      <a:pt x="52" y="162"/>
                                      <a:pt x="52" y="162"/>
                                    </a:cubicBezTo>
                                    <a:cubicBezTo>
                                      <a:pt x="119" y="162"/>
                                      <a:pt x="119" y="162"/>
                                      <a:pt x="119" y="162"/>
                                    </a:cubicBezTo>
                                    <a:cubicBezTo>
                                      <a:pt x="134" y="217"/>
                                      <a:pt x="134" y="217"/>
                                      <a:pt x="134" y="217"/>
                                    </a:cubicBezTo>
                                    <a:lnTo>
                                      <a:pt x="170" y="217"/>
                                    </a:lnTo>
                                    <a:close/>
                                  </a:path>
                                </a:pathLst>
                              </a:custGeom>
                              <a:solidFill>
                                <a:srgbClr val="7D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26669A0" id="Freeform 82" o:spid="_x0000_s1026" style="width:28.5pt;height:6.75pt;visibility:visible;mso-wrap-style:square;mso-left-percent:-10001;mso-top-percent:-10001;mso-position-horizontal:absolute;mso-position-horizontal-relative:char;mso-position-vertical:absolute;mso-position-vertical-relative:line;mso-left-percent:-10001;mso-top-percent:-10001;v-text-anchor:top" coordsize="1140,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" path="m1140,207v,-145,,-145,,-145c1140,15,1111,,1073,v,31,,31,,31c1098,31,1106,40,1106,62v,145,,145,,145c1106,228,1098,239,1073,239v,30,,30,,30c1111,269,1140,254,1140,207xm1040,174v,-55,-61,-46,-61,-68c979,102,982,95,994,95v12,,24,3,34,7c1036,71,1036,71,1036,71v-14,-5,-29,-9,-42,-9c967,62,944,78,944,106v,54,61,44,61,68c1005,179,1002,187,988,187v-13,,-26,-4,-41,-9c940,210,940,210,940,210v18,5,33,10,48,10c1018,220,1040,202,1040,174xm912,269v,-30,,-30,,-30c886,239,879,228,879,207v,-145,,-145,,-145c879,40,886,31,912,31,912,,912,,912,,874,,845,15,845,62v,145,,145,,145c845,254,873,269,912,269xm822,65v-4,-1,-9,-3,-17,-3c794,62,784,71,775,78v,,-1,-3,-1,-14c743,64,743,64,743,64v,153,,153,,153c774,217,774,217,774,217v4,-4,4,-4,4,-4c778,106,778,106,778,106v6,-4,17,-11,26,-11c809,95,813,96,818,96r4,-31xm708,217v,-153,,-153,,-153c673,64,673,64,673,64v,117,,117,,117c665,184,655,187,645,187v-14,,-19,-11,-19,-27c626,64,626,64,626,64v-29,,-29,,-29,c593,64,590,67,590,71v,92,,92,,92c590,194,609,220,641,220v13,,27,-6,35,-10c677,217,677,217,677,217r31,xm527,126v-50,,-50,,-50,c478,108,484,95,502,95v18,,24,13,25,31xm563,146v,-21,,-21,,-21c563,94,540,62,502,62v-38,,-60,30,-60,63c442,157,442,157,442,157v,32,22,63,66,63c523,220,542,215,558,209v-8,-31,-8,-31,-8,-31c537,183,523,187,508,187v-24,,-31,-16,-31,-30c477,152,477,152,477,152v79,,79,,79,c560,152,563,150,563,146xm420,215v-4,-31,-4,-31,-4,-31c409,185,402,187,395,187v-9,,-13,-5,-13,-16c382,92,382,92,382,92v32,,32,,32,c414,64,414,64,414,64v-32,,-32,,-32,c382,23,382,23,382,23v-28,,-28,,-28,c349,64,349,64,349,64v-22,,-22,,-22,c327,92,327,92,327,92v20,,20,,20,c347,174,347,174,347,174v,22,14,46,48,46c403,220,412,218,420,215xm308,217v,-153,,-153,,-153c273,64,273,64,273,64v,117,,117,,117c265,184,255,187,245,187v-14,,-19,-11,-19,-27c226,64,226,64,226,64v-29,,-29,,-29,c193,64,190,67,190,71v,92,,92,,92c190,194,209,220,242,220v12,,26,-6,34,-10c277,217,277,217,277,217r31,xm111,131v-51,,-51,,-51,c81,54,81,54,81,54v4,-6,4,-6,4,-6c90,54,90,54,90,54r21,77xm170,217c125,50,125,50,125,50,118,24,100,16,85,16,70,16,53,24,46,50,,217,,217,,217v37,,37,,37,c52,162,52,162,52,162v67,,67,,67,c134,217,134,217,134,217r36,xe" fillcolor="#7d878d" stroked="f">
                      <v:path arrowok="t" o:connecttype="custom" o:connectlocs="114919125,6296485;108165265,3148243;111491713,21022383;108165265,27318868;104838500,17670822;100201413,9648046;104435275,7210460;95161100,10765020;99596575,18991115;94757875,21327042;104838500,17670822;91935300,24272285;88608853,6296485;91935300,0;85181440,21022383;82862738,6601144;78125003,7921436;74899203,6499803;78024038,22038017;78427263,10765020;82459513,9749386;71370825,22038017;67842765,6499803;65020190,18991115;63104713,6499803;59475688,7210460;64616965,22342676;68245990,22038017;53125053,12796289;50604738,9648046;56754078,14827238;50604738,6296485;44556363,15944531;56249888,21225383;51209575,18991115;48084740,15436555;56754078,14827238;41935400,18686457;38507988,17366164;41733788,9343388;38507988,6499803;35685413,2335927;32963803,6499803;34979928,9343388;39818628,22342676;31048325,22038017;27520265,6499803;24697690,18991115;22782213,6499803;19153188,7210460;24395113,22342676;27923490,22038017;11189653,13303946;8165465,5484169;9072563,5484169;17137063,22038017;8568690,1624951;0,22038017;5241925,16452189;13508038,22038017" o:connectangles="0,0,0,0,0,0,0,0,0,0,0,0,0,0,0,0,0,0,0,0,0,0,0,0,0,0,0,0,0,0,0,0,0,0,0,0,0,0,0,0,0,0,0,0,0,0,0,0,0,0,0,0,0,0,0,0,0,0,0,0"/>
                      <o:lock v:ext="edit" verticies="t"/>
                      <w10:anchorlock/>
                    </v:shape>
                  </w:pict>
                </mc:Fallback>
              </mc:AlternateContent>
            </w:r>
          </w:p>
        </w:tc>
      </w:tr>
      <w:tr w:rsidR="00216193" w:rsidRPr="00926836" w14:paraId="37A65CEF" w14:textId="77777777" w:rsidTr="000639FB">
        <w:trPr>
          <w:trHeight w:val="397"/>
        </w:trPr>
        <w:tc>
          <w:tcPr>
            <w:tcW w:w="5809" w:type="dxa"/>
            <w:gridSpan w:val="3"/>
            <w:shd w:val="clear" w:color="auto" w:fill="auto"/>
          </w:tcPr>
          <w:p w14:paraId="41D586EF" w14:textId="1B4792D5" w:rsidR="00216193" w:rsidRPr="0051007B" w:rsidRDefault="00CB7643" w:rsidP="0051007B">
            <w:pPr>
              <w:pStyle w:val="DocumentgegevensauteursEcoGroen"/>
            </w:pPr>
            <w:sdt>
              <w:sdtPr>
                <w:tag w:val="auteurs"/>
                <w:id w:val="1368251375"/>
                <w:placeholder>
                  <w:docPart w:val="1435A64DB3AD45828F8872816DC6E733"/>
                </w:placeholder>
                <w:dataBinding w:xpath="/ju[1]/auteurs[1]" w:storeItemID="{0A90195F-BB0B-462A-8CC4-E89CD81ECC8B}"/>
                <w:text/>
              </w:sdtPr>
              <w:sdtEndPr/>
              <w:sdtContent>
                <w:r w:rsidR="008C0B09">
                  <w:t>B. Tolkamp &amp; R. Apperloo</w:t>
                </w:r>
              </w:sdtContent>
            </w:sdt>
          </w:p>
        </w:tc>
      </w:tr>
      <w:tr w:rsidR="00216193" w:rsidRPr="00926836" w14:paraId="5D69401E" w14:textId="77777777" w:rsidTr="000639FB">
        <w:trPr>
          <w:trHeight w:hRule="exact" w:val="255"/>
        </w:trPr>
        <w:tc>
          <w:tcPr>
            <w:tcW w:w="5809" w:type="dxa"/>
            <w:gridSpan w:val="3"/>
            <w:shd w:val="clear" w:color="auto" w:fill="auto"/>
            <w:vAlign w:val="bottom"/>
          </w:tcPr>
          <w:p w14:paraId="04481C10" w14:textId="77777777" w:rsidR="000639FB" w:rsidRPr="00926836" w:rsidRDefault="000639FB" w:rsidP="000639FB">
            <w:pPr>
              <w:pStyle w:val="DocumentgegevensEcoGroen"/>
            </w:pPr>
            <w:r>
              <mc:AlternateContent>
                <mc:Choice Requires="wps">
                  <w:drawing>
                    <wp:inline distT="0" distB="0" distL="0" distR="0" wp14:anchorId="5095519D" wp14:editId="1A79B6A9">
                      <wp:extent cx="680085" cy="85725"/>
                      <wp:effectExtent l="0" t="0" r="5715" b="9525"/>
                      <wp:docPr id="17"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680085" cy="85725"/>
                              </a:xfrm>
                              <a:custGeom>
                                <a:avLst/>
                                <a:gdLst>
                                  <a:gd name="T0" fmla="*/ 2127 w 2142"/>
                                  <a:gd name="T1" fmla="*/ 58 h 269"/>
                                  <a:gd name="T2" fmla="*/ 2106 w 2142"/>
                                  <a:gd name="T3" fmla="*/ 162 h 269"/>
                                  <a:gd name="T4" fmla="*/ 2077 w 2142"/>
                                  <a:gd name="T5" fmla="*/ 219 h 269"/>
                                  <a:gd name="T6" fmla="*/ 1953 w 2142"/>
                                  <a:gd name="T7" fmla="*/ 18 h 269"/>
                                  <a:gd name="T8" fmla="*/ 1919 w 2142"/>
                                  <a:gd name="T9" fmla="*/ 207 h 269"/>
                                  <a:gd name="T10" fmla="*/ 1859 w 2142"/>
                                  <a:gd name="T11" fmla="*/ 187 h 269"/>
                                  <a:gd name="T12" fmla="*/ 1909 w 2142"/>
                                  <a:gd name="T13" fmla="*/ 58 h 269"/>
                                  <a:gd name="T14" fmla="*/ 1781 w 2142"/>
                                  <a:gd name="T15" fmla="*/ 145 h 269"/>
                                  <a:gd name="T16" fmla="*/ 1685 w 2142"/>
                                  <a:gd name="T17" fmla="*/ 99 h 269"/>
                                  <a:gd name="T18" fmla="*/ 1626 w 2142"/>
                                  <a:gd name="T19" fmla="*/ 99 h 269"/>
                                  <a:gd name="T20" fmla="*/ 1639 w 2142"/>
                                  <a:gd name="T21" fmla="*/ 52 h 269"/>
                                  <a:gd name="T22" fmla="*/ 1568 w 2142"/>
                                  <a:gd name="T23" fmla="*/ 110 h 269"/>
                                  <a:gd name="T24" fmla="*/ 1657 w 2142"/>
                                  <a:gd name="T25" fmla="*/ 209 h 269"/>
                                  <a:gd name="T26" fmla="*/ 1604 w 2142"/>
                                  <a:gd name="T27" fmla="*/ 187 h 269"/>
                                  <a:gd name="T28" fmla="*/ 1626 w 2142"/>
                                  <a:gd name="T29" fmla="*/ 185 h 269"/>
                                  <a:gd name="T30" fmla="*/ 1404 w 2142"/>
                                  <a:gd name="T31" fmla="*/ 72 h 269"/>
                                  <a:gd name="T32" fmla="*/ 1369 w 2142"/>
                                  <a:gd name="T33" fmla="*/ 217 h 269"/>
                                  <a:gd name="T34" fmla="*/ 1338 w 2142"/>
                                  <a:gd name="T35" fmla="*/ 240 h 269"/>
                                  <a:gd name="T36" fmla="*/ 1400 w 2142"/>
                                  <a:gd name="T37" fmla="*/ 180 h 269"/>
                                  <a:gd name="T38" fmla="*/ 1372 w 2142"/>
                                  <a:gd name="T39" fmla="*/ 94 h 269"/>
                                  <a:gd name="T40" fmla="*/ 1284 w 2142"/>
                                  <a:gd name="T41" fmla="*/ 119 h 269"/>
                                  <a:gd name="T42" fmla="*/ 1166 w 2142"/>
                                  <a:gd name="T43" fmla="*/ 64 h 269"/>
                                  <a:gd name="T44" fmla="*/ 1229 w 2142"/>
                                  <a:gd name="T45" fmla="*/ 94 h 269"/>
                                  <a:gd name="T46" fmla="*/ 1284 w 2142"/>
                                  <a:gd name="T47" fmla="*/ 213 h 269"/>
                                  <a:gd name="T48" fmla="*/ 1113 w 2142"/>
                                  <a:gd name="T49" fmla="*/ 46 h 269"/>
                                  <a:gd name="T50" fmla="*/ 1079 w 2142"/>
                                  <a:gd name="T51" fmla="*/ 64 h 269"/>
                                  <a:gd name="T52" fmla="*/ 1127 w 2142"/>
                                  <a:gd name="T53" fmla="*/ 217 h 269"/>
                                  <a:gd name="T54" fmla="*/ 1023 w 2142"/>
                                  <a:gd name="T55" fmla="*/ 78 h 269"/>
                                  <a:gd name="T56" fmla="*/ 1022 w 2142"/>
                                  <a:gd name="T57" fmla="*/ 217 h 269"/>
                                  <a:gd name="T58" fmla="*/ 1066 w 2142"/>
                                  <a:gd name="T59" fmla="*/ 96 h 269"/>
                                  <a:gd name="T60" fmla="*/ 900 w 2142"/>
                                  <a:gd name="T61" fmla="*/ 94 h 269"/>
                                  <a:gd name="T62" fmla="*/ 900 w 2142"/>
                                  <a:gd name="T63" fmla="*/ 62 h 269"/>
                                  <a:gd name="T64" fmla="*/ 956 w 2142"/>
                                  <a:gd name="T65" fmla="*/ 208 h 269"/>
                                  <a:gd name="T66" fmla="*/ 875 w 2142"/>
                                  <a:gd name="T67" fmla="*/ 152 h 269"/>
                                  <a:gd name="T68" fmla="*/ 809 w 2142"/>
                                  <a:gd name="T69" fmla="*/ 181 h 269"/>
                                  <a:gd name="T70" fmla="*/ 811 w 2142"/>
                                  <a:gd name="T71" fmla="*/ 220 h 269"/>
                                  <a:gd name="T72" fmla="*/ 739 w 2142"/>
                                  <a:gd name="T73" fmla="*/ 8 h 269"/>
                                  <a:gd name="T74" fmla="*/ 748 w 2142"/>
                                  <a:gd name="T75" fmla="*/ 190 h 269"/>
                                  <a:gd name="T76" fmla="*/ 637 w 2142"/>
                                  <a:gd name="T77" fmla="*/ 125 h 269"/>
                                  <a:gd name="T78" fmla="*/ 552 w 2142"/>
                                  <a:gd name="T79" fmla="*/ 125 h 269"/>
                                  <a:gd name="T80" fmla="*/ 661 w 2142"/>
                                  <a:gd name="T81" fmla="*/ 178 h 269"/>
                                  <a:gd name="T82" fmla="*/ 667 w 2142"/>
                                  <a:gd name="T83" fmla="*/ 152 h 269"/>
                                  <a:gd name="T84" fmla="*/ 434 w 2142"/>
                                  <a:gd name="T85" fmla="*/ 158 h 269"/>
                                  <a:gd name="T86" fmla="*/ 485 w 2142"/>
                                  <a:gd name="T87" fmla="*/ 181 h 269"/>
                                  <a:gd name="T88" fmla="*/ 485 w 2142"/>
                                  <a:gd name="T89" fmla="*/ 38 h 269"/>
                                  <a:gd name="T90" fmla="*/ 399 w 2142"/>
                                  <a:gd name="T91" fmla="*/ 161 h 269"/>
                                  <a:gd name="T92" fmla="*/ 520 w 2142"/>
                                  <a:gd name="T93" fmla="*/ 217 h 269"/>
                                  <a:gd name="T94" fmla="*/ 281 w 2142"/>
                                  <a:gd name="T95" fmla="*/ 127 h 269"/>
                                  <a:gd name="T96" fmla="*/ 371 w 2142"/>
                                  <a:gd name="T97" fmla="*/ 157 h 269"/>
                                  <a:gd name="T98" fmla="*/ 246 w 2142"/>
                                  <a:gd name="T99" fmla="*/ 157 h 269"/>
                                  <a:gd name="T100" fmla="*/ 193 w 2142"/>
                                  <a:gd name="T101" fmla="*/ 18 h 269"/>
                                  <a:gd name="T102" fmla="*/ 109 w 2142"/>
                                  <a:gd name="T103" fmla="*/ 171 h 269"/>
                                  <a:gd name="T104" fmla="*/ 37 w 2142"/>
                                  <a:gd name="T105" fmla="*/ 217 h 269"/>
                                  <a:gd name="T106" fmla="*/ 75 w 2142"/>
                                  <a:gd name="T107" fmla="*/ 172 h 269"/>
                                  <a:gd name="T108" fmla="*/ 166 w 2142"/>
                                  <a:gd name="T109" fmla="*/ 76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142" h="269">
                                    <a:moveTo>
                                      <a:pt x="2142" y="162"/>
                                    </a:moveTo>
                                    <a:cubicBezTo>
                                      <a:pt x="2142" y="93"/>
                                      <a:pt x="2058" y="105"/>
                                      <a:pt x="2058" y="71"/>
                                    </a:cubicBezTo>
                                    <a:cubicBezTo>
                                      <a:pt x="2058" y="59"/>
                                      <a:pt x="2065" y="48"/>
                                      <a:pt x="2084" y="48"/>
                                    </a:cubicBezTo>
                                    <a:cubicBezTo>
                                      <a:pt x="2098" y="48"/>
                                      <a:pt x="2112" y="52"/>
                                      <a:pt x="2127" y="58"/>
                                    </a:cubicBezTo>
                                    <a:cubicBezTo>
                                      <a:pt x="2137" y="27"/>
                                      <a:pt x="2137" y="27"/>
                                      <a:pt x="2137" y="27"/>
                                    </a:cubicBezTo>
                                    <a:cubicBezTo>
                                      <a:pt x="2116" y="19"/>
                                      <a:pt x="2102" y="15"/>
                                      <a:pt x="2084" y="15"/>
                                    </a:cubicBezTo>
                                    <a:cubicBezTo>
                                      <a:pt x="2049" y="15"/>
                                      <a:pt x="2021" y="35"/>
                                      <a:pt x="2021" y="71"/>
                                    </a:cubicBezTo>
                                    <a:cubicBezTo>
                                      <a:pt x="2021" y="136"/>
                                      <a:pt x="2106" y="123"/>
                                      <a:pt x="2106" y="162"/>
                                    </a:cubicBezTo>
                                    <a:cubicBezTo>
                                      <a:pt x="2106" y="173"/>
                                      <a:pt x="2099" y="187"/>
                                      <a:pt x="2077" y="187"/>
                                    </a:cubicBezTo>
                                    <a:cubicBezTo>
                                      <a:pt x="2059" y="187"/>
                                      <a:pt x="2042" y="180"/>
                                      <a:pt x="2025" y="176"/>
                                    </a:cubicBezTo>
                                    <a:cubicBezTo>
                                      <a:pt x="2017" y="208"/>
                                      <a:pt x="2017" y="208"/>
                                      <a:pt x="2017" y="208"/>
                                    </a:cubicBezTo>
                                    <a:cubicBezTo>
                                      <a:pt x="2038" y="214"/>
                                      <a:pt x="2058" y="219"/>
                                      <a:pt x="2077" y="219"/>
                                    </a:cubicBezTo>
                                    <a:cubicBezTo>
                                      <a:pt x="2116" y="219"/>
                                      <a:pt x="2142" y="197"/>
                                      <a:pt x="2142" y="162"/>
                                    </a:cubicBezTo>
                                    <a:close/>
                                    <a:moveTo>
                                      <a:pt x="1990" y="213"/>
                                    </a:moveTo>
                                    <a:cubicBezTo>
                                      <a:pt x="1990" y="18"/>
                                      <a:pt x="1990" y="18"/>
                                      <a:pt x="1990" y="18"/>
                                    </a:cubicBezTo>
                                    <a:cubicBezTo>
                                      <a:pt x="1953" y="18"/>
                                      <a:pt x="1953" y="18"/>
                                      <a:pt x="1953" y="18"/>
                                    </a:cubicBezTo>
                                    <a:cubicBezTo>
                                      <a:pt x="1953" y="217"/>
                                      <a:pt x="1953" y="217"/>
                                      <a:pt x="1953" y="217"/>
                                    </a:cubicBezTo>
                                    <a:cubicBezTo>
                                      <a:pt x="1985" y="217"/>
                                      <a:pt x="1985" y="217"/>
                                      <a:pt x="1985" y="217"/>
                                    </a:cubicBezTo>
                                    <a:lnTo>
                                      <a:pt x="1990" y="213"/>
                                    </a:lnTo>
                                    <a:close/>
                                    <a:moveTo>
                                      <a:pt x="1919" y="207"/>
                                    </a:moveTo>
                                    <a:cubicBezTo>
                                      <a:pt x="1919" y="113"/>
                                      <a:pt x="1919" y="113"/>
                                      <a:pt x="1919" y="113"/>
                                    </a:cubicBezTo>
                                    <a:cubicBezTo>
                                      <a:pt x="1886" y="116"/>
                                      <a:pt x="1886" y="116"/>
                                      <a:pt x="1886" y="116"/>
                                    </a:cubicBezTo>
                                    <a:cubicBezTo>
                                      <a:pt x="1886" y="183"/>
                                      <a:pt x="1886" y="183"/>
                                      <a:pt x="1886" y="183"/>
                                    </a:cubicBezTo>
                                    <a:cubicBezTo>
                                      <a:pt x="1876" y="185"/>
                                      <a:pt x="1865" y="187"/>
                                      <a:pt x="1859" y="187"/>
                                    </a:cubicBezTo>
                                    <a:cubicBezTo>
                                      <a:pt x="1825" y="187"/>
                                      <a:pt x="1817" y="164"/>
                                      <a:pt x="1817" y="142"/>
                                    </a:cubicBezTo>
                                    <a:cubicBezTo>
                                      <a:pt x="1817" y="93"/>
                                      <a:pt x="1817" y="93"/>
                                      <a:pt x="1817" y="93"/>
                                    </a:cubicBezTo>
                                    <a:cubicBezTo>
                                      <a:pt x="1817" y="73"/>
                                      <a:pt x="1821" y="48"/>
                                      <a:pt x="1862" y="48"/>
                                    </a:cubicBezTo>
                                    <a:cubicBezTo>
                                      <a:pt x="1875" y="48"/>
                                      <a:pt x="1893" y="52"/>
                                      <a:pt x="1909" y="58"/>
                                    </a:cubicBezTo>
                                    <a:cubicBezTo>
                                      <a:pt x="1917" y="25"/>
                                      <a:pt x="1917" y="25"/>
                                      <a:pt x="1917" y="25"/>
                                    </a:cubicBezTo>
                                    <a:cubicBezTo>
                                      <a:pt x="1898" y="20"/>
                                      <a:pt x="1882" y="15"/>
                                      <a:pt x="1862" y="15"/>
                                    </a:cubicBezTo>
                                    <a:cubicBezTo>
                                      <a:pt x="1803" y="15"/>
                                      <a:pt x="1781" y="49"/>
                                      <a:pt x="1781" y="90"/>
                                    </a:cubicBezTo>
                                    <a:cubicBezTo>
                                      <a:pt x="1781" y="145"/>
                                      <a:pt x="1781" y="145"/>
                                      <a:pt x="1781" y="145"/>
                                    </a:cubicBezTo>
                                    <a:cubicBezTo>
                                      <a:pt x="1781" y="187"/>
                                      <a:pt x="1808" y="219"/>
                                      <a:pt x="1859" y="219"/>
                                    </a:cubicBezTo>
                                    <a:cubicBezTo>
                                      <a:pt x="1880" y="219"/>
                                      <a:pt x="1906" y="211"/>
                                      <a:pt x="1919" y="207"/>
                                    </a:cubicBezTo>
                                    <a:close/>
                                    <a:moveTo>
                                      <a:pt x="1685" y="124"/>
                                    </a:moveTo>
                                    <a:cubicBezTo>
                                      <a:pt x="1685" y="99"/>
                                      <a:pt x="1685" y="99"/>
                                      <a:pt x="1685" y="99"/>
                                    </a:cubicBezTo>
                                    <a:cubicBezTo>
                                      <a:pt x="1657" y="99"/>
                                      <a:pt x="1657" y="99"/>
                                      <a:pt x="1657" y="99"/>
                                    </a:cubicBezTo>
                                    <a:cubicBezTo>
                                      <a:pt x="1657" y="72"/>
                                      <a:pt x="1657" y="72"/>
                                      <a:pt x="1657" y="72"/>
                                    </a:cubicBezTo>
                                    <a:cubicBezTo>
                                      <a:pt x="1631" y="72"/>
                                      <a:pt x="1631" y="72"/>
                                      <a:pt x="1631" y="72"/>
                                    </a:cubicBezTo>
                                    <a:cubicBezTo>
                                      <a:pt x="1626" y="99"/>
                                      <a:pt x="1626" y="99"/>
                                      <a:pt x="1626" y="99"/>
                                    </a:cubicBezTo>
                                    <a:cubicBezTo>
                                      <a:pt x="1605" y="99"/>
                                      <a:pt x="1605" y="99"/>
                                      <a:pt x="1605" y="99"/>
                                    </a:cubicBezTo>
                                    <a:cubicBezTo>
                                      <a:pt x="1585" y="99"/>
                                      <a:pt x="1578" y="83"/>
                                      <a:pt x="1578" y="72"/>
                                    </a:cubicBezTo>
                                    <a:cubicBezTo>
                                      <a:pt x="1578" y="60"/>
                                      <a:pt x="1585" y="48"/>
                                      <a:pt x="1605" y="48"/>
                                    </a:cubicBezTo>
                                    <a:cubicBezTo>
                                      <a:pt x="1618" y="48"/>
                                      <a:pt x="1630" y="50"/>
                                      <a:pt x="1639" y="52"/>
                                    </a:cubicBezTo>
                                    <a:cubicBezTo>
                                      <a:pt x="1644" y="20"/>
                                      <a:pt x="1644" y="20"/>
                                      <a:pt x="1644" y="20"/>
                                    </a:cubicBezTo>
                                    <a:cubicBezTo>
                                      <a:pt x="1634" y="18"/>
                                      <a:pt x="1618" y="15"/>
                                      <a:pt x="1605" y="15"/>
                                    </a:cubicBezTo>
                                    <a:cubicBezTo>
                                      <a:pt x="1570" y="15"/>
                                      <a:pt x="1542" y="36"/>
                                      <a:pt x="1542" y="72"/>
                                    </a:cubicBezTo>
                                    <a:cubicBezTo>
                                      <a:pt x="1542" y="84"/>
                                      <a:pt x="1549" y="101"/>
                                      <a:pt x="1568" y="110"/>
                                    </a:cubicBezTo>
                                    <a:cubicBezTo>
                                      <a:pt x="1568" y="111"/>
                                      <a:pt x="1568" y="111"/>
                                      <a:pt x="1568" y="111"/>
                                    </a:cubicBezTo>
                                    <a:cubicBezTo>
                                      <a:pt x="1542" y="122"/>
                                      <a:pt x="1537" y="141"/>
                                      <a:pt x="1537" y="157"/>
                                    </a:cubicBezTo>
                                    <a:cubicBezTo>
                                      <a:pt x="1537" y="191"/>
                                      <a:pt x="1563" y="219"/>
                                      <a:pt x="1601" y="219"/>
                                    </a:cubicBezTo>
                                    <a:cubicBezTo>
                                      <a:pt x="1624" y="219"/>
                                      <a:pt x="1645" y="214"/>
                                      <a:pt x="1657" y="209"/>
                                    </a:cubicBezTo>
                                    <a:cubicBezTo>
                                      <a:pt x="1657" y="128"/>
                                      <a:pt x="1657" y="128"/>
                                      <a:pt x="1657" y="128"/>
                                    </a:cubicBezTo>
                                    <a:lnTo>
                                      <a:pt x="1685" y="124"/>
                                    </a:lnTo>
                                    <a:close/>
                                    <a:moveTo>
                                      <a:pt x="1626" y="185"/>
                                    </a:moveTo>
                                    <a:cubicBezTo>
                                      <a:pt x="1620" y="186"/>
                                      <a:pt x="1612" y="187"/>
                                      <a:pt x="1604" y="187"/>
                                    </a:cubicBezTo>
                                    <a:cubicBezTo>
                                      <a:pt x="1581" y="187"/>
                                      <a:pt x="1573" y="170"/>
                                      <a:pt x="1573" y="157"/>
                                    </a:cubicBezTo>
                                    <a:cubicBezTo>
                                      <a:pt x="1573" y="143"/>
                                      <a:pt x="1580" y="128"/>
                                      <a:pt x="1605" y="128"/>
                                    </a:cubicBezTo>
                                    <a:cubicBezTo>
                                      <a:pt x="1626" y="128"/>
                                      <a:pt x="1626" y="128"/>
                                      <a:pt x="1626" y="128"/>
                                    </a:cubicBezTo>
                                    <a:lnTo>
                                      <a:pt x="1626" y="185"/>
                                    </a:lnTo>
                                    <a:close/>
                                    <a:moveTo>
                                      <a:pt x="1435" y="216"/>
                                    </a:moveTo>
                                    <a:cubicBezTo>
                                      <a:pt x="1435" y="64"/>
                                      <a:pt x="1435" y="64"/>
                                      <a:pt x="1435" y="64"/>
                                    </a:cubicBezTo>
                                    <a:cubicBezTo>
                                      <a:pt x="1405" y="64"/>
                                      <a:pt x="1405" y="64"/>
                                      <a:pt x="1405" y="64"/>
                                    </a:cubicBezTo>
                                    <a:cubicBezTo>
                                      <a:pt x="1404" y="72"/>
                                      <a:pt x="1404" y="72"/>
                                      <a:pt x="1404" y="72"/>
                                    </a:cubicBezTo>
                                    <a:cubicBezTo>
                                      <a:pt x="1395" y="67"/>
                                      <a:pt x="1382" y="62"/>
                                      <a:pt x="1369" y="62"/>
                                    </a:cubicBezTo>
                                    <a:cubicBezTo>
                                      <a:pt x="1336" y="62"/>
                                      <a:pt x="1314" y="88"/>
                                      <a:pt x="1314" y="120"/>
                                    </a:cubicBezTo>
                                    <a:cubicBezTo>
                                      <a:pt x="1314" y="159"/>
                                      <a:pt x="1314" y="159"/>
                                      <a:pt x="1314" y="159"/>
                                    </a:cubicBezTo>
                                    <a:cubicBezTo>
                                      <a:pt x="1314" y="191"/>
                                      <a:pt x="1336" y="217"/>
                                      <a:pt x="1369" y="217"/>
                                    </a:cubicBezTo>
                                    <a:cubicBezTo>
                                      <a:pt x="1381" y="217"/>
                                      <a:pt x="1393" y="213"/>
                                      <a:pt x="1400" y="209"/>
                                    </a:cubicBezTo>
                                    <a:cubicBezTo>
                                      <a:pt x="1400" y="219"/>
                                      <a:pt x="1400" y="219"/>
                                      <a:pt x="1400" y="219"/>
                                    </a:cubicBezTo>
                                    <a:cubicBezTo>
                                      <a:pt x="1400" y="230"/>
                                      <a:pt x="1392" y="240"/>
                                      <a:pt x="1382" y="240"/>
                                    </a:cubicBezTo>
                                    <a:cubicBezTo>
                                      <a:pt x="1338" y="240"/>
                                      <a:pt x="1338" y="240"/>
                                      <a:pt x="1338" y="240"/>
                                    </a:cubicBezTo>
                                    <a:cubicBezTo>
                                      <a:pt x="1342" y="269"/>
                                      <a:pt x="1342" y="269"/>
                                      <a:pt x="1342" y="269"/>
                                    </a:cubicBezTo>
                                    <a:cubicBezTo>
                                      <a:pt x="1382" y="269"/>
                                      <a:pt x="1382" y="269"/>
                                      <a:pt x="1382" y="269"/>
                                    </a:cubicBezTo>
                                    <a:cubicBezTo>
                                      <a:pt x="1413" y="269"/>
                                      <a:pt x="1435" y="247"/>
                                      <a:pt x="1435" y="216"/>
                                    </a:cubicBezTo>
                                    <a:close/>
                                    <a:moveTo>
                                      <a:pt x="1400" y="180"/>
                                    </a:moveTo>
                                    <a:cubicBezTo>
                                      <a:pt x="1393" y="182"/>
                                      <a:pt x="1382" y="185"/>
                                      <a:pt x="1372" y="185"/>
                                    </a:cubicBezTo>
                                    <a:cubicBezTo>
                                      <a:pt x="1356" y="185"/>
                                      <a:pt x="1349" y="173"/>
                                      <a:pt x="1349" y="155"/>
                                    </a:cubicBezTo>
                                    <a:cubicBezTo>
                                      <a:pt x="1349" y="123"/>
                                      <a:pt x="1349" y="123"/>
                                      <a:pt x="1349" y="123"/>
                                    </a:cubicBezTo>
                                    <a:cubicBezTo>
                                      <a:pt x="1349" y="106"/>
                                      <a:pt x="1357" y="94"/>
                                      <a:pt x="1372" y="94"/>
                                    </a:cubicBezTo>
                                    <a:cubicBezTo>
                                      <a:pt x="1382" y="94"/>
                                      <a:pt x="1392" y="98"/>
                                      <a:pt x="1400" y="101"/>
                                    </a:cubicBezTo>
                                    <a:lnTo>
                                      <a:pt x="1400" y="180"/>
                                    </a:lnTo>
                                    <a:close/>
                                    <a:moveTo>
                                      <a:pt x="1284" y="213"/>
                                    </a:moveTo>
                                    <a:cubicBezTo>
                                      <a:pt x="1284" y="119"/>
                                      <a:pt x="1284" y="119"/>
                                      <a:pt x="1284" y="119"/>
                                    </a:cubicBezTo>
                                    <a:cubicBezTo>
                                      <a:pt x="1284" y="88"/>
                                      <a:pt x="1265" y="62"/>
                                      <a:pt x="1232" y="62"/>
                                    </a:cubicBezTo>
                                    <a:cubicBezTo>
                                      <a:pt x="1220" y="62"/>
                                      <a:pt x="1207" y="67"/>
                                      <a:pt x="1197" y="72"/>
                                    </a:cubicBezTo>
                                    <a:cubicBezTo>
                                      <a:pt x="1197" y="64"/>
                                      <a:pt x="1197" y="64"/>
                                      <a:pt x="1197" y="64"/>
                                    </a:cubicBezTo>
                                    <a:cubicBezTo>
                                      <a:pt x="1166" y="64"/>
                                      <a:pt x="1166" y="64"/>
                                      <a:pt x="1166" y="64"/>
                                    </a:cubicBezTo>
                                    <a:cubicBezTo>
                                      <a:pt x="1166" y="217"/>
                                      <a:pt x="1166" y="217"/>
                                      <a:pt x="1166" y="217"/>
                                    </a:cubicBezTo>
                                    <a:cubicBezTo>
                                      <a:pt x="1201" y="217"/>
                                      <a:pt x="1201" y="217"/>
                                      <a:pt x="1201" y="217"/>
                                    </a:cubicBezTo>
                                    <a:cubicBezTo>
                                      <a:pt x="1201" y="100"/>
                                      <a:pt x="1201" y="100"/>
                                      <a:pt x="1201" y="100"/>
                                    </a:cubicBezTo>
                                    <a:cubicBezTo>
                                      <a:pt x="1209" y="97"/>
                                      <a:pt x="1219" y="94"/>
                                      <a:pt x="1229" y="94"/>
                                    </a:cubicBezTo>
                                    <a:cubicBezTo>
                                      <a:pt x="1243" y="94"/>
                                      <a:pt x="1248" y="105"/>
                                      <a:pt x="1248" y="122"/>
                                    </a:cubicBezTo>
                                    <a:cubicBezTo>
                                      <a:pt x="1248" y="217"/>
                                      <a:pt x="1248" y="217"/>
                                      <a:pt x="1248" y="217"/>
                                    </a:cubicBezTo>
                                    <a:cubicBezTo>
                                      <a:pt x="1279" y="217"/>
                                      <a:pt x="1279" y="217"/>
                                      <a:pt x="1279" y="217"/>
                                    </a:cubicBezTo>
                                    <a:lnTo>
                                      <a:pt x="1284" y="213"/>
                                    </a:lnTo>
                                    <a:close/>
                                    <a:moveTo>
                                      <a:pt x="1136" y="23"/>
                                    </a:moveTo>
                                    <a:cubicBezTo>
                                      <a:pt x="1136" y="10"/>
                                      <a:pt x="1126" y="0"/>
                                      <a:pt x="1113" y="0"/>
                                    </a:cubicBezTo>
                                    <a:cubicBezTo>
                                      <a:pt x="1101" y="0"/>
                                      <a:pt x="1090" y="10"/>
                                      <a:pt x="1090" y="23"/>
                                    </a:cubicBezTo>
                                    <a:cubicBezTo>
                                      <a:pt x="1090" y="35"/>
                                      <a:pt x="1101" y="46"/>
                                      <a:pt x="1113" y="46"/>
                                    </a:cubicBezTo>
                                    <a:cubicBezTo>
                                      <a:pt x="1126" y="46"/>
                                      <a:pt x="1136" y="35"/>
                                      <a:pt x="1136" y="23"/>
                                    </a:cubicBezTo>
                                    <a:close/>
                                    <a:moveTo>
                                      <a:pt x="1131" y="213"/>
                                    </a:moveTo>
                                    <a:cubicBezTo>
                                      <a:pt x="1131" y="64"/>
                                      <a:pt x="1131" y="64"/>
                                      <a:pt x="1131" y="64"/>
                                    </a:cubicBezTo>
                                    <a:cubicBezTo>
                                      <a:pt x="1079" y="64"/>
                                      <a:pt x="1079" y="64"/>
                                      <a:pt x="1079" y="64"/>
                                    </a:cubicBezTo>
                                    <a:cubicBezTo>
                                      <a:pt x="1079" y="90"/>
                                      <a:pt x="1079" y="90"/>
                                      <a:pt x="1079" y="90"/>
                                    </a:cubicBezTo>
                                    <a:cubicBezTo>
                                      <a:pt x="1096" y="91"/>
                                      <a:pt x="1096" y="91"/>
                                      <a:pt x="1096" y="91"/>
                                    </a:cubicBezTo>
                                    <a:cubicBezTo>
                                      <a:pt x="1096" y="217"/>
                                      <a:pt x="1096" y="217"/>
                                      <a:pt x="1096" y="217"/>
                                    </a:cubicBezTo>
                                    <a:cubicBezTo>
                                      <a:pt x="1127" y="217"/>
                                      <a:pt x="1127" y="217"/>
                                      <a:pt x="1127" y="217"/>
                                    </a:cubicBezTo>
                                    <a:lnTo>
                                      <a:pt x="1131" y="213"/>
                                    </a:lnTo>
                                    <a:close/>
                                    <a:moveTo>
                                      <a:pt x="1070" y="65"/>
                                    </a:moveTo>
                                    <a:cubicBezTo>
                                      <a:pt x="1066" y="63"/>
                                      <a:pt x="1061" y="62"/>
                                      <a:pt x="1053" y="62"/>
                                    </a:cubicBezTo>
                                    <a:cubicBezTo>
                                      <a:pt x="1042" y="62"/>
                                      <a:pt x="1032" y="70"/>
                                      <a:pt x="1023" y="78"/>
                                    </a:cubicBezTo>
                                    <a:cubicBezTo>
                                      <a:pt x="1023" y="78"/>
                                      <a:pt x="1022" y="75"/>
                                      <a:pt x="1022" y="64"/>
                                    </a:cubicBezTo>
                                    <a:cubicBezTo>
                                      <a:pt x="991" y="64"/>
                                      <a:pt x="991" y="64"/>
                                      <a:pt x="991" y="64"/>
                                    </a:cubicBezTo>
                                    <a:cubicBezTo>
                                      <a:pt x="991" y="217"/>
                                      <a:pt x="991" y="217"/>
                                      <a:pt x="991" y="217"/>
                                    </a:cubicBezTo>
                                    <a:cubicBezTo>
                                      <a:pt x="1022" y="217"/>
                                      <a:pt x="1022" y="217"/>
                                      <a:pt x="1022" y="217"/>
                                    </a:cubicBezTo>
                                    <a:cubicBezTo>
                                      <a:pt x="1026" y="213"/>
                                      <a:pt x="1026" y="213"/>
                                      <a:pt x="1026" y="213"/>
                                    </a:cubicBezTo>
                                    <a:cubicBezTo>
                                      <a:pt x="1026" y="105"/>
                                      <a:pt x="1026" y="105"/>
                                      <a:pt x="1026" y="105"/>
                                    </a:cubicBezTo>
                                    <a:cubicBezTo>
                                      <a:pt x="1032" y="101"/>
                                      <a:pt x="1043" y="94"/>
                                      <a:pt x="1052" y="94"/>
                                    </a:cubicBezTo>
                                    <a:cubicBezTo>
                                      <a:pt x="1057" y="94"/>
                                      <a:pt x="1061" y="95"/>
                                      <a:pt x="1066" y="96"/>
                                    </a:cubicBezTo>
                                    <a:lnTo>
                                      <a:pt x="1070" y="65"/>
                                    </a:lnTo>
                                    <a:close/>
                                    <a:moveTo>
                                      <a:pt x="924" y="125"/>
                                    </a:moveTo>
                                    <a:cubicBezTo>
                                      <a:pt x="875" y="125"/>
                                      <a:pt x="875" y="125"/>
                                      <a:pt x="875" y="125"/>
                                    </a:cubicBezTo>
                                    <a:cubicBezTo>
                                      <a:pt x="876" y="108"/>
                                      <a:pt x="882" y="94"/>
                                      <a:pt x="900" y="94"/>
                                    </a:cubicBezTo>
                                    <a:cubicBezTo>
                                      <a:pt x="917" y="94"/>
                                      <a:pt x="923" y="108"/>
                                      <a:pt x="924" y="125"/>
                                    </a:cubicBezTo>
                                    <a:close/>
                                    <a:moveTo>
                                      <a:pt x="960" y="146"/>
                                    </a:moveTo>
                                    <a:cubicBezTo>
                                      <a:pt x="960" y="125"/>
                                      <a:pt x="960" y="125"/>
                                      <a:pt x="960" y="125"/>
                                    </a:cubicBezTo>
                                    <a:cubicBezTo>
                                      <a:pt x="960" y="93"/>
                                      <a:pt x="938" y="62"/>
                                      <a:pt x="900" y="62"/>
                                    </a:cubicBezTo>
                                    <a:cubicBezTo>
                                      <a:pt x="862" y="62"/>
                                      <a:pt x="839" y="92"/>
                                      <a:pt x="839" y="125"/>
                                    </a:cubicBezTo>
                                    <a:cubicBezTo>
                                      <a:pt x="839" y="157"/>
                                      <a:pt x="839" y="157"/>
                                      <a:pt x="839" y="157"/>
                                    </a:cubicBezTo>
                                    <a:cubicBezTo>
                                      <a:pt x="839" y="189"/>
                                      <a:pt x="861" y="219"/>
                                      <a:pt x="906" y="219"/>
                                    </a:cubicBezTo>
                                    <a:cubicBezTo>
                                      <a:pt x="921" y="219"/>
                                      <a:pt x="940" y="214"/>
                                      <a:pt x="956" y="208"/>
                                    </a:cubicBezTo>
                                    <a:cubicBezTo>
                                      <a:pt x="948" y="178"/>
                                      <a:pt x="948" y="178"/>
                                      <a:pt x="948" y="178"/>
                                    </a:cubicBezTo>
                                    <a:cubicBezTo>
                                      <a:pt x="934" y="182"/>
                                      <a:pt x="920" y="187"/>
                                      <a:pt x="906" y="187"/>
                                    </a:cubicBezTo>
                                    <a:cubicBezTo>
                                      <a:pt x="881" y="187"/>
                                      <a:pt x="875" y="170"/>
                                      <a:pt x="875" y="157"/>
                                    </a:cubicBezTo>
                                    <a:cubicBezTo>
                                      <a:pt x="875" y="152"/>
                                      <a:pt x="875" y="152"/>
                                      <a:pt x="875" y="152"/>
                                    </a:cubicBezTo>
                                    <a:cubicBezTo>
                                      <a:pt x="954" y="152"/>
                                      <a:pt x="954" y="152"/>
                                      <a:pt x="954" y="152"/>
                                    </a:cubicBezTo>
                                    <a:cubicBezTo>
                                      <a:pt x="957" y="152"/>
                                      <a:pt x="960" y="149"/>
                                      <a:pt x="960" y="146"/>
                                    </a:cubicBezTo>
                                    <a:close/>
                                    <a:moveTo>
                                      <a:pt x="818" y="190"/>
                                    </a:moveTo>
                                    <a:cubicBezTo>
                                      <a:pt x="809" y="188"/>
                                      <a:pt x="809" y="182"/>
                                      <a:pt x="809" y="181"/>
                                    </a:cubicBezTo>
                                    <a:cubicBezTo>
                                      <a:pt x="809" y="8"/>
                                      <a:pt x="809" y="8"/>
                                      <a:pt x="809" y="8"/>
                                    </a:cubicBezTo>
                                    <a:cubicBezTo>
                                      <a:pt x="773" y="8"/>
                                      <a:pt x="773" y="8"/>
                                      <a:pt x="773" y="8"/>
                                    </a:cubicBezTo>
                                    <a:cubicBezTo>
                                      <a:pt x="773" y="185"/>
                                      <a:pt x="773" y="185"/>
                                      <a:pt x="773" y="185"/>
                                    </a:cubicBezTo>
                                    <a:cubicBezTo>
                                      <a:pt x="773" y="204"/>
                                      <a:pt x="788" y="217"/>
                                      <a:pt x="811" y="220"/>
                                    </a:cubicBezTo>
                                    <a:lnTo>
                                      <a:pt x="818" y="190"/>
                                    </a:lnTo>
                                    <a:close/>
                                    <a:moveTo>
                                      <a:pt x="748" y="190"/>
                                    </a:moveTo>
                                    <a:cubicBezTo>
                                      <a:pt x="739" y="188"/>
                                      <a:pt x="739" y="182"/>
                                      <a:pt x="739" y="181"/>
                                    </a:cubicBezTo>
                                    <a:cubicBezTo>
                                      <a:pt x="739" y="8"/>
                                      <a:pt x="739" y="8"/>
                                      <a:pt x="739" y="8"/>
                                    </a:cubicBezTo>
                                    <a:cubicBezTo>
                                      <a:pt x="703" y="8"/>
                                      <a:pt x="703" y="8"/>
                                      <a:pt x="703" y="8"/>
                                    </a:cubicBezTo>
                                    <a:cubicBezTo>
                                      <a:pt x="703" y="185"/>
                                      <a:pt x="703" y="185"/>
                                      <a:pt x="703" y="185"/>
                                    </a:cubicBezTo>
                                    <a:cubicBezTo>
                                      <a:pt x="703" y="204"/>
                                      <a:pt x="718" y="217"/>
                                      <a:pt x="741" y="220"/>
                                    </a:cubicBezTo>
                                    <a:lnTo>
                                      <a:pt x="748" y="190"/>
                                    </a:lnTo>
                                    <a:close/>
                                    <a:moveTo>
                                      <a:pt x="637" y="125"/>
                                    </a:moveTo>
                                    <a:cubicBezTo>
                                      <a:pt x="588" y="125"/>
                                      <a:pt x="588" y="125"/>
                                      <a:pt x="588" y="125"/>
                                    </a:cubicBezTo>
                                    <a:cubicBezTo>
                                      <a:pt x="589" y="108"/>
                                      <a:pt x="594" y="94"/>
                                      <a:pt x="612" y="94"/>
                                    </a:cubicBezTo>
                                    <a:cubicBezTo>
                                      <a:pt x="630" y="94"/>
                                      <a:pt x="636" y="108"/>
                                      <a:pt x="637" y="125"/>
                                    </a:cubicBezTo>
                                    <a:close/>
                                    <a:moveTo>
                                      <a:pt x="673" y="146"/>
                                    </a:moveTo>
                                    <a:cubicBezTo>
                                      <a:pt x="673" y="125"/>
                                      <a:pt x="673" y="125"/>
                                      <a:pt x="673" y="125"/>
                                    </a:cubicBezTo>
                                    <a:cubicBezTo>
                                      <a:pt x="673" y="93"/>
                                      <a:pt x="651" y="62"/>
                                      <a:pt x="612" y="62"/>
                                    </a:cubicBezTo>
                                    <a:cubicBezTo>
                                      <a:pt x="575" y="62"/>
                                      <a:pt x="552" y="92"/>
                                      <a:pt x="552" y="125"/>
                                    </a:cubicBezTo>
                                    <a:cubicBezTo>
                                      <a:pt x="552" y="157"/>
                                      <a:pt x="552" y="157"/>
                                      <a:pt x="552" y="157"/>
                                    </a:cubicBezTo>
                                    <a:cubicBezTo>
                                      <a:pt x="552" y="189"/>
                                      <a:pt x="574" y="219"/>
                                      <a:pt x="619" y="219"/>
                                    </a:cubicBezTo>
                                    <a:cubicBezTo>
                                      <a:pt x="634" y="219"/>
                                      <a:pt x="652" y="214"/>
                                      <a:pt x="669" y="208"/>
                                    </a:cubicBezTo>
                                    <a:cubicBezTo>
                                      <a:pt x="661" y="178"/>
                                      <a:pt x="661" y="178"/>
                                      <a:pt x="661" y="178"/>
                                    </a:cubicBezTo>
                                    <a:cubicBezTo>
                                      <a:pt x="647" y="182"/>
                                      <a:pt x="633" y="187"/>
                                      <a:pt x="619" y="187"/>
                                    </a:cubicBezTo>
                                    <a:cubicBezTo>
                                      <a:pt x="594" y="187"/>
                                      <a:pt x="588" y="170"/>
                                      <a:pt x="588" y="157"/>
                                    </a:cubicBezTo>
                                    <a:cubicBezTo>
                                      <a:pt x="588" y="152"/>
                                      <a:pt x="588" y="152"/>
                                      <a:pt x="588" y="152"/>
                                    </a:cubicBezTo>
                                    <a:cubicBezTo>
                                      <a:pt x="667" y="152"/>
                                      <a:pt x="667" y="152"/>
                                      <a:pt x="667" y="152"/>
                                    </a:cubicBezTo>
                                    <a:cubicBezTo>
                                      <a:pt x="670" y="152"/>
                                      <a:pt x="673" y="149"/>
                                      <a:pt x="673" y="146"/>
                                    </a:cubicBezTo>
                                    <a:close/>
                                    <a:moveTo>
                                      <a:pt x="485" y="181"/>
                                    </a:moveTo>
                                    <a:cubicBezTo>
                                      <a:pt x="477" y="184"/>
                                      <a:pt x="466" y="187"/>
                                      <a:pt x="457" y="187"/>
                                    </a:cubicBezTo>
                                    <a:cubicBezTo>
                                      <a:pt x="442" y="187"/>
                                      <a:pt x="434" y="175"/>
                                      <a:pt x="434" y="158"/>
                                    </a:cubicBezTo>
                                    <a:cubicBezTo>
                                      <a:pt x="434" y="124"/>
                                      <a:pt x="434" y="124"/>
                                      <a:pt x="434" y="124"/>
                                    </a:cubicBezTo>
                                    <a:cubicBezTo>
                                      <a:pt x="434" y="106"/>
                                      <a:pt x="441" y="94"/>
                                      <a:pt x="457" y="94"/>
                                    </a:cubicBezTo>
                                    <a:cubicBezTo>
                                      <a:pt x="467" y="94"/>
                                      <a:pt x="476" y="97"/>
                                      <a:pt x="485" y="100"/>
                                    </a:cubicBezTo>
                                    <a:lnTo>
                                      <a:pt x="485" y="181"/>
                                    </a:lnTo>
                                    <a:close/>
                                    <a:moveTo>
                                      <a:pt x="520" y="217"/>
                                    </a:moveTo>
                                    <a:cubicBezTo>
                                      <a:pt x="520" y="8"/>
                                      <a:pt x="520" y="8"/>
                                      <a:pt x="520" y="8"/>
                                    </a:cubicBezTo>
                                    <a:cubicBezTo>
                                      <a:pt x="485" y="8"/>
                                      <a:pt x="485" y="8"/>
                                      <a:pt x="485" y="8"/>
                                    </a:cubicBezTo>
                                    <a:cubicBezTo>
                                      <a:pt x="485" y="38"/>
                                      <a:pt x="485" y="38"/>
                                      <a:pt x="485" y="38"/>
                                    </a:cubicBezTo>
                                    <a:cubicBezTo>
                                      <a:pt x="485" y="38"/>
                                      <a:pt x="485" y="54"/>
                                      <a:pt x="486" y="70"/>
                                    </a:cubicBezTo>
                                    <a:cubicBezTo>
                                      <a:pt x="478" y="67"/>
                                      <a:pt x="466" y="62"/>
                                      <a:pt x="454" y="62"/>
                                    </a:cubicBezTo>
                                    <a:cubicBezTo>
                                      <a:pt x="421" y="62"/>
                                      <a:pt x="399" y="88"/>
                                      <a:pt x="399" y="120"/>
                                    </a:cubicBezTo>
                                    <a:cubicBezTo>
                                      <a:pt x="399" y="161"/>
                                      <a:pt x="399" y="161"/>
                                      <a:pt x="399" y="161"/>
                                    </a:cubicBezTo>
                                    <a:cubicBezTo>
                                      <a:pt x="399" y="193"/>
                                      <a:pt x="421" y="219"/>
                                      <a:pt x="454" y="219"/>
                                    </a:cubicBezTo>
                                    <a:cubicBezTo>
                                      <a:pt x="467" y="219"/>
                                      <a:pt x="479" y="214"/>
                                      <a:pt x="489" y="210"/>
                                    </a:cubicBezTo>
                                    <a:cubicBezTo>
                                      <a:pt x="490" y="217"/>
                                      <a:pt x="490" y="217"/>
                                      <a:pt x="490" y="217"/>
                                    </a:cubicBezTo>
                                    <a:lnTo>
                                      <a:pt x="520" y="217"/>
                                    </a:lnTo>
                                    <a:close/>
                                    <a:moveTo>
                                      <a:pt x="335" y="154"/>
                                    </a:moveTo>
                                    <a:cubicBezTo>
                                      <a:pt x="335" y="173"/>
                                      <a:pt x="327" y="187"/>
                                      <a:pt x="309" y="187"/>
                                    </a:cubicBezTo>
                                    <a:cubicBezTo>
                                      <a:pt x="290" y="187"/>
                                      <a:pt x="281" y="173"/>
                                      <a:pt x="281" y="154"/>
                                    </a:cubicBezTo>
                                    <a:cubicBezTo>
                                      <a:pt x="281" y="127"/>
                                      <a:pt x="281" y="127"/>
                                      <a:pt x="281" y="127"/>
                                    </a:cubicBezTo>
                                    <a:cubicBezTo>
                                      <a:pt x="281" y="108"/>
                                      <a:pt x="289" y="94"/>
                                      <a:pt x="308" y="94"/>
                                    </a:cubicBezTo>
                                    <a:cubicBezTo>
                                      <a:pt x="327" y="94"/>
                                      <a:pt x="335" y="109"/>
                                      <a:pt x="335" y="127"/>
                                    </a:cubicBezTo>
                                    <a:lnTo>
                                      <a:pt x="335" y="154"/>
                                    </a:lnTo>
                                    <a:close/>
                                    <a:moveTo>
                                      <a:pt x="371" y="157"/>
                                    </a:moveTo>
                                    <a:cubicBezTo>
                                      <a:pt x="371" y="124"/>
                                      <a:pt x="371" y="124"/>
                                      <a:pt x="371" y="124"/>
                                    </a:cubicBezTo>
                                    <a:cubicBezTo>
                                      <a:pt x="371" y="89"/>
                                      <a:pt x="346" y="62"/>
                                      <a:pt x="308" y="62"/>
                                    </a:cubicBezTo>
                                    <a:cubicBezTo>
                                      <a:pt x="270" y="62"/>
                                      <a:pt x="246" y="90"/>
                                      <a:pt x="246" y="124"/>
                                    </a:cubicBezTo>
                                    <a:cubicBezTo>
                                      <a:pt x="246" y="157"/>
                                      <a:pt x="246" y="157"/>
                                      <a:pt x="246" y="157"/>
                                    </a:cubicBezTo>
                                    <a:cubicBezTo>
                                      <a:pt x="246" y="192"/>
                                      <a:pt x="270" y="219"/>
                                      <a:pt x="309" y="219"/>
                                    </a:cubicBezTo>
                                    <a:cubicBezTo>
                                      <a:pt x="346" y="219"/>
                                      <a:pt x="371" y="192"/>
                                      <a:pt x="371" y="157"/>
                                    </a:cubicBezTo>
                                    <a:close/>
                                    <a:moveTo>
                                      <a:pt x="219" y="217"/>
                                    </a:moveTo>
                                    <a:cubicBezTo>
                                      <a:pt x="193" y="18"/>
                                      <a:pt x="193" y="18"/>
                                      <a:pt x="193" y="18"/>
                                    </a:cubicBezTo>
                                    <a:cubicBezTo>
                                      <a:pt x="151" y="18"/>
                                      <a:pt x="151" y="18"/>
                                      <a:pt x="151" y="18"/>
                                    </a:cubicBezTo>
                                    <a:cubicBezTo>
                                      <a:pt x="110" y="171"/>
                                      <a:pt x="110" y="171"/>
                                      <a:pt x="110" y="171"/>
                                    </a:cubicBezTo>
                                    <a:cubicBezTo>
                                      <a:pt x="109" y="172"/>
                                      <a:pt x="109" y="172"/>
                                      <a:pt x="109" y="172"/>
                                    </a:cubicBezTo>
                                    <a:cubicBezTo>
                                      <a:pt x="109" y="171"/>
                                      <a:pt x="109" y="171"/>
                                      <a:pt x="109" y="171"/>
                                    </a:cubicBezTo>
                                    <a:cubicBezTo>
                                      <a:pt x="68" y="18"/>
                                      <a:pt x="68" y="18"/>
                                      <a:pt x="68" y="18"/>
                                    </a:cubicBezTo>
                                    <a:cubicBezTo>
                                      <a:pt x="26" y="18"/>
                                      <a:pt x="26" y="18"/>
                                      <a:pt x="26" y="18"/>
                                    </a:cubicBezTo>
                                    <a:cubicBezTo>
                                      <a:pt x="0" y="217"/>
                                      <a:pt x="0" y="217"/>
                                      <a:pt x="0" y="217"/>
                                    </a:cubicBezTo>
                                    <a:cubicBezTo>
                                      <a:pt x="37" y="217"/>
                                      <a:pt x="37" y="217"/>
                                      <a:pt x="37" y="217"/>
                                    </a:cubicBezTo>
                                    <a:cubicBezTo>
                                      <a:pt x="48" y="126"/>
                                      <a:pt x="48" y="126"/>
                                      <a:pt x="48" y="126"/>
                                    </a:cubicBezTo>
                                    <a:cubicBezTo>
                                      <a:pt x="52" y="76"/>
                                      <a:pt x="52" y="76"/>
                                      <a:pt x="52" y="76"/>
                                    </a:cubicBezTo>
                                    <a:cubicBezTo>
                                      <a:pt x="60" y="119"/>
                                      <a:pt x="60" y="119"/>
                                      <a:pt x="60" y="119"/>
                                    </a:cubicBezTo>
                                    <a:cubicBezTo>
                                      <a:pt x="75" y="172"/>
                                      <a:pt x="75" y="172"/>
                                      <a:pt x="75" y="172"/>
                                    </a:cubicBezTo>
                                    <a:cubicBezTo>
                                      <a:pt x="82" y="197"/>
                                      <a:pt x="96" y="204"/>
                                      <a:pt x="109" y="204"/>
                                    </a:cubicBezTo>
                                    <a:cubicBezTo>
                                      <a:pt x="122" y="204"/>
                                      <a:pt x="136" y="197"/>
                                      <a:pt x="143" y="172"/>
                                    </a:cubicBezTo>
                                    <a:cubicBezTo>
                                      <a:pt x="159" y="119"/>
                                      <a:pt x="159" y="119"/>
                                      <a:pt x="159" y="119"/>
                                    </a:cubicBezTo>
                                    <a:cubicBezTo>
                                      <a:pt x="166" y="76"/>
                                      <a:pt x="166" y="76"/>
                                      <a:pt x="166" y="76"/>
                                    </a:cubicBezTo>
                                    <a:cubicBezTo>
                                      <a:pt x="171" y="126"/>
                                      <a:pt x="171" y="126"/>
                                      <a:pt x="171" y="126"/>
                                    </a:cubicBezTo>
                                    <a:cubicBezTo>
                                      <a:pt x="182" y="217"/>
                                      <a:pt x="182" y="217"/>
                                      <a:pt x="182" y="217"/>
                                    </a:cubicBezTo>
                                    <a:lnTo>
                                      <a:pt x="219" y="217"/>
                                    </a:lnTo>
                                    <a:close/>
                                  </a:path>
                                </a:pathLst>
                              </a:custGeom>
                              <a:solidFill>
                                <a:srgbClr val="708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785BEA67" id="Freeform 16" o:spid="_x0000_s1026" style="width:53.55pt;height:6.75pt;visibility:visible;mso-wrap-style:square;mso-left-percent:-10001;mso-top-percent:-10001;mso-position-horizontal:absolute;mso-position-horizontal-relative:char;mso-position-vertical:absolute;mso-position-vertical-relative:line;mso-left-percent:-10001;mso-top-percent:-10001;v-text-anchor:top" coordsize="2142,2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" path="m2142,162v,-69,-84,-57,-84,-91c2058,59,2065,48,2084,48v14,,28,4,43,10c2137,27,2137,27,2137,27v-21,-8,-35,-12,-53,-12c2049,15,2021,35,2021,71v,65,85,52,85,91c2106,173,2099,187,2077,187v-18,,-35,-7,-52,-11c2017,208,2017,208,2017,208v21,6,41,11,60,11c2116,219,2142,197,2142,162xm1990,213v,-195,,-195,,-195c1953,18,1953,18,1953,18v,199,,199,,199c1985,217,1985,217,1985,217r5,-4xm1919,207v,-94,,-94,,-94c1886,116,1886,116,1886,116v,67,,67,,67c1876,185,1865,187,1859,187v-34,,-42,-23,-42,-45c1817,93,1817,93,1817,93v,-20,4,-45,45,-45c1875,48,1893,52,1909,58v8,-33,8,-33,8,-33c1898,20,1882,15,1862,15v-59,,-81,34,-81,75c1781,145,1781,145,1781,145v,42,27,74,78,74c1880,219,1906,211,1919,207xm1685,124v,-25,,-25,,-25c1657,99,1657,99,1657,99v,-27,,-27,,-27c1631,72,1631,72,1631,72v-5,27,-5,27,-5,27c1605,99,1605,99,1605,99v-20,,-27,-16,-27,-27c1578,60,1585,48,1605,48v13,,25,2,34,4c1644,20,1644,20,1644,20v-10,-2,-26,-5,-39,-5c1570,15,1542,36,1542,72v,12,7,29,26,38c1568,111,1568,111,1568,111v-26,11,-31,30,-31,46c1537,191,1563,219,1601,219v23,,44,-5,56,-10c1657,128,1657,128,1657,128r28,-4xm1626,185v-6,1,-14,2,-22,2c1581,187,1573,170,1573,157v,-14,7,-29,32,-29c1626,128,1626,128,1626,128r,57xm1435,216v,-152,,-152,,-152c1405,64,1405,64,1405,64v-1,8,-1,8,-1,8c1395,67,1382,62,1369,62v-33,,-55,26,-55,58c1314,159,1314,159,1314,159v,32,22,58,55,58c1381,217,1393,213,1400,209v,10,,10,,10c1400,230,1392,240,1382,240v-44,,-44,,-44,c1342,269,1342,269,1342,269v40,,40,,40,c1413,269,1435,247,1435,216xm1400,180v-7,2,-18,5,-28,5c1356,185,1349,173,1349,155v,-32,,-32,,-32c1349,106,1357,94,1372,94v10,,20,4,28,7l1400,180xm1284,213v,-94,,-94,,-94c1284,88,1265,62,1232,62v-12,,-25,5,-35,10c1197,64,1197,64,1197,64v-31,,-31,,-31,c1166,217,1166,217,1166,217v35,,35,,35,c1201,100,1201,100,1201,100v8,-3,18,-6,28,-6c1243,94,1248,105,1248,122v,95,,95,,95c1279,217,1279,217,1279,217r5,-4xm1136,23c1136,10,1126,,1113,v-12,,-23,10,-23,23c1090,35,1101,46,1113,46v13,,23,-11,23,-23xm1131,213v,-149,,-149,,-149c1079,64,1079,64,1079,64v,26,,26,,26c1096,91,1096,91,1096,91v,126,,126,,126c1127,217,1127,217,1127,217r4,-4xm1070,65v-4,-2,-9,-3,-17,-3c1042,62,1032,70,1023,78v,,-1,-3,-1,-14c991,64,991,64,991,64v,153,,153,,153c1022,217,1022,217,1022,217v4,-4,4,-4,4,-4c1026,105,1026,105,1026,105v6,-4,17,-11,26,-11c1057,94,1061,95,1066,96r4,-31xm924,125v-49,,-49,,-49,c876,108,882,94,900,94v17,,23,14,24,31xm960,146v,-21,,-21,,-21c960,93,938,62,900,62v-38,,-61,30,-61,63c839,157,839,157,839,157v,32,22,62,67,62c921,219,940,214,956,208v-8,-30,-8,-30,-8,-30c934,182,920,187,906,187v-25,,-31,-17,-31,-30c875,152,875,152,875,152v79,,79,,79,c957,152,960,149,960,146xm818,190v-9,-2,-9,-8,-9,-9c809,8,809,8,809,8v-36,,-36,,-36,c773,185,773,185,773,185v,19,15,32,38,35l818,190xm748,190v-9,-2,-9,-8,-9,-9c739,8,739,8,739,8v-36,,-36,,-36,c703,185,703,185,703,185v,19,15,32,38,35l748,190xm637,125v-49,,-49,,-49,c589,108,594,94,612,94v18,,24,14,25,31xm673,146v,-21,,-21,,-21c673,93,651,62,612,62v-37,,-60,30,-60,63c552,157,552,157,552,157v,32,22,62,67,62c634,219,652,214,669,208v-8,-30,-8,-30,-8,-30c647,182,633,187,619,187v-25,,-31,-17,-31,-30c588,152,588,152,588,152v79,,79,,79,c670,152,673,149,673,146xm485,181v-8,3,-19,6,-28,6c442,187,434,175,434,158v,-34,,-34,,-34c434,106,441,94,457,94v10,,19,3,28,6l485,181xm520,217c520,8,520,8,520,8v-35,,-35,,-35,c485,38,485,38,485,38v,,,16,1,32c478,67,466,62,454,62v-33,,-55,26,-55,58c399,161,399,161,399,161v,32,22,58,55,58c467,219,479,214,489,210v1,7,1,7,1,7l520,217xm335,154v,19,-8,33,-26,33c290,187,281,173,281,154v,-27,,-27,,-27c281,108,289,94,308,94v19,,27,15,27,33l335,154xm371,157v,-33,,-33,,-33c371,89,346,62,308,62v-38,,-62,28,-62,62c246,157,246,157,246,157v,35,24,62,63,62c346,219,371,192,371,157xm219,217c193,18,193,18,193,18v-42,,-42,,-42,c110,171,110,171,110,171v-1,1,-1,1,-1,1c109,171,109,171,109,171,68,18,68,18,68,18v-42,,-42,,-42,c,217,,217,,217v37,,37,,37,c48,126,48,126,48,126,52,76,52,76,52,76v8,43,8,43,8,43c75,172,75,172,75,172v7,25,21,32,34,32c122,204,136,197,143,172v16,-53,16,-53,16,-53c166,76,166,76,166,76v5,50,5,50,5,50c182,217,182,217,182,217r37,xe" fillcolor="#708089" stroked="f">
                      <v:path arrowok="t" o:connecttype="custom" o:connectlocs="675323,18483;668655,51626;659448,69791;620078,5736;609283,65967;590233,59593;606108,18483;565468,46209;534988,31549;516255,31549;520383,16571;497840,35055;526098,66604;509270,59593;516255,58956;445770,22945;434658,69154;424815,76483;444500,57362;435610,29956;407670,37923;370205,20396;390208,29956;407670,67879;353378,14659;342583,20396;357823,69154;324803,24857;324485,69154;338455,30593;285750,29956;285750,19758;303530,66286;277813,48439;256858,57681;257493,70110;234633,2549;237490,60549;202248,39835;175260,39835;209868,56725;211773,48439;137795,50351;153988,57681;153988,12110;126683,51308;165100,69154;89218,40472;117793,50033;78105,50033;61278,5736;34608,54494;11748,69154;23813,54813;52705,24220" o:connectangles="0,0,0,0,0,0,0,0,0,0,0,0,0,0,0,0,0,0,0,0,0,0,0,0,0,0,0,0,0,0,0,0,0,0,0,0,0,0,0,0,0,0,0,0,0,0,0,0,0,0,0,0,0,0,0"/>
                      <o:lock v:ext="edit" verticies="t"/>
                      <w10:anchorlock/>
                    </v:shape>
                  </w:pict>
                </mc:Fallback>
              </mc:AlternateContent>
            </w:r>
          </w:p>
        </w:tc>
      </w:tr>
      <w:tr w:rsidR="00216193" w:rsidRPr="00926836" w14:paraId="50DF0B85" w14:textId="77777777" w:rsidTr="000639FB">
        <w:trPr>
          <w:trHeight w:val="329"/>
        </w:trPr>
        <w:tc>
          <w:tcPr>
            <w:tcW w:w="5809" w:type="dxa"/>
            <w:gridSpan w:val="3"/>
            <w:shd w:val="clear" w:color="auto" w:fill="auto"/>
          </w:tcPr>
          <w:p w14:paraId="29CDA27B" w14:textId="5BFA134E" w:rsidR="00216193" w:rsidRPr="00926836" w:rsidRDefault="00ED0EE5" w:rsidP="000639FB">
            <w:pPr>
              <w:pStyle w:val="DocumentgegevenseindredactieEcoGroen"/>
            </w:pPr>
            <w:r>
              <w:t>B. Tolkamp</w:t>
            </w:r>
          </w:p>
        </w:tc>
      </w:tr>
      <w:tr w:rsidR="00216193" w:rsidRPr="00926836" w14:paraId="330C99A7" w14:textId="77777777" w:rsidTr="000639FB">
        <w:trPr>
          <w:trHeight w:hRule="exact" w:val="255"/>
        </w:trPr>
        <w:tc>
          <w:tcPr>
            <w:tcW w:w="5809" w:type="dxa"/>
            <w:gridSpan w:val="3"/>
            <w:shd w:val="clear" w:color="auto" w:fill="auto"/>
            <w:vAlign w:val="bottom"/>
          </w:tcPr>
          <w:p w14:paraId="17C9C80F" w14:textId="77777777" w:rsidR="00216193" w:rsidRPr="00926836" w:rsidRDefault="00B10002" w:rsidP="000639FB">
            <w:pPr>
              <w:pStyle w:val="DocumentgegevensEcoGroen"/>
            </w:pPr>
            <w:r>
              <mc:AlternateContent>
                <mc:Choice Requires="wps">
                  <w:drawing>
                    <wp:inline distT="0" distB="0" distL="0" distR="0" wp14:anchorId="525DB1A1" wp14:editId="4A6127A4">
                      <wp:extent cx="513080" cy="67310"/>
                      <wp:effectExtent l="0" t="0" r="1270" b="8890"/>
                      <wp:docPr id="74"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513080" cy="67310"/>
                              </a:xfrm>
                              <a:custGeom>
                                <a:avLst/>
                                <a:gdLst>
                                  <a:gd name="T0" fmla="*/ 1567 w 1615"/>
                                  <a:gd name="T1" fmla="*/ 70 h 212"/>
                                  <a:gd name="T2" fmla="*/ 1535 w 1615"/>
                                  <a:gd name="T3" fmla="*/ 209 h 212"/>
                                  <a:gd name="T4" fmla="*/ 1571 w 1615"/>
                                  <a:gd name="T5" fmla="*/ 97 h 212"/>
                                  <a:gd name="T6" fmla="*/ 1615 w 1615"/>
                                  <a:gd name="T7" fmla="*/ 57 h 212"/>
                                  <a:gd name="T8" fmla="*/ 1444 w 1615"/>
                                  <a:gd name="T9" fmla="*/ 86 h 212"/>
                                  <a:gd name="T10" fmla="*/ 1505 w 1615"/>
                                  <a:gd name="T11" fmla="*/ 117 h 212"/>
                                  <a:gd name="T12" fmla="*/ 1384 w 1615"/>
                                  <a:gd name="T13" fmla="*/ 149 h 212"/>
                                  <a:gd name="T14" fmla="*/ 1493 w 1615"/>
                                  <a:gd name="T15" fmla="*/ 170 h 212"/>
                                  <a:gd name="T16" fmla="*/ 1419 w 1615"/>
                                  <a:gd name="T17" fmla="*/ 144 h 212"/>
                                  <a:gd name="T18" fmla="*/ 1359 w 1615"/>
                                  <a:gd name="T19" fmla="*/ 209 h 212"/>
                                  <a:gd name="T20" fmla="*/ 1305 w 1615"/>
                                  <a:gd name="T21" fmla="*/ 161 h 212"/>
                                  <a:gd name="T22" fmla="*/ 1252 w 1615"/>
                                  <a:gd name="T23" fmla="*/ 56 h 212"/>
                                  <a:gd name="T24" fmla="*/ 1301 w 1615"/>
                                  <a:gd name="T25" fmla="*/ 105 h 212"/>
                                  <a:gd name="T26" fmla="*/ 1359 w 1615"/>
                                  <a:gd name="T27" fmla="*/ 209 h 212"/>
                                  <a:gd name="T28" fmla="*/ 1165 w 1615"/>
                                  <a:gd name="T29" fmla="*/ 86 h 212"/>
                                  <a:gd name="T30" fmla="*/ 1225 w 1615"/>
                                  <a:gd name="T31" fmla="*/ 117 h 212"/>
                                  <a:gd name="T32" fmla="*/ 1104 w 1615"/>
                                  <a:gd name="T33" fmla="*/ 149 h 212"/>
                                  <a:gd name="T34" fmla="*/ 1213 w 1615"/>
                                  <a:gd name="T35" fmla="*/ 170 h 212"/>
                                  <a:gd name="T36" fmla="*/ 1140 w 1615"/>
                                  <a:gd name="T37" fmla="*/ 144 h 212"/>
                                  <a:gd name="T38" fmla="*/ 1083 w 1615"/>
                                  <a:gd name="T39" fmla="*/ 182 h 212"/>
                                  <a:gd name="T40" fmla="*/ 1039 w 1615"/>
                                  <a:gd name="T41" fmla="*/ 0 h 212"/>
                                  <a:gd name="T42" fmla="*/ 1083 w 1615"/>
                                  <a:gd name="T43" fmla="*/ 182 h 212"/>
                                  <a:gd name="T44" fmla="*/ 889 w 1615"/>
                                  <a:gd name="T45" fmla="*/ 86 h 212"/>
                                  <a:gd name="T46" fmla="*/ 949 w 1615"/>
                                  <a:gd name="T47" fmla="*/ 117 h 212"/>
                                  <a:gd name="T48" fmla="*/ 828 w 1615"/>
                                  <a:gd name="T49" fmla="*/ 149 h 212"/>
                                  <a:gd name="T50" fmla="*/ 937 w 1615"/>
                                  <a:gd name="T51" fmla="*/ 170 h 212"/>
                                  <a:gd name="T52" fmla="*/ 864 w 1615"/>
                                  <a:gd name="T53" fmla="*/ 144 h 212"/>
                                  <a:gd name="T54" fmla="*/ 761 w 1615"/>
                                  <a:gd name="T55" fmla="*/ 173 h 212"/>
                                  <a:gd name="T56" fmla="*/ 710 w 1615"/>
                                  <a:gd name="T57" fmla="*/ 116 h 212"/>
                                  <a:gd name="T58" fmla="*/ 761 w 1615"/>
                                  <a:gd name="T59" fmla="*/ 173 h 212"/>
                                  <a:gd name="T60" fmla="*/ 761 w 1615"/>
                                  <a:gd name="T61" fmla="*/ 0 h 212"/>
                                  <a:gd name="T62" fmla="*/ 731 w 1615"/>
                                  <a:gd name="T63" fmla="*/ 54 h 212"/>
                                  <a:gd name="T64" fmla="*/ 731 w 1615"/>
                                  <a:gd name="T65" fmla="*/ 211 h 212"/>
                                  <a:gd name="T66" fmla="*/ 796 w 1615"/>
                                  <a:gd name="T67" fmla="*/ 209 h 212"/>
                                  <a:gd name="T68" fmla="*/ 588 w 1615"/>
                                  <a:gd name="T69" fmla="*/ 86 h 212"/>
                                  <a:gd name="T70" fmla="*/ 649 w 1615"/>
                                  <a:gd name="T71" fmla="*/ 117 h 212"/>
                                  <a:gd name="T72" fmla="*/ 528 w 1615"/>
                                  <a:gd name="T73" fmla="*/ 149 h 212"/>
                                  <a:gd name="T74" fmla="*/ 637 w 1615"/>
                                  <a:gd name="T75" fmla="*/ 170 h 212"/>
                                  <a:gd name="T76" fmla="*/ 563 w 1615"/>
                                  <a:gd name="T77" fmla="*/ 144 h 212"/>
                                  <a:gd name="T78" fmla="*/ 465 w 1615"/>
                                  <a:gd name="T79" fmla="*/ 118 h 212"/>
                                  <a:gd name="T80" fmla="*/ 465 w 1615"/>
                                  <a:gd name="T81" fmla="*/ 118 h 212"/>
                                  <a:gd name="T82" fmla="*/ 441 w 1615"/>
                                  <a:gd name="T83" fmla="*/ 54 h 212"/>
                                  <a:gd name="T84" fmla="*/ 447 w 1615"/>
                                  <a:gd name="T85" fmla="*/ 211 h 212"/>
                                  <a:gd name="T86" fmla="*/ 447 w 1615"/>
                                  <a:gd name="T87" fmla="*/ 179 h 212"/>
                                  <a:gd name="T88" fmla="*/ 495 w 1615"/>
                                  <a:gd name="T89" fmla="*/ 144 h 212"/>
                                  <a:gd name="T90" fmla="*/ 322 w 1615"/>
                                  <a:gd name="T91" fmla="*/ 56 h 212"/>
                                  <a:gd name="T92" fmla="*/ 292 w 1615"/>
                                  <a:gd name="T93" fmla="*/ 120 h 212"/>
                                  <a:gd name="T94" fmla="*/ 220 w 1615"/>
                                  <a:gd name="T95" fmla="*/ 120 h 212"/>
                                  <a:gd name="T96" fmla="*/ 190 w 1615"/>
                                  <a:gd name="T97" fmla="*/ 56 h 212"/>
                                  <a:gd name="T98" fmla="*/ 230 w 1615"/>
                                  <a:gd name="T99" fmla="*/ 209 h 212"/>
                                  <a:gd name="T100" fmla="*/ 268 w 1615"/>
                                  <a:gd name="T101" fmla="*/ 160 h 212"/>
                                  <a:gd name="T102" fmla="*/ 358 w 1615"/>
                                  <a:gd name="T103" fmla="*/ 56 h 212"/>
                                  <a:gd name="T104" fmla="*/ 0 w 1615"/>
                                  <a:gd name="T105" fmla="*/ 10 h 212"/>
                                  <a:gd name="T106" fmla="*/ 50 w 1615"/>
                                  <a:gd name="T107" fmla="*/ 209 h 212"/>
                                  <a:gd name="T108" fmla="*/ 138 w 1615"/>
                                  <a:gd name="T109" fmla="*/ 43 h 2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615" h="212">
                                    <a:moveTo>
                                      <a:pt x="1615" y="57"/>
                                    </a:moveTo>
                                    <a:cubicBezTo>
                                      <a:pt x="1610" y="55"/>
                                      <a:pt x="1606" y="54"/>
                                      <a:pt x="1597" y="54"/>
                                    </a:cubicBezTo>
                                    <a:cubicBezTo>
                                      <a:pt x="1587" y="54"/>
                                      <a:pt x="1576" y="62"/>
                                      <a:pt x="1567" y="70"/>
                                    </a:cubicBezTo>
                                    <a:cubicBezTo>
                                      <a:pt x="1567" y="70"/>
                                      <a:pt x="1567" y="67"/>
                                      <a:pt x="1566" y="56"/>
                                    </a:cubicBezTo>
                                    <a:cubicBezTo>
                                      <a:pt x="1535" y="56"/>
                                      <a:pt x="1535" y="56"/>
                                      <a:pt x="1535" y="56"/>
                                    </a:cubicBezTo>
                                    <a:cubicBezTo>
                                      <a:pt x="1535" y="209"/>
                                      <a:pt x="1535" y="209"/>
                                      <a:pt x="1535" y="209"/>
                                    </a:cubicBezTo>
                                    <a:cubicBezTo>
                                      <a:pt x="1567" y="209"/>
                                      <a:pt x="1567" y="209"/>
                                      <a:pt x="1567" y="209"/>
                                    </a:cubicBezTo>
                                    <a:cubicBezTo>
                                      <a:pt x="1571" y="205"/>
                                      <a:pt x="1571" y="205"/>
                                      <a:pt x="1571" y="205"/>
                                    </a:cubicBezTo>
                                    <a:cubicBezTo>
                                      <a:pt x="1571" y="97"/>
                                      <a:pt x="1571" y="97"/>
                                      <a:pt x="1571" y="97"/>
                                    </a:cubicBezTo>
                                    <a:cubicBezTo>
                                      <a:pt x="1576" y="93"/>
                                      <a:pt x="1587" y="86"/>
                                      <a:pt x="1596" y="86"/>
                                    </a:cubicBezTo>
                                    <a:cubicBezTo>
                                      <a:pt x="1602" y="86"/>
                                      <a:pt x="1606" y="87"/>
                                      <a:pt x="1610" y="88"/>
                                    </a:cubicBezTo>
                                    <a:lnTo>
                                      <a:pt x="1615" y="57"/>
                                    </a:lnTo>
                                    <a:close/>
                                    <a:moveTo>
                                      <a:pt x="1469" y="118"/>
                                    </a:moveTo>
                                    <a:cubicBezTo>
                                      <a:pt x="1420" y="118"/>
                                      <a:pt x="1420" y="118"/>
                                      <a:pt x="1420" y="118"/>
                                    </a:cubicBezTo>
                                    <a:cubicBezTo>
                                      <a:pt x="1421" y="100"/>
                                      <a:pt x="1426" y="86"/>
                                      <a:pt x="1444" y="86"/>
                                    </a:cubicBezTo>
                                    <a:cubicBezTo>
                                      <a:pt x="1462" y="86"/>
                                      <a:pt x="1468" y="100"/>
                                      <a:pt x="1469" y="118"/>
                                    </a:cubicBezTo>
                                    <a:close/>
                                    <a:moveTo>
                                      <a:pt x="1505" y="138"/>
                                    </a:moveTo>
                                    <a:cubicBezTo>
                                      <a:pt x="1505" y="117"/>
                                      <a:pt x="1505" y="117"/>
                                      <a:pt x="1505" y="117"/>
                                    </a:cubicBezTo>
                                    <a:cubicBezTo>
                                      <a:pt x="1505" y="85"/>
                                      <a:pt x="1482" y="54"/>
                                      <a:pt x="1444" y="54"/>
                                    </a:cubicBezTo>
                                    <a:cubicBezTo>
                                      <a:pt x="1407" y="54"/>
                                      <a:pt x="1384" y="84"/>
                                      <a:pt x="1384" y="117"/>
                                    </a:cubicBezTo>
                                    <a:cubicBezTo>
                                      <a:pt x="1384" y="149"/>
                                      <a:pt x="1384" y="149"/>
                                      <a:pt x="1384" y="149"/>
                                    </a:cubicBezTo>
                                    <a:cubicBezTo>
                                      <a:pt x="1384" y="181"/>
                                      <a:pt x="1406" y="211"/>
                                      <a:pt x="1451" y="211"/>
                                    </a:cubicBezTo>
                                    <a:cubicBezTo>
                                      <a:pt x="1466" y="211"/>
                                      <a:pt x="1484" y="206"/>
                                      <a:pt x="1501" y="201"/>
                                    </a:cubicBezTo>
                                    <a:cubicBezTo>
                                      <a:pt x="1493" y="170"/>
                                      <a:pt x="1493" y="170"/>
                                      <a:pt x="1493" y="170"/>
                                    </a:cubicBezTo>
                                    <a:cubicBezTo>
                                      <a:pt x="1479" y="174"/>
                                      <a:pt x="1465" y="179"/>
                                      <a:pt x="1451" y="179"/>
                                    </a:cubicBezTo>
                                    <a:cubicBezTo>
                                      <a:pt x="1426" y="179"/>
                                      <a:pt x="1419" y="162"/>
                                      <a:pt x="1419" y="149"/>
                                    </a:cubicBezTo>
                                    <a:cubicBezTo>
                                      <a:pt x="1419" y="144"/>
                                      <a:pt x="1419" y="144"/>
                                      <a:pt x="1419" y="144"/>
                                    </a:cubicBezTo>
                                    <a:cubicBezTo>
                                      <a:pt x="1498" y="144"/>
                                      <a:pt x="1498" y="144"/>
                                      <a:pt x="1498" y="144"/>
                                    </a:cubicBezTo>
                                    <a:cubicBezTo>
                                      <a:pt x="1502" y="144"/>
                                      <a:pt x="1505" y="141"/>
                                      <a:pt x="1505" y="138"/>
                                    </a:cubicBezTo>
                                    <a:close/>
                                    <a:moveTo>
                                      <a:pt x="1359" y="209"/>
                                    </a:moveTo>
                                    <a:cubicBezTo>
                                      <a:pt x="1359" y="177"/>
                                      <a:pt x="1359" y="177"/>
                                      <a:pt x="1359" y="177"/>
                                    </a:cubicBezTo>
                                    <a:cubicBezTo>
                                      <a:pt x="1292" y="177"/>
                                      <a:pt x="1292" y="177"/>
                                      <a:pt x="1292" y="177"/>
                                    </a:cubicBezTo>
                                    <a:cubicBezTo>
                                      <a:pt x="1305" y="161"/>
                                      <a:pt x="1305" y="161"/>
                                      <a:pt x="1305" y="161"/>
                                    </a:cubicBezTo>
                                    <a:cubicBezTo>
                                      <a:pt x="1357" y="83"/>
                                      <a:pt x="1357" y="83"/>
                                      <a:pt x="1357" y="83"/>
                                    </a:cubicBezTo>
                                    <a:cubicBezTo>
                                      <a:pt x="1353" y="56"/>
                                      <a:pt x="1353" y="56"/>
                                      <a:pt x="1353" y="56"/>
                                    </a:cubicBezTo>
                                    <a:cubicBezTo>
                                      <a:pt x="1252" y="56"/>
                                      <a:pt x="1252" y="56"/>
                                      <a:pt x="1252" y="56"/>
                                    </a:cubicBezTo>
                                    <a:cubicBezTo>
                                      <a:pt x="1252" y="89"/>
                                      <a:pt x="1252" y="89"/>
                                      <a:pt x="1252" y="89"/>
                                    </a:cubicBezTo>
                                    <a:cubicBezTo>
                                      <a:pt x="1314" y="89"/>
                                      <a:pt x="1314" y="89"/>
                                      <a:pt x="1314" y="89"/>
                                    </a:cubicBezTo>
                                    <a:cubicBezTo>
                                      <a:pt x="1301" y="105"/>
                                      <a:pt x="1301" y="105"/>
                                      <a:pt x="1301" y="105"/>
                                    </a:cubicBezTo>
                                    <a:cubicBezTo>
                                      <a:pt x="1249" y="182"/>
                                      <a:pt x="1249" y="182"/>
                                      <a:pt x="1249" y="182"/>
                                    </a:cubicBezTo>
                                    <a:cubicBezTo>
                                      <a:pt x="1253" y="209"/>
                                      <a:pt x="1253" y="209"/>
                                      <a:pt x="1253" y="209"/>
                                    </a:cubicBezTo>
                                    <a:lnTo>
                                      <a:pt x="1359" y="209"/>
                                    </a:lnTo>
                                    <a:close/>
                                    <a:moveTo>
                                      <a:pt x="1190" y="118"/>
                                    </a:moveTo>
                                    <a:cubicBezTo>
                                      <a:pt x="1140" y="118"/>
                                      <a:pt x="1140" y="118"/>
                                      <a:pt x="1140" y="118"/>
                                    </a:cubicBezTo>
                                    <a:cubicBezTo>
                                      <a:pt x="1141" y="100"/>
                                      <a:pt x="1147" y="86"/>
                                      <a:pt x="1165" y="86"/>
                                    </a:cubicBezTo>
                                    <a:cubicBezTo>
                                      <a:pt x="1183" y="86"/>
                                      <a:pt x="1188" y="100"/>
                                      <a:pt x="1190" y="118"/>
                                    </a:cubicBezTo>
                                    <a:close/>
                                    <a:moveTo>
                                      <a:pt x="1225" y="138"/>
                                    </a:moveTo>
                                    <a:cubicBezTo>
                                      <a:pt x="1225" y="117"/>
                                      <a:pt x="1225" y="117"/>
                                      <a:pt x="1225" y="117"/>
                                    </a:cubicBezTo>
                                    <a:cubicBezTo>
                                      <a:pt x="1225" y="85"/>
                                      <a:pt x="1203" y="54"/>
                                      <a:pt x="1165" y="54"/>
                                    </a:cubicBezTo>
                                    <a:cubicBezTo>
                                      <a:pt x="1127" y="54"/>
                                      <a:pt x="1104" y="84"/>
                                      <a:pt x="1104" y="117"/>
                                    </a:cubicBezTo>
                                    <a:cubicBezTo>
                                      <a:pt x="1104" y="149"/>
                                      <a:pt x="1104" y="149"/>
                                      <a:pt x="1104" y="149"/>
                                    </a:cubicBezTo>
                                    <a:cubicBezTo>
                                      <a:pt x="1104" y="181"/>
                                      <a:pt x="1127" y="211"/>
                                      <a:pt x="1171" y="211"/>
                                    </a:cubicBezTo>
                                    <a:cubicBezTo>
                                      <a:pt x="1186" y="211"/>
                                      <a:pt x="1205" y="206"/>
                                      <a:pt x="1221" y="201"/>
                                    </a:cubicBezTo>
                                    <a:cubicBezTo>
                                      <a:pt x="1213" y="170"/>
                                      <a:pt x="1213" y="170"/>
                                      <a:pt x="1213" y="170"/>
                                    </a:cubicBezTo>
                                    <a:cubicBezTo>
                                      <a:pt x="1200" y="174"/>
                                      <a:pt x="1186" y="179"/>
                                      <a:pt x="1171" y="179"/>
                                    </a:cubicBezTo>
                                    <a:cubicBezTo>
                                      <a:pt x="1146" y="179"/>
                                      <a:pt x="1140" y="162"/>
                                      <a:pt x="1140" y="149"/>
                                    </a:cubicBezTo>
                                    <a:cubicBezTo>
                                      <a:pt x="1140" y="144"/>
                                      <a:pt x="1140" y="144"/>
                                      <a:pt x="1140" y="144"/>
                                    </a:cubicBezTo>
                                    <a:cubicBezTo>
                                      <a:pt x="1219" y="144"/>
                                      <a:pt x="1219" y="144"/>
                                      <a:pt x="1219" y="144"/>
                                    </a:cubicBezTo>
                                    <a:cubicBezTo>
                                      <a:pt x="1223" y="144"/>
                                      <a:pt x="1225" y="141"/>
                                      <a:pt x="1225" y="138"/>
                                    </a:cubicBezTo>
                                    <a:close/>
                                    <a:moveTo>
                                      <a:pt x="1083" y="182"/>
                                    </a:moveTo>
                                    <a:cubicBezTo>
                                      <a:pt x="1074" y="180"/>
                                      <a:pt x="1074" y="174"/>
                                      <a:pt x="1074" y="173"/>
                                    </a:cubicBezTo>
                                    <a:cubicBezTo>
                                      <a:pt x="1074" y="0"/>
                                      <a:pt x="1074" y="0"/>
                                      <a:pt x="1074" y="0"/>
                                    </a:cubicBezTo>
                                    <a:cubicBezTo>
                                      <a:pt x="1039" y="0"/>
                                      <a:pt x="1039" y="0"/>
                                      <a:pt x="1039" y="0"/>
                                    </a:cubicBezTo>
                                    <a:cubicBezTo>
                                      <a:pt x="1039" y="177"/>
                                      <a:pt x="1039" y="177"/>
                                      <a:pt x="1039" y="177"/>
                                    </a:cubicBezTo>
                                    <a:cubicBezTo>
                                      <a:pt x="1039" y="197"/>
                                      <a:pt x="1053" y="209"/>
                                      <a:pt x="1076" y="212"/>
                                    </a:cubicBezTo>
                                    <a:lnTo>
                                      <a:pt x="1083" y="182"/>
                                    </a:lnTo>
                                    <a:close/>
                                    <a:moveTo>
                                      <a:pt x="913" y="118"/>
                                    </a:moveTo>
                                    <a:cubicBezTo>
                                      <a:pt x="864" y="118"/>
                                      <a:pt x="864" y="118"/>
                                      <a:pt x="864" y="118"/>
                                    </a:cubicBezTo>
                                    <a:cubicBezTo>
                                      <a:pt x="865" y="100"/>
                                      <a:pt x="871" y="86"/>
                                      <a:pt x="889" y="86"/>
                                    </a:cubicBezTo>
                                    <a:cubicBezTo>
                                      <a:pt x="906" y="86"/>
                                      <a:pt x="912" y="100"/>
                                      <a:pt x="913" y="118"/>
                                    </a:cubicBezTo>
                                    <a:close/>
                                    <a:moveTo>
                                      <a:pt x="949" y="138"/>
                                    </a:moveTo>
                                    <a:cubicBezTo>
                                      <a:pt x="949" y="117"/>
                                      <a:pt x="949" y="117"/>
                                      <a:pt x="949" y="117"/>
                                    </a:cubicBezTo>
                                    <a:cubicBezTo>
                                      <a:pt x="949" y="85"/>
                                      <a:pt x="927" y="54"/>
                                      <a:pt x="889" y="54"/>
                                    </a:cubicBezTo>
                                    <a:cubicBezTo>
                                      <a:pt x="851" y="54"/>
                                      <a:pt x="828" y="84"/>
                                      <a:pt x="828" y="117"/>
                                    </a:cubicBezTo>
                                    <a:cubicBezTo>
                                      <a:pt x="828" y="149"/>
                                      <a:pt x="828" y="149"/>
                                      <a:pt x="828" y="149"/>
                                    </a:cubicBezTo>
                                    <a:cubicBezTo>
                                      <a:pt x="828" y="181"/>
                                      <a:pt x="850" y="211"/>
                                      <a:pt x="895" y="211"/>
                                    </a:cubicBezTo>
                                    <a:cubicBezTo>
                                      <a:pt x="910" y="211"/>
                                      <a:pt x="929" y="206"/>
                                      <a:pt x="945" y="201"/>
                                    </a:cubicBezTo>
                                    <a:cubicBezTo>
                                      <a:pt x="937" y="170"/>
                                      <a:pt x="937" y="170"/>
                                      <a:pt x="937" y="170"/>
                                    </a:cubicBezTo>
                                    <a:cubicBezTo>
                                      <a:pt x="924" y="174"/>
                                      <a:pt x="910" y="179"/>
                                      <a:pt x="895" y="179"/>
                                    </a:cubicBezTo>
                                    <a:cubicBezTo>
                                      <a:pt x="870" y="179"/>
                                      <a:pt x="864" y="162"/>
                                      <a:pt x="864" y="149"/>
                                    </a:cubicBezTo>
                                    <a:cubicBezTo>
                                      <a:pt x="864" y="144"/>
                                      <a:pt x="864" y="144"/>
                                      <a:pt x="864" y="144"/>
                                    </a:cubicBezTo>
                                    <a:cubicBezTo>
                                      <a:pt x="943" y="144"/>
                                      <a:pt x="943" y="144"/>
                                      <a:pt x="943" y="144"/>
                                    </a:cubicBezTo>
                                    <a:cubicBezTo>
                                      <a:pt x="947" y="144"/>
                                      <a:pt x="949" y="141"/>
                                      <a:pt x="949" y="138"/>
                                    </a:cubicBezTo>
                                    <a:close/>
                                    <a:moveTo>
                                      <a:pt x="761" y="173"/>
                                    </a:moveTo>
                                    <a:cubicBezTo>
                                      <a:pt x="753" y="176"/>
                                      <a:pt x="742" y="179"/>
                                      <a:pt x="733" y="179"/>
                                    </a:cubicBezTo>
                                    <a:cubicBezTo>
                                      <a:pt x="719" y="179"/>
                                      <a:pt x="710" y="167"/>
                                      <a:pt x="710" y="150"/>
                                    </a:cubicBezTo>
                                    <a:cubicBezTo>
                                      <a:pt x="710" y="116"/>
                                      <a:pt x="710" y="116"/>
                                      <a:pt x="710" y="116"/>
                                    </a:cubicBezTo>
                                    <a:cubicBezTo>
                                      <a:pt x="710" y="98"/>
                                      <a:pt x="718" y="86"/>
                                      <a:pt x="733" y="86"/>
                                    </a:cubicBezTo>
                                    <a:cubicBezTo>
                                      <a:pt x="743" y="86"/>
                                      <a:pt x="753" y="89"/>
                                      <a:pt x="761" y="92"/>
                                    </a:cubicBezTo>
                                    <a:lnTo>
                                      <a:pt x="761" y="173"/>
                                    </a:lnTo>
                                    <a:close/>
                                    <a:moveTo>
                                      <a:pt x="796" y="209"/>
                                    </a:moveTo>
                                    <a:cubicBezTo>
                                      <a:pt x="796" y="0"/>
                                      <a:pt x="796" y="0"/>
                                      <a:pt x="796" y="0"/>
                                    </a:cubicBezTo>
                                    <a:cubicBezTo>
                                      <a:pt x="761" y="0"/>
                                      <a:pt x="761" y="0"/>
                                      <a:pt x="761" y="0"/>
                                    </a:cubicBezTo>
                                    <a:cubicBezTo>
                                      <a:pt x="761" y="30"/>
                                      <a:pt x="761" y="30"/>
                                      <a:pt x="761" y="30"/>
                                    </a:cubicBezTo>
                                    <a:cubicBezTo>
                                      <a:pt x="761" y="30"/>
                                      <a:pt x="761" y="46"/>
                                      <a:pt x="762" y="62"/>
                                    </a:cubicBezTo>
                                    <a:cubicBezTo>
                                      <a:pt x="754" y="59"/>
                                      <a:pt x="742" y="54"/>
                                      <a:pt x="731" y="54"/>
                                    </a:cubicBezTo>
                                    <a:cubicBezTo>
                                      <a:pt x="698" y="54"/>
                                      <a:pt x="675" y="80"/>
                                      <a:pt x="675" y="112"/>
                                    </a:cubicBezTo>
                                    <a:cubicBezTo>
                                      <a:pt x="675" y="153"/>
                                      <a:pt x="675" y="153"/>
                                      <a:pt x="675" y="153"/>
                                    </a:cubicBezTo>
                                    <a:cubicBezTo>
                                      <a:pt x="675" y="185"/>
                                      <a:pt x="698" y="211"/>
                                      <a:pt x="731" y="211"/>
                                    </a:cubicBezTo>
                                    <a:cubicBezTo>
                                      <a:pt x="743" y="211"/>
                                      <a:pt x="756" y="206"/>
                                      <a:pt x="765" y="202"/>
                                    </a:cubicBezTo>
                                    <a:cubicBezTo>
                                      <a:pt x="766" y="209"/>
                                      <a:pt x="766" y="209"/>
                                      <a:pt x="766" y="209"/>
                                    </a:cubicBezTo>
                                    <a:lnTo>
                                      <a:pt x="796" y="209"/>
                                    </a:lnTo>
                                    <a:close/>
                                    <a:moveTo>
                                      <a:pt x="613" y="118"/>
                                    </a:moveTo>
                                    <a:cubicBezTo>
                                      <a:pt x="563" y="118"/>
                                      <a:pt x="563" y="118"/>
                                      <a:pt x="563" y="118"/>
                                    </a:cubicBezTo>
                                    <a:cubicBezTo>
                                      <a:pt x="564" y="100"/>
                                      <a:pt x="570" y="86"/>
                                      <a:pt x="588" y="86"/>
                                    </a:cubicBezTo>
                                    <a:cubicBezTo>
                                      <a:pt x="606" y="86"/>
                                      <a:pt x="612" y="100"/>
                                      <a:pt x="613" y="118"/>
                                    </a:cubicBezTo>
                                    <a:close/>
                                    <a:moveTo>
                                      <a:pt x="649" y="138"/>
                                    </a:moveTo>
                                    <a:cubicBezTo>
                                      <a:pt x="649" y="117"/>
                                      <a:pt x="649" y="117"/>
                                      <a:pt x="649" y="117"/>
                                    </a:cubicBezTo>
                                    <a:cubicBezTo>
                                      <a:pt x="649" y="85"/>
                                      <a:pt x="626" y="54"/>
                                      <a:pt x="588" y="54"/>
                                    </a:cubicBezTo>
                                    <a:cubicBezTo>
                                      <a:pt x="550" y="54"/>
                                      <a:pt x="528" y="84"/>
                                      <a:pt x="528" y="117"/>
                                    </a:cubicBezTo>
                                    <a:cubicBezTo>
                                      <a:pt x="528" y="149"/>
                                      <a:pt x="528" y="149"/>
                                      <a:pt x="528" y="149"/>
                                    </a:cubicBezTo>
                                    <a:cubicBezTo>
                                      <a:pt x="528" y="181"/>
                                      <a:pt x="550" y="211"/>
                                      <a:pt x="595" y="211"/>
                                    </a:cubicBezTo>
                                    <a:cubicBezTo>
                                      <a:pt x="609" y="211"/>
                                      <a:pt x="628" y="206"/>
                                      <a:pt x="644" y="201"/>
                                    </a:cubicBezTo>
                                    <a:cubicBezTo>
                                      <a:pt x="637" y="170"/>
                                      <a:pt x="637" y="170"/>
                                      <a:pt x="637" y="170"/>
                                    </a:cubicBezTo>
                                    <a:cubicBezTo>
                                      <a:pt x="623" y="174"/>
                                      <a:pt x="609" y="179"/>
                                      <a:pt x="594" y="179"/>
                                    </a:cubicBezTo>
                                    <a:cubicBezTo>
                                      <a:pt x="570" y="179"/>
                                      <a:pt x="563" y="162"/>
                                      <a:pt x="563" y="149"/>
                                    </a:cubicBezTo>
                                    <a:cubicBezTo>
                                      <a:pt x="563" y="144"/>
                                      <a:pt x="563" y="144"/>
                                      <a:pt x="563" y="144"/>
                                    </a:cubicBezTo>
                                    <a:cubicBezTo>
                                      <a:pt x="642" y="144"/>
                                      <a:pt x="642" y="144"/>
                                      <a:pt x="642" y="144"/>
                                    </a:cubicBezTo>
                                    <a:cubicBezTo>
                                      <a:pt x="646" y="144"/>
                                      <a:pt x="649" y="141"/>
                                      <a:pt x="649" y="138"/>
                                    </a:cubicBezTo>
                                    <a:close/>
                                    <a:moveTo>
                                      <a:pt x="465" y="118"/>
                                    </a:moveTo>
                                    <a:cubicBezTo>
                                      <a:pt x="416" y="118"/>
                                      <a:pt x="416" y="118"/>
                                      <a:pt x="416" y="118"/>
                                    </a:cubicBezTo>
                                    <a:cubicBezTo>
                                      <a:pt x="417" y="100"/>
                                      <a:pt x="423" y="86"/>
                                      <a:pt x="441" y="86"/>
                                    </a:cubicBezTo>
                                    <a:cubicBezTo>
                                      <a:pt x="458" y="86"/>
                                      <a:pt x="464" y="100"/>
                                      <a:pt x="465" y="118"/>
                                    </a:cubicBezTo>
                                    <a:close/>
                                    <a:moveTo>
                                      <a:pt x="501" y="138"/>
                                    </a:moveTo>
                                    <a:cubicBezTo>
                                      <a:pt x="501" y="117"/>
                                      <a:pt x="501" y="117"/>
                                      <a:pt x="501" y="117"/>
                                    </a:cubicBezTo>
                                    <a:cubicBezTo>
                                      <a:pt x="501" y="85"/>
                                      <a:pt x="479" y="54"/>
                                      <a:pt x="441" y="54"/>
                                    </a:cubicBezTo>
                                    <a:cubicBezTo>
                                      <a:pt x="403" y="54"/>
                                      <a:pt x="380" y="84"/>
                                      <a:pt x="380" y="117"/>
                                    </a:cubicBezTo>
                                    <a:cubicBezTo>
                                      <a:pt x="380" y="149"/>
                                      <a:pt x="380" y="149"/>
                                      <a:pt x="380" y="149"/>
                                    </a:cubicBezTo>
                                    <a:cubicBezTo>
                                      <a:pt x="380" y="181"/>
                                      <a:pt x="402" y="211"/>
                                      <a:pt x="447" y="211"/>
                                    </a:cubicBezTo>
                                    <a:cubicBezTo>
                                      <a:pt x="462" y="211"/>
                                      <a:pt x="481" y="206"/>
                                      <a:pt x="497" y="201"/>
                                    </a:cubicBezTo>
                                    <a:cubicBezTo>
                                      <a:pt x="489" y="170"/>
                                      <a:pt x="489" y="170"/>
                                      <a:pt x="489" y="170"/>
                                    </a:cubicBezTo>
                                    <a:cubicBezTo>
                                      <a:pt x="476" y="174"/>
                                      <a:pt x="462" y="179"/>
                                      <a:pt x="447" y="179"/>
                                    </a:cubicBezTo>
                                    <a:cubicBezTo>
                                      <a:pt x="422" y="179"/>
                                      <a:pt x="416" y="162"/>
                                      <a:pt x="416" y="149"/>
                                    </a:cubicBezTo>
                                    <a:cubicBezTo>
                                      <a:pt x="416" y="144"/>
                                      <a:pt x="416" y="144"/>
                                      <a:pt x="416" y="144"/>
                                    </a:cubicBezTo>
                                    <a:cubicBezTo>
                                      <a:pt x="495" y="144"/>
                                      <a:pt x="495" y="144"/>
                                      <a:pt x="495" y="144"/>
                                    </a:cubicBezTo>
                                    <a:cubicBezTo>
                                      <a:pt x="499" y="144"/>
                                      <a:pt x="501" y="141"/>
                                      <a:pt x="501" y="138"/>
                                    </a:cubicBezTo>
                                    <a:close/>
                                    <a:moveTo>
                                      <a:pt x="358" y="56"/>
                                    </a:moveTo>
                                    <a:cubicBezTo>
                                      <a:pt x="322" y="56"/>
                                      <a:pt x="322" y="56"/>
                                      <a:pt x="322" y="56"/>
                                    </a:cubicBezTo>
                                    <a:cubicBezTo>
                                      <a:pt x="306" y="120"/>
                                      <a:pt x="306" y="120"/>
                                      <a:pt x="306" y="120"/>
                                    </a:cubicBezTo>
                                    <a:cubicBezTo>
                                      <a:pt x="300" y="162"/>
                                      <a:pt x="300" y="162"/>
                                      <a:pt x="300" y="162"/>
                                    </a:cubicBezTo>
                                    <a:cubicBezTo>
                                      <a:pt x="292" y="120"/>
                                      <a:pt x="292" y="120"/>
                                      <a:pt x="292" y="120"/>
                                    </a:cubicBezTo>
                                    <a:cubicBezTo>
                                      <a:pt x="276" y="67"/>
                                      <a:pt x="276" y="67"/>
                                      <a:pt x="276" y="67"/>
                                    </a:cubicBezTo>
                                    <a:cubicBezTo>
                                      <a:pt x="235" y="67"/>
                                      <a:pt x="235" y="67"/>
                                      <a:pt x="235" y="67"/>
                                    </a:cubicBezTo>
                                    <a:cubicBezTo>
                                      <a:pt x="220" y="120"/>
                                      <a:pt x="220" y="120"/>
                                      <a:pt x="220" y="120"/>
                                    </a:cubicBezTo>
                                    <a:cubicBezTo>
                                      <a:pt x="212" y="162"/>
                                      <a:pt x="212" y="162"/>
                                      <a:pt x="212" y="162"/>
                                    </a:cubicBezTo>
                                    <a:cubicBezTo>
                                      <a:pt x="205" y="120"/>
                                      <a:pt x="205" y="120"/>
                                      <a:pt x="205" y="120"/>
                                    </a:cubicBezTo>
                                    <a:cubicBezTo>
                                      <a:pt x="190" y="56"/>
                                      <a:pt x="190" y="56"/>
                                      <a:pt x="190" y="56"/>
                                    </a:cubicBezTo>
                                    <a:cubicBezTo>
                                      <a:pt x="154" y="56"/>
                                      <a:pt x="154" y="56"/>
                                      <a:pt x="154" y="56"/>
                                    </a:cubicBezTo>
                                    <a:cubicBezTo>
                                      <a:pt x="191" y="209"/>
                                      <a:pt x="191" y="209"/>
                                      <a:pt x="191" y="209"/>
                                    </a:cubicBezTo>
                                    <a:cubicBezTo>
                                      <a:pt x="230" y="209"/>
                                      <a:pt x="230" y="209"/>
                                      <a:pt x="230" y="209"/>
                                    </a:cubicBezTo>
                                    <a:cubicBezTo>
                                      <a:pt x="244" y="160"/>
                                      <a:pt x="244" y="160"/>
                                      <a:pt x="244" y="160"/>
                                    </a:cubicBezTo>
                                    <a:cubicBezTo>
                                      <a:pt x="256" y="108"/>
                                      <a:pt x="256" y="108"/>
                                      <a:pt x="256" y="108"/>
                                    </a:cubicBezTo>
                                    <a:cubicBezTo>
                                      <a:pt x="268" y="160"/>
                                      <a:pt x="268" y="160"/>
                                      <a:pt x="268" y="160"/>
                                    </a:cubicBezTo>
                                    <a:cubicBezTo>
                                      <a:pt x="282" y="209"/>
                                      <a:pt x="282" y="209"/>
                                      <a:pt x="282" y="209"/>
                                    </a:cubicBezTo>
                                    <a:cubicBezTo>
                                      <a:pt x="321" y="209"/>
                                      <a:pt x="321" y="209"/>
                                      <a:pt x="321" y="209"/>
                                    </a:cubicBezTo>
                                    <a:lnTo>
                                      <a:pt x="358" y="56"/>
                                    </a:lnTo>
                                    <a:close/>
                                    <a:moveTo>
                                      <a:pt x="138" y="43"/>
                                    </a:moveTo>
                                    <a:cubicBezTo>
                                      <a:pt x="138" y="10"/>
                                      <a:pt x="138" y="10"/>
                                      <a:pt x="138" y="10"/>
                                    </a:cubicBezTo>
                                    <a:cubicBezTo>
                                      <a:pt x="0" y="10"/>
                                      <a:pt x="0" y="10"/>
                                      <a:pt x="0" y="10"/>
                                    </a:cubicBezTo>
                                    <a:cubicBezTo>
                                      <a:pt x="0" y="43"/>
                                      <a:pt x="0" y="43"/>
                                      <a:pt x="0" y="43"/>
                                    </a:cubicBezTo>
                                    <a:cubicBezTo>
                                      <a:pt x="50" y="43"/>
                                      <a:pt x="50" y="43"/>
                                      <a:pt x="50" y="43"/>
                                    </a:cubicBezTo>
                                    <a:cubicBezTo>
                                      <a:pt x="50" y="209"/>
                                      <a:pt x="50" y="209"/>
                                      <a:pt x="50" y="209"/>
                                    </a:cubicBezTo>
                                    <a:cubicBezTo>
                                      <a:pt x="86" y="209"/>
                                      <a:pt x="86" y="209"/>
                                      <a:pt x="86" y="209"/>
                                    </a:cubicBezTo>
                                    <a:cubicBezTo>
                                      <a:pt x="86" y="43"/>
                                      <a:pt x="86" y="43"/>
                                      <a:pt x="86" y="43"/>
                                    </a:cubicBezTo>
                                    <a:lnTo>
                                      <a:pt x="138" y="43"/>
                                    </a:lnTo>
                                    <a:close/>
                                  </a:path>
                                </a:pathLst>
                              </a:custGeom>
                              <a:solidFill>
                                <a:srgbClr val="708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252E3FEC" id="Freeform 17" o:spid="_x0000_s1026" style="width:40.4pt;height:5.3pt;visibility:visible;mso-wrap-style:square;mso-left-percent:-10001;mso-top-percent:-10001;mso-position-horizontal:absolute;mso-position-horizontal-relative:char;mso-position-vertical:absolute;mso-position-vertical-relative:line;mso-left-percent:-10001;mso-top-percent:-10001;v-text-anchor:top" coordsize="1615,2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" path="m1615,57v-5,-2,-9,-3,-18,-3c1587,54,1576,62,1567,70v,,,-3,-1,-14c1535,56,1535,56,1535,56v,153,,153,,153c1567,209,1567,209,1567,209v4,-4,4,-4,4,-4c1571,97,1571,97,1571,97v5,-4,16,-11,25,-11c1602,86,1606,87,1610,88r5,-31xm1469,118v-49,,-49,,-49,c1421,100,1426,86,1444,86v18,,24,14,25,32xm1505,138v,-21,,-21,,-21c1505,85,1482,54,1444,54v-37,,-60,30,-60,63c1384,149,1384,149,1384,149v,32,22,62,67,62c1466,211,1484,206,1501,201v-8,-31,-8,-31,-8,-31c1479,174,1465,179,1451,179v-25,,-32,-17,-32,-30c1419,144,1419,144,1419,144v79,,79,,79,c1502,144,1505,141,1505,138xm1359,209v,-32,,-32,,-32c1292,177,1292,177,1292,177v13,-16,13,-16,13,-16c1357,83,1357,83,1357,83v-4,-27,-4,-27,-4,-27c1252,56,1252,56,1252,56v,33,,33,,33c1314,89,1314,89,1314,89v-13,16,-13,16,-13,16c1249,182,1249,182,1249,182v4,27,4,27,4,27l1359,209xm1190,118v-50,,-50,,-50,c1141,100,1147,86,1165,86v18,,23,14,25,32xm1225,138v,-21,,-21,,-21c1225,85,1203,54,1165,54v-38,,-61,30,-61,63c1104,149,1104,149,1104,149v,32,23,62,67,62c1186,211,1205,206,1221,201v-8,-31,-8,-31,-8,-31c1200,174,1186,179,1171,179v-25,,-31,-17,-31,-30c1140,144,1140,144,1140,144v79,,79,,79,c1223,144,1225,141,1225,138xm1083,182v-9,-2,-9,-8,-9,-9c1074,,1074,,1074,v-35,,-35,,-35,c1039,177,1039,177,1039,177v,20,14,32,37,35l1083,182xm913,118v-49,,-49,,-49,c865,100,871,86,889,86v17,,23,14,24,32xm949,138v,-21,,-21,,-21c949,85,927,54,889,54v-38,,-61,30,-61,63c828,149,828,149,828,149v,32,22,62,67,62c910,211,929,206,945,201v-8,-31,-8,-31,-8,-31c924,174,910,179,895,179v-25,,-31,-17,-31,-30c864,144,864,144,864,144v79,,79,,79,c947,144,949,141,949,138xm761,173v-8,3,-19,6,-28,6c719,179,710,167,710,150v,-34,,-34,,-34c710,98,718,86,733,86v10,,20,3,28,6l761,173xm796,209c796,,796,,796,,761,,761,,761,v,30,,30,,30c761,30,761,46,762,62v-8,-3,-20,-8,-31,-8c698,54,675,80,675,112v,41,,41,,41c675,185,698,211,731,211v12,,25,-5,34,-9c766,209,766,209,766,209r30,xm613,118v-50,,-50,,-50,c564,100,570,86,588,86v18,,24,14,25,32xm649,138v,-21,,-21,,-21c649,85,626,54,588,54v-38,,-60,30,-60,63c528,149,528,149,528,149v,32,22,62,67,62c609,211,628,206,644,201v-7,-31,-7,-31,-7,-31c623,174,609,179,594,179v-24,,-31,-17,-31,-30c563,144,563,144,563,144v79,,79,,79,c646,144,649,141,649,138xm465,118v-49,,-49,,-49,c417,100,423,86,441,86v17,,23,14,24,32xm501,138v,-21,,-21,,-21c501,85,479,54,441,54v-38,,-61,30,-61,63c380,149,380,149,380,149v,32,22,62,67,62c462,211,481,206,497,201v-8,-31,-8,-31,-8,-31c476,174,462,179,447,179v-25,,-31,-17,-31,-30c416,144,416,144,416,144v79,,79,,79,c499,144,501,141,501,138xm358,56v-36,,-36,,-36,c306,120,306,120,306,120v-6,42,-6,42,-6,42c292,120,292,120,292,120,276,67,276,67,276,67v-41,,-41,,-41,c220,120,220,120,220,120v-8,42,-8,42,-8,42c205,120,205,120,205,120,190,56,190,56,190,56v-36,,-36,,-36,c191,209,191,209,191,209v39,,39,,39,c244,160,244,160,244,160v12,-52,12,-52,12,-52c268,160,268,160,268,160v14,49,14,49,14,49c321,209,321,209,321,209l358,56xm138,43v,-33,,-33,,-33c,10,,10,,10,,43,,43,,43v50,,50,,50,c50,209,50,209,50,209v36,,36,,36,c86,43,86,43,86,43r52,xe" fillcolor="#708089" stroked="f">
                      <v:path arrowok="t" o:connecttype="custom" o:connectlocs="497831,22225;487664,66358;499101,30798;513080,18098;458754,27305;478133,37148;439692,47308;474321,53975;450811,45720;431750,66358;414594,51118;397756,17780;413323,33338;431750,66358;370117,27305;389178,37148;350737,47308;385366,53975;362174,45720;344065,57785;330087,0;344065,57785;282432,27305;301494,37148;263053,47308;297682,53975;274490,45720;241767,54928;225565,36830;241767,54928;241767,0;232236,17145;232236,66993;252886,66358;186806,27305;206185,37148;167744,47308;202373,53975;178863,45720;147729,37465;147729,37465;140104,17145;142010,66993;142010,56833;157260,45720;102298,17780;92767,38100;69893,38100;60362,17780;73070,66358;85143,50800;113735,17780;0,3175;15885,66358;43842,13653" o:connectangles="0,0,0,0,0,0,0,0,0,0,0,0,0,0,0,0,0,0,0,0,0,0,0,0,0,0,0,0,0,0,0,0,0,0,0,0,0,0,0,0,0,0,0,0,0,0,0,0,0,0,0,0,0,0,0"/>
                      <o:lock v:ext="edit" verticies="t"/>
                      <w10:anchorlock/>
                    </v:shape>
                  </w:pict>
                </mc:Fallback>
              </mc:AlternateContent>
            </w:r>
          </w:p>
        </w:tc>
      </w:tr>
      <w:tr w:rsidR="00216193" w:rsidRPr="00926836" w14:paraId="1E4121D1" w14:textId="77777777" w:rsidTr="001C7297">
        <w:trPr>
          <w:trHeight w:val="329"/>
        </w:trPr>
        <w:tc>
          <w:tcPr>
            <w:tcW w:w="5809" w:type="dxa"/>
            <w:gridSpan w:val="3"/>
            <w:shd w:val="clear" w:color="auto" w:fill="auto"/>
          </w:tcPr>
          <w:p w14:paraId="056F69F9" w14:textId="22922C62" w:rsidR="00216193" w:rsidRPr="00926836" w:rsidRDefault="00ED0EE5" w:rsidP="00964F4E">
            <w:pPr>
              <w:pStyle w:val="DocumentgegevensopdrachtgeverEcoGroen"/>
            </w:pPr>
            <w:r>
              <w:t>A. van Teeffelen</w:t>
            </w:r>
          </w:p>
        </w:tc>
      </w:tr>
      <w:tr w:rsidR="001C7297" w:rsidRPr="00926836" w14:paraId="7B65D7E9" w14:textId="77777777" w:rsidTr="001C7297">
        <w:trPr>
          <w:trHeight w:hRule="exact" w:val="255"/>
        </w:trPr>
        <w:tc>
          <w:tcPr>
            <w:tcW w:w="5809" w:type="dxa"/>
            <w:gridSpan w:val="3"/>
            <w:shd w:val="clear" w:color="auto" w:fill="auto"/>
          </w:tcPr>
          <w:p w14:paraId="43BB16C8" w14:textId="77777777" w:rsidR="001C7297" w:rsidRDefault="001C7297" w:rsidP="00750098">
            <w:pPr>
              <w:pStyle w:val="DocumentgegevensEcoGroen"/>
            </w:pPr>
            <w:r>
              <mc:AlternateContent>
                <mc:Choice Requires="wps">
                  <w:drawing>
                    <wp:inline distT="0" distB="0" distL="0" distR="0" wp14:anchorId="5977037B" wp14:editId="0C3AABE7">
                      <wp:extent cx="567690" cy="83185"/>
                      <wp:effectExtent l="4445" t="0" r="8890" b="2540"/>
                      <wp:docPr id="3"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567690" cy="83185"/>
                              </a:xfrm>
                              <a:custGeom>
                                <a:avLst/>
                                <a:gdLst>
                                  <a:gd name="T0" fmla="*/ 175402875 w 1788"/>
                                  <a:gd name="T1" fmla="*/ 5645150 h 262"/>
                                  <a:gd name="T2" fmla="*/ 175907065 w 1788"/>
                                  <a:gd name="T3" fmla="*/ 20665440 h 262"/>
                                  <a:gd name="T4" fmla="*/ 180241575 w 1788"/>
                                  <a:gd name="T5" fmla="*/ 5746115 h 262"/>
                                  <a:gd name="T6" fmla="*/ 165624828 w 1788"/>
                                  <a:gd name="T7" fmla="*/ 11895138 h 262"/>
                                  <a:gd name="T8" fmla="*/ 157056138 w 1788"/>
                                  <a:gd name="T9" fmla="*/ 11794490 h 262"/>
                                  <a:gd name="T10" fmla="*/ 168044178 w 1788"/>
                                  <a:gd name="T11" fmla="*/ 17137063 h 262"/>
                                  <a:gd name="T12" fmla="*/ 168548050 w 1788"/>
                                  <a:gd name="T13" fmla="*/ 14516100 h 262"/>
                                  <a:gd name="T14" fmla="*/ 149596475 w 1788"/>
                                  <a:gd name="T15" fmla="*/ 12096750 h 262"/>
                                  <a:gd name="T16" fmla="*/ 141229715 w 1788"/>
                                  <a:gd name="T17" fmla="*/ 5645150 h 262"/>
                                  <a:gd name="T18" fmla="*/ 136088438 w 1788"/>
                                  <a:gd name="T19" fmla="*/ 11895138 h 262"/>
                                  <a:gd name="T20" fmla="*/ 139717463 w 1788"/>
                                  <a:gd name="T21" fmla="*/ 13911263 h 262"/>
                                  <a:gd name="T22" fmla="*/ 127520065 w 1788"/>
                                  <a:gd name="T23" fmla="*/ 15020290 h 262"/>
                                  <a:gd name="T24" fmla="*/ 134173278 w 1788"/>
                                  <a:gd name="T25" fmla="*/ 18044478 h 262"/>
                                  <a:gd name="T26" fmla="*/ 139717463 w 1788"/>
                                  <a:gd name="T27" fmla="*/ 13911263 h 262"/>
                                  <a:gd name="T28" fmla="*/ 121270078 w 1788"/>
                                  <a:gd name="T29" fmla="*/ 6451600 h 262"/>
                                  <a:gd name="T30" fmla="*/ 117842665 w 1788"/>
                                  <a:gd name="T31" fmla="*/ 21068665 h 262"/>
                                  <a:gd name="T32" fmla="*/ 114717513 w 1788"/>
                                  <a:gd name="T33" fmla="*/ 23387050 h 262"/>
                                  <a:gd name="T34" fmla="*/ 120866853 w 1788"/>
                                  <a:gd name="T35" fmla="*/ 17338675 h 262"/>
                                  <a:gd name="T36" fmla="*/ 118144925 w 1788"/>
                                  <a:gd name="T37" fmla="*/ 8770303 h 262"/>
                                  <a:gd name="T38" fmla="*/ 109576553 w 1788"/>
                                  <a:gd name="T39" fmla="*/ 17741900 h 262"/>
                                  <a:gd name="T40" fmla="*/ 109273975 w 1788"/>
                                  <a:gd name="T41" fmla="*/ 8367078 h 262"/>
                                  <a:gd name="T42" fmla="*/ 103326565 w 1788"/>
                                  <a:gd name="T43" fmla="*/ 1512253 h 262"/>
                                  <a:gd name="T44" fmla="*/ 102520115 w 1788"/>
                                  <a:gd name="T45" fmla="*/ 8367078 h 262"/>
                                  <a:gd name="T46" fmla="*/ 98790125 w 1788"/>
                                  <a:gd name="T47" fmla="*/ 20665440 h 262"/>
                                  <a:gd name="T48" fmla="*/ 90524013 w 1788"/>
                                  <a:gd name="T49" fmla="*/ 3024188 h 262"/>
                                  <a:gd name="T50" fmla="*/ 90524013 w 1788"/>
                                  <a:gd name="T51" fmla="*/ 21068665 h 262"/>
                                  <a:gd name="T52" fmla="*/ 95161100 w 1788"/>
                                  <a:gd name="T53" fmla="*/ 21068665 h 262"/>
                                  <a:gd name="T54" fmla="*/ 83064350 w 1788"/>
                                  <a:gd name="T55" fmla="*/ 17338675 h 262"/>
                                  <a:gd name="T56" fmla="*/ 79133065 w 1788"/>
                                  <a:gd name="T57" fmla="*/ 8770303 h 262"/>
                                  <a:gd name="T58" fmla="*/ 72681465 w 1788"/>
                                  <a:gd name="T59" fmla="*/ 11794490 h 262"/>
                                  <a:gd name="T60" fmla="*/ 70161150 w 1788"/>
                                  <a:gd name="T61" fmla="*/ 21068665 h 262"/>
                                  <a:gd name="T62" fmla="*/ 60383103 w 1788"/>
                                  <a:gd name="T63" fmla="*/ 9475788 h 262"/>
                                  <a:gd name="T64" fmla="*/ 58669238 w 1788"/>
                                  <a:gd name="T65" fmla="*/ 16633190 h 262"/>
                                  <a:gd name="T66" fmla="*/ 70161150 w 1788"/>
                                  <a:gd name="T67" fmla="*/ 21068665 h 262"/>
                                  <a:gd name="T68" fmla="*/ 64415353 w 1788"/>
                                  <a:gd name="T69" fmla="*/ 14516100 h 262"/>
                                  <a:gd name="T70" fmla="*/ 55645050 w 1788"/>
                                  <a:gd name="T71" fmla="*/ 5443538 h 262"/>
                                  <a:gd name="T72" fmla="*/ 49395063 w 1788"/>
                                  <a:gd name="T73" fmla="*/ 21068665 h 262"/>
                                  <a:gd name="T74" fmla="*/ 55443438 w 1788"/>
                                  <a:gd name="T75" fmla="*/ 8770303 h 262"/>
                                  <a:gd name="T76" fmla="*/ 39415403 w 1788"/>
                                  <a:gd name="T77" fmla="*/ 18044478 h 262"/>
                                  <a:gd name="T78" fmla="*/ 42137013 w 1788"/>
                                  <a:gd name="T79" fmla="*/ 9274175 h 262"/>
                                  <a:gd name="T80" fmla="*/ 42137013 w 1788"/>
                                  <a:gd name="T81" fmla="*/ 0 h 262"/>
                                  <a:gd name="T82" fmla="*/ 33467675 w 1788"/>
                                  <a:gd name="T83" fmla="*/ 11290300 h 262"/>
                                  <a:gd name="T84" fmla="*/ 42641203 w 1788"/>
                                  <a:gd name="T85" fmla="*/ 21068665 h 262"/>
                                  <a:gd name="T86" fmla="*/ 25100915 w 1788"/>
                                  <a:gd name="T87" fmla="*/ 5443538 h 262"/>
                                  <a:gd name="T88" fmla="*/ 18447703 w 1788"/>
                                  <a:gd name="T89" fmla="*/ 26411238 h 262"/>
                                  <a:gd name="T90" fmla="*/ 25100915 w 1788"/>
                                  <a:gd name="T91" fmla="*/ 21270278 h 262"/>
                                  <a:gd name="T92" fmla="*/ 21975763 w 1788"/>
                                  <a:gd name="T93" fmla="*/ 17540288 h 262"/>
                                  <a:gd name="T94" fmla="*/ 27117040 w 1788"/>
                                  <a:gd name="T95" fmla="*/ 15020290 h 262"/>
                                  <a:gd name="T96" fmla="*/ 3629025 w 1788"/>
                                  <a:gd name="T97" fmla="*/ 9072563 h 262"/>
                                  <a:gd name="T98" fmla="*/ 15221903 w 1788"/>
                                  <a:gd name="T99" fmla="*/ 13306425 h 262"/>
                                  <a:gd name="T100" fmla="*/ 0 w 1788"/>
                                  <a:gd name="T101" fmla="*/ 13306425 h 262"/>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1788" h="262">
                                    <a:moveTo>
                                      <a:pt x="1788" y="57"/>
                                    </a:moveTo>
                                    <a:cubicBezTo>
                                      <a:pt x="1784" y="55"/>
                                      <a:pt x="1779" y="54"/>
                                      <a:pt x="1771" y="54"/>
                                    </a:cubicBezTo>
                                    <a:cubicBezTo>
                                      <a:pt x="1760" y="54"/>
                                      <a:pt x="1750" y="62"/>
                                      <a:pt x="1741" y="70"/>
                                    </a:cubicBezTo>
                                    <a:cubicBezTo>
                                      <a:pt x="1741" y="70"/>
                                      <a:pt x="1741" y="67"/>
                                      <a:pt x="1740" y="56"/>
                                    </a:cubicBezTo>
                                    <a:cubicBezTo>
                                      <a:pt x="1709" y="56"/>
                                      <a:pt x="1709" y="56"/>
                                      <a:pt x="1709" y="56"/>
                                    </a:cubicBezTo>
                                    <a:cubicBezTo>
                                      <a:pt x="1709" y="209"/>
                                      <a:pt x="1709" y="209"/>
                                      <a:pt x="1709" y="209"/>
                                    </a:cubicBezTo>
                                    <a:cubicBezTo>
                                      <a:pt x="1740" y="209"/>
                                      <a:pt x="1740" y="209"/>
                                      <a:pt x="1740" y="209"/>
                                    </a:cubicBezTo>
                                    <a:cubicBezTo>
                                      <a:pt x="1745" y="205"/>
                                      <a:pt x="1745" y="205"/>
                                      <a:pt x="1745" y="205"/>
                                    </a:cubicBezTo>
                                    <a:cubicBezTo>
                                      <a:pt x="1745" y="97"/>
                                      <a:pt x="1745" y="97"/>
                                      <a:pt x="1745" y="97"/>
                                    </a:cubicBezTo>
                                    <a:cubicBezTo>
                                      <a:pt x="1750" y="94"/>
                                      <a:pt x="1761" y="87"/>
                                      <a:pt x="1770" y="87"/>
                                    </a:cubicBezTo>
                                    <a:cubicBezTo>
                                      <a:pt x="1776" y="87"/>
                                      <a:pt x="1780" y="87"/>
                                      <a:pt x="1784" y="88"/>
                                    </a:cubicBezTo>
                                    <a:lnTo>
                                      <a:pt x="1788" y="57"/>
                                    </a:lnTo>
                                    <a:close/>
                                    <a:moveTo>
                                      <a:pt x="1643" y="118"/>
                                    </a:moveTo>
                                    <a:cubicBezTo>
                                      <a:pt x="1593" y="118"/>
                                      <a:pt x="1593" y="118"/>
                                      <a:pt x="1593" y="118"/>
                                    </a:cubicBezTo>
                                    <a:cubicBezTo>
                                      <a:pt x="1594" y="100"/>
                                      <a:pt x="1600" y="87"/>
                                      <a:pt x="1618" y="87"/>
                                    </a:cubicBezTo>
                                    <a:cubicBezTo>
                                      <a:pt x="1636" y="87"/>
                                      <a:pt x="1642" y="100"/>
                                      <a:pt x="1643" y="118"/>
                                    </a:cubicBezTo>
                                    <a:close/>
                                    <a:moveTo>
                                      <a:pt x="1679" y="138"/>
                                    </a:moveTo>
                                    <a:cubicBezTo>
                                      <a:pt x="1679" y="117"/>
                                      <a:pt x="1679" y="117"/>
                                      <a:pt x="1679" y="117"/>
                                    </a:cubicBezTo>
                                    <a:cubicBezTo>
                                      <a:pt x="1679" y="85"/>
                                      <a:pt x="1656" y="54"/>
                                      <a:pt x="1618" y="54"/>
                                    </a:cubicBezTo>
                                    <a:cubicBezTo>
                                      <a:pt x="1580" y="54"/>
                                      <a:pt x="1558" y="84"/>
                                      <a:pt x="1558" y="117"/>
                                    </a:cubicBezTo>
                                    <a:cubicBezTo>
                                      <a:pt x="1558" y="149"/>
                                      <a:pt x="1558" y="149"/>
                                      <a:pt x="1558" y="149"/>
                                    </a:cubicBezTo>
                                    <a:cubicBezTo>
                                      <a:pt x="1558" y="181"/>
                                      <a:pt x="1580" y="211"/>
                                      <a:pt x="1625" y="211"/>
                                    </a:cubicBezTo>
                                    <a:cubicBezTo>
                                      <a:pt x="1639" y="211"/>
                                      <a:pt x="1658" y="206"/>
                                      <a:pt x="1674" y="201"/>
                                    </a:cubicBezTo>
                                    <a:cubicBezTo>
                                      <a:pt x="1667" y="170"/>
                                      <a:pt x="1667" y="170"/>
                                      <a:pt x="1667" y="170"/>
                                    </a:cubicBezTo>
                                    <a:cubicBezTo>
                                      <a:pt x="1653" y="174"/>
                                      <a:pt x="1639" y="179"/>
                                      <a:pt x="1624" y="179"/>
                                    </a:cubicBezTo>
                                    <a:cubicBezTo>
                                      <a:pt x="1600" y="179"/>
                                      <a:pt x="1593" y="162"/>
                                      <a:pt x="1593" y="149"/>
                                    </a:cubicBezTo>
                                    <a:cubicBezTo>
                                      <a:pt x="1593" y="144"/>
                                      <a:pt x="1593" y="144"/>
                                      <a:pt x="1593" y="144"/>
                                    </a:cubicBezTo>
                                    <a:cubicBezTo>
                                      <a:pt x="1672" y="144"/>
                                      <a:pt x="1672" y="144"/>
                                      <a:pt x="1672" y="144"/>
                                    </a:cubicBezTo>
                                    <a:cubicBezTo>
                                      <a:pt x="1676" y="144"/>
                                      <a:pt x="1679" y="141"/>
                                      <a:pt x="1679" y="138"/>
                                    </a:cubicBezTo>
                                    <a:close/>
                                    <a:moveTo>
                                      <a:pt x="1542" y="56"/>
                                    </a:moveTo>
                                    <a:cubicBezTo>
                                      <a:pt x="1504" y="56"/>
                                      <a:pt x="1504" y="56"/>
                                      <a:pt x="1504" y="56"/>
                                    </a:cubicBezTo>
                                    <a:cubicBezTo>
                                      <a:pt x="1484" y="120"/>
                                      <a:pt x="1484" y="120"/>
                                      <a:pt x="1484" y="120"/>
                                    </a:cubicBezTo>
                                    <a:cubicBezTo>
                                      <a:pt x="1471" y="167"/>
                                      <a:pt x="1471" y="167"/>
                                      <a:pt x="1471" y="167"/>
                                    </a:cubicBezTo>
                                    <a:cubicBezTo>
                                      <a:pt x="1459" y="120"/>
                                      <a:pt x="1459" y="120"/>
                                      <a:pt x="1459" y="120"/>
                                    </a:cubicBezTo>
                                    <a:cubicBezTo>
                                      <a:pt x="1438" y="56"/>
                                      <a:pt x="1438" y="56"/>
                                      <a:pt x="1438" y="56"/>
                                    </a:cubicBezTo>
                                    <a:cubicBezTo>
                                      <a:pt x="1401" y="56"/>
                                      <a:pt x="1401" y="56"/>
                                      <a:pt x="1401" y="56"/>
                                    </a:cubicBezTo>
                                    <a:cubicBezTo>
                                      <a:pt x="1453" y="209"/>
                                      <a:pt x="1453" y="209"/>
                                      <a:pt x="1453" y="209"/>
                                    </a:cubicBezTo>
                                    <a:cubicBezTo>
                                      <a:pt x="1490" y="209"/>
                                      <a:pt x="1490" y="209"/>
                                      <a:pt x="1490" y="209"/>
                                    </a:cubicBezTo>
                                    <a:lnTo>
                                      <a:pt x="1542" y="56"/>
                                    </a:lnTo>
                                    <a:close/>
                                    <a:moveTo>
                                      <a:pt x="1350" y="118"/>
                                    </a:moveTo>
                                    <a:cubicBezTo>
                                      <a:pt x="1301" y="118"/>
                                      <a:pt x="1301" y="118"/>
                                      <a:pt x="1301" y="118"/>
                                    </a:cubicBezTo>
                                    <a:cubicBezTo>
                                      <a:pt x="1301" y="100"/>
                                      <a:pt x="1307" y="87"/>
                                      <a:pt x="1325" y="87"/>
                                    </a:cubicBezTo>
                                    <a:cubicBezTo>
                                      <a:pt x="1343" y="87"/>
                                      <a:pt x="1349" y="100"/>
                                      <a:pt x="1350" y="118"/>
                                    </a:cubicBezTo>
                                    <a:close/>
                                    <a:moveTo>
                                      <a:pt x="1386" y="138"/>
                                    </a:moveTo>
                                    <a:cubicBezTo>
                                      <a:pt x="1386" y="117"/>
                                      <a:pt x="1386" y="117"/>
                                      <a:pt x="1386" y="117"/>
                                    </a:cubicBezTo>
                                    <a:cubicBezTo>
                                      <a:pt x="1386" y="85"/>
                                      <a:pt x="1363" y="54"/>
                                      <a:pt x="1325" y="54"/>
                                    </a:cubicBezTo>
                                    <a:cubicBezTo>
                                      <a:pt x="1287" y="54"/>
                                      <a:pt x="1265" y="84"/>
                                      <a:pt x="1265" y="117"/>
                                    </a:cubicBezTo>
                                    <a:cubicBezTo>
                                      <a:pt x="1265" y="149"/>
                                      <a:pt x="1265" y="149"/>
                                      <a:pt x="1265" y="149"/>
                                    </a:cubicBezTo>
                                    <a:cubicBezTo>
                                      <a:pt x="1265" y="181"/>
                                      <a:pt x="1287" y="211"/>
                                      <a:pt x="1332" y="211"/>
                                    </a:cubicBezTo>
                                    <a:cubicBezTo>
                                      <a:pt x="1347" y="211"/>
                                      <a:pt x="1365" y="206"/>
                                      <a:pt x="1382" y="201"/>
                                    </a:cubicBezTo>
                                    <a:cubicBezTo>
                                      <a:pt x="1374" y="170"/>
                                      <a:pt x="1374" y="170"/>
                                      <a:pt x="1374" y="170"/>
                                    </a:cubicBezTo>
                                    <a:cubicBezTo>
                                      <a:pt x="1360" y="174"/>
                                      <a:pt x="1346" y="179"/>
                                      <a:pt x="1331" y="179"/>
                                    </a:cubicBezTo>
                                    <a:cubicBezTo>
                                      <a:pt x="1307" y="179"/>
                                      <a:pt x="1300" y="162"/>
                                      <a:pt x="1300" y="149"/>
                                    </a:cubicBezTo>
                                    <a:cubicBezTo>
                                      <a:pt x="1300" y="144"/>
                                      <a:pt x="1300" y="144"/>
                                      <a:pt x="1300" y="144"/>
                                    </a:cubicBezTo>
                                    <a:cubicBezTo>
                                      <a:pt x="1379" y="144"/>
                                      <a:pt x="1379" y="144"/>
                                      <a:pt x="1379" y="144"/>
                                    </a:cubicBezTo>
                                    <a:cubicBezTo>
                                      <a:pt x="1383" y="144"/>
                                      <a:pt x="1386" y="141"/>
                                      <a:pt x="1386" y="138"/>
                                    </a:cubicBezTo>
                                    <a:close/>
                                    <a:moveTo>
                                      <a:pt x="1235" y="208"/>
                                    </a:moveTo>
                                    <a:cubicBezTo>
                                      <a:pt x="1235" y="56"/>
                                      <a:pt x="1235" y="56"/>
                                      <a:pt x="1235" y="56"/>
                                    </a:cubicBezTo>
                                    <a:cubicBezTo>
                                      <a:pt x="1204" y="56"/>
                                      <a:pt x="1204" y="56"/>
                                      <a:pt x="1204" y="56"/>
                                    </a:cubicBezTo>
                                    <a:cubicBezTo>
                                      <a:pt x="1203" y="64"/>
                                      <a:pt x="1203" y="64"/>
                                      <a:pt x="1203" y="64"/>
                                    </a:cubicBezTo>
                                    <a:cubicBezTo>
                                      <a:pt x="1195" y="60"/>
                                      <a:pt x="1181" y="54"/>
                                      <a:pt x="1169" y="54"/>
                                    </a:cubicBezTo>
                                    <a:cubicBezTo>
                                      <a:pt x="1136" y="54"/>
                                      <a:pt x="1113" y="80"/>
                                      <a:pt x="1113" y="112"/>
                                    </a:cubicBezTo>
                                    <a:cubicBezTo>
                                      <a:pt x="1113" y="151"/>
                                      <a:pt x="1113" y="151"/>
                                      <a:pt x="1113" y="151"/>
                                    </a:cubicBezTo>
                                    <a:cubicBezTo>
                                      <a:pt x="1113" y="183"/>
                                      <a:pt x="1136" y="209"/>
                                      <a:pt x="1169" y="209"/>
                                    </a:cubicBezTo>
                                    <a:cubicBezTo>
                                      <a:pt x="1180" y="209"/>
                                      <a:pt x="1192" y="205"/>
                                      <a:pt x="1199" y="201"/>
                                    </a:cubicBezTo>
                                    <a:cubicBezTo>
                                      <a:pt x="1199" y="211"/>
                                      <a:pt x="1199" y="211"/>
                                      <a:pt x="1199" y="211"/>
                                    </a:cubicBezTo>
                                    <a:cubicBezTo>
                                      <a:pt x="1199" y="222"/>
                                      <a:pt x="1191" y="232"/>
                                      <a:pt x="1182" y="232"/>
                                    </a:cubicBezTo>
                                    <a:cubicBezTo>
                                      <a:pt x="1138" y="232"/>
                                      <a:pt x="1138" y="232"/>
                                      <a:pt x="1138" y="232"/>
                                    </a:cubicBezTo>
                                    <a:cubicBezTo>
                                      <a:pt x="1141" y="262"/>
                                      <a:pt x="1141" y="262"/>
                                      <a:pt x="1141" y="262"/>
                                    </a:cubicBezTo>
                                    <a:cubicBezTo>
                                      <a:pt x="1181" y="262"/>
                                      <a:pt x="1181" y="262"/>
                                      <a:pt x="1181" y="262"/>
                                    </a:cubicBezTo>
                                    <a:cubicBezTo>
                                      <a:pt x="1212" y="262"/>
                                      <a:pt x="1235" y="239"/>
                                      <a:pt x="1235" y="208"/>
                                    </a:cubicBezTo>
                                    <a:close/>
                                    <a:moveTo>
                                      <a:pt x="1199" y="172"/>
                                    </a:moveTo>
                                    <a:cubicBezTo>
                                      <a:pt x="1192" y="174"/>
                                      <a:pt x="1182" y="177"/>
                                      <a:pt x="1172" y="177"/>
                                    </a:cubicBezTo>
                                    <a:cubicBezTo>
                                      <a:pt x="1156" y="177"/>
                                      <a:pt x="1149" y="166"/>
                                      <a:pt x="1149" y="147"/>
                                    </a:cubicBezTo>
                                    <a:cubicBezTo>
                                      <a:pt x="1149" y="115"/>
                                      <a:pt x="1149" y="115"/>
                                      <a:pt x="1149" y="115"/>
                                    </a:cubicBezTo>
                                    <a:cubicBezTo>
                                      <a:pt x="1149" y="98"/>
                                      <a:pt x="1157" y="87"/>
                                      <a:pt x="1172" y="87"/>
                                    </a:cubicBezTo>
                                    <a:cubicBezTo>
                                      <a:pt x="1181" y="87"/>
                                      <a:pt x="1191" y="90"/>
                                      <a:pt x="1199" y="93"/>
                                    </a:cubicBezTo>
                                    <a:lnTo>
                                      <a:pt x="1199" y="172"/>
                                    </a:lnTo>
                                    <a:close/>
                                    <a:moveTo>
                                      <a:pt x="1091" y="207"/>
                                    </a:moveTo>
                                    <a:cubicBezTo>
                                      <a:pt x="1087" y="176"/>
                                      <a:pt x="1087" y="176"/>
                                      <a:pt x="1087" y="176"/>
                                    </a:cubicBezTo>
                                    <a:cubicBezTo>
                                      <a:pt x="1080" y="177"/>
                                      <a:pt x="1073" y="179"/>
                                      <a:pt x="1066" y="179"/>
                                    </a:cubicBezTo>
                                    <a:cubicBezTo>
                                      <a:pt x="1056" y="179"/>
                                      <a:pt x="1053" y="174"/>
                                      <a:pt x="1053" y="163"/>
                                    </a:cubicBezTo>
                                    <a:cubicBezTo>
                                      <a:pt x="1053" y="83"/>
                                      <a:pt x="1053" y="83"/>
                                      <a:pt x="1053" y="83"/>
                                    </a:cubicBezTo>
                                    <a:cubicBezTo>
                                      <a:pt x="1084" y="83"/>
                                      <a:pt x="1084" y="83"/>
                                      <a:pt x="1084" y="83"/>
                                    </a:cubicBezTo>
                                    <a:cubicBezTo>
                                      <a:pt x="1084" y="56"/>
                                      <a:pt x="1084" y="56"/>
                                      <a:pt x="1084" y="56"/>
                                    </a:cubicBezTo>
                                    <a:cubicBezTo>
                                      <a:pt x="1053" y="56"/>
                                      <a:pt x="1053" y="56"/>
                                      <a:pt x="1053" y="56"/>
                                    </a:cubicBezTo>
                                    <a:cubicBezTo>
                                      <a:pt x="1053" y="15"/>
                                      <a:pt x="1053" y="15"/>
                                      <a:pt x="1053" y="15"/>
                                    </a:cubicBezTo>
                                    <a:cubicBezTo>
                                      <a:pt x="1025" y="15"/>
                                      <a:pt x="1025" y="15"/>
                                      <a:pt x="1025" y="15"/>
                                    </a:cubicBezTo>
                                    <a:cubicBezTo>
                                      <a:pt x="1020" y="56"/>
                                      <a:pt x="1020" y="56"/>
                                      <a:pt x="1020" y="56"/>
                                    </a:cubicBezTo>
                                    <a:cubicBezTo>
                                      <a:pt x="997" y="56"/>
                                      <a:pt x="997" y="56"/>
                                      <a:pt x="997" y="56"/>
                                    </a:cubicBezTo>
                                    <a:cubicBezTo>
                                      <a:pt x="997" y="83"/>
                                      <a:pt x="997" y="83"/>
                                      <a:pt x="997" y="83"/>
                                    </a:cubicBezTo>
                                    <a:cubicBezTo>
                                      <a:pt x="1017" y="83"/>
                                      <a:pt x="1017" y="83"/>
                                      <a:pt x="1017" y="83"/>
                                    </a:cubicBezTo>
                                    <a:cubicBezTo>
                                      <a:pt x="1017" y="166"/>
                                      <a:pt x="1017" y="166"/>
                                      <a:pt x="1017" y="166"/>
                                    </a:cubicBezTo>
                                    <a:cubicBezTo>
                                      <a:pt x="1017" y="188"/>
                                      <a:pt x="1032" y="211"/>
                                      <a:pt x="1066" y="211"/>
                                    </a:cubicBezTo>
                                    <a:cubicBezTo>
                                      <a:pt x="1074" y="211"/>
                                      <a:pt x="1083" y="210"/>
                                      <a:pt x="1091" y="207"/>
                                    </a:cubicBezTo>
                                    <a:close/>
                                    <a:moveTo>
                                      <a:pt x="980" y="205"/>
                                    </a:moveTo>
                                    <a:cubicBezTo>
                                      <a:pt x="980" y="111"/>
                                      <a:pt x="980" y="111"/>
                                      <a:pt x="980" y="111"/>
                                    </a:cubicBezTo>
                                    <a:cubicBezTo>
                                      <a:pt x="980" y="80"/>
                                      <a:pt x="961" y="54"/>
                                      <a:pt x="928" y="54"/>
                                    </a:cubicBezTo>
                                    <a:cubicBezTo>
                                      <a:pt x="916" y="54"/>
                                      <a:pt x="905" y="58"/>
                                      <a:pt x="897" y="62"/>
                                    </a:cubicBezTo>
                                    <a:cubicBezTo>
                                      <a:pt x="898" y="46"/>
                                      <a:pt x="898" y="30"/>
                                      <a:pt x="898" y="30"/>
                                    </a:cubicBezTo>
                                    <a:cubicBezTo>
                                      <a:pt x="898" y="0"/>
                                      <a:pt x="898" y="0"/>
                                      <a:pt x="898" y="0"/>
                                    </a:cubicBezTo>
                                    <a:cubicBezTo>
                                      <a:pt x="862" y="0"/>
                                      <a:pt x="862" y="0"/>
                                      <a:pt x="862" y="0"/>
                                    </a:cubicBezTo>
                                    <a:cubicBezTo>
                                      <a:pt x="862" y="209"/>
                                      <a:pt x="862" y="209"/>
                                      <a:pt x="862" y="209"/>
                                    </a:cubicBezTo>
                                    <a:cubicBezTo>
                                      <a:pt x="898" y="209"/>
                                      <a:pt x="898" y="209"/>
                                      <a:pt x="898" y="209"/>
                                    </a:cubicBezTo>
                                    <a:cubicBezTo>
                                      <a:pt x="898" y="92"/>
                                      <a:pt x="898" y="92"/>
                                      <a:pt x="898" y="92"/>
                                    </a:cubicBezTo>
                                    <a:cubicBezTo>
                                      <a:pt x="905" y="90"/>
                                      <a:pt x="916" y="87"/>
                                      <a:pt x="926" y="87"/>
                                    </a:cubicBezTo>
                                    <a:cubicBezTo>
                                      <a:pt x="940" y="87"/>
                                      <a:pt x="944" y="97"/>
                                      <a:pt x="944" y="114"/>
                                    </a:cubicBezTo>
                                    <a:cubicBezTo>
                                      <a:pt x="944" y="209"/>
                                      <a:pt x="944" y="209"/>
                                      <a:pt x="944" y="209"/>
                                    </a:cubicBezTo>
                                    <a:cubicBezTo>
                                      <a:pt x="976" y="209"/>
                                      <a:pt x="976" y="209"/>
                                      <a:pt x="976" y="209"/>
                                    </a:cubicBezTo>
                                    <a:lnTo>
                                      <a:pt x="980" y="205"/>
                                    </a:lnTo>
                                    <a:close/>
                                    <a:moveTo>
                                      <a:pt x="832" y="203"/>
                                    </a:moveTo>
                                    <a:cubicBezTo>
                                      <a:pt x="824" y="172"/>
                                      <a:pt x="824" y="172"/>
                                      <a:pt x="824" y="172"/>
                                    </a:cubicBezTo>
                                    <a:cubicBezTo>
                                      <a:pt x="806" y="177"/>
                                      <a:pt x="797" y="179"/>
                                      <a:pt x="785" y="179"/>
                                    </a:cubicBezTo>
                                    <a:cubicBezTo>
                                      <a:pt x="764" y="179"/>
                                      <a:pt x="757" y="163"/>
                                      <a:pt x="757" y="146"/>
                                    </a:cubicBezTo>
                                    <a:cubicBezTo>
                                      <a:pt x="757" y="120"/>
                                      <a:pt x="757" y="120"/>
                                      <a:pt x="757" y="120"/>
                                    </a:cubicBezTo>
                                    <a:cubicBezTo>
                                      <a:pt x="757" y="103"/>
                                      <a:pt x="764" y="87"/>
                                      <a:pt x="785" y="87"/>
                                    </a:cubicBezTo>
                                    <a:cubicBezTo>
                                      <a:pt x="797" y="87"/>
                                      <a:pt x="804" y="88"/>
                                      <a:pt x="823" y="93"/>
                                    </a:cubicBezTo>
                                    <a:cubicBezTo>
                                      <a:pt x="831" y="63"/>
                                      <a:pt x="831" y="63"/>
                                      <a:pt x="831" y="63"/>
                                    </a:cubicBezTo>
                                    <a:cubicBezTo>
                                      <a:pt x="810" y="56"/>
                                      <a:pt x="798" y="54"/>
                                      <a:pt x="785" y="54"/>
                                    </a:cubicBezTo>
                                    <a:cubicBezTo>
                                      <a:pt x="743" y="54"/>
                                      <a:pt x="721" y="85"/>
                                      <a:pt x="721" y="117"/>
                                    </a:cubicBezTo>
                                    <a:cubicBezTo>
                                      <a:pt x="721" y="149"/>
                                      <a:pt x="721" y="149"/>
                                      <a:pt x="721" y="149"/>
                                    </a:cubicBezTo>
                                    <a:cubicBezTo>
                                      <a:pt x="721" y="181"/>
                                      <a:pt x="743" y="211"/>
                                      <a:pt x="785" y="211"/>
                                    </a:cubicBezTo>
                                    <a:cubicBezTo>
                                      <a:pt x="798" y="211"/>
                                      <a:pt x="812" y="209"/>
                                      <a:pt x="832" y="203"/>
                                    </a:cubicBezTo>
                                    <a:close/>
                                    <a:moveTo>
                                      <a:pt x="696" y="209"/>
                                    </a:moveTo>
                                    <a:cubicBezTo>
                                      <a:pt x="696" y="109"/>
                                      <a:pt x="696" y="109"/>
                                      <a:pt x="696" y="109"/>
                                    </a:cubicBezTo>
                                    <a:cubicBezTo>
                                      <a:pt x="696" y="76"/>
                                      <a:pt x="676" y="54"/>
                                      <a:pt x="640" y="54"/>
                                    </a:cubicBezTo>
                                    <a:cubicBezTo>
                                      <a:pt x="623" y="54"/>
                                      <a:pt x="609" y="57"/>
                                      <a:pt x="591" y="63"/>
                                    </a:cubicBezTo>
                                    <a:cubicBezTo>
                                      <a:pt x="599" y="94"/>
                                      <a:pt x="599" y="94"/>
                                      <a:pt x="599" y="94"/>
                                    </a:cubicBezTo>
                                    <a:cubicBezTo>
                                      <a:pt x="610" y="90"/>
                                      <a:pt x="626" y="87"/>
                                      <a:pt x="640" y="87"/>
                                    </a:cubicBezTo>
                                    <a:cubicBezTo>
                                      <a:pt x="655" y="87"/>
                                      <a:pt x="660" y="94"/>
                                      <a:pt x="660" y="120"/>
                                    </a:cubicBezTo>
                                    <a:cubicBezTo>
                                      <a:pt x="637" y="120"/>
                                      <a:pt x="637" y="120"/>
                                      <a:pt x="637" y="120"/>
                                    </a:cubicBezTo>
                                    <a:cubicBezTo>
                                      <a:pt x="610" y="120"/>
                                      <a:pt x="582" y="131"/>
                                      <a:pt x="582" y="165"/>
                                    </a:cubicBezTo>
                                    <a:cubicBezTo>
                                      <a:pt x="582" y="196"/>
                                      <a:pt x="606" y="211"/>
                                      <a:pt x="633" y="211"/>
                                    </a:cubicBezTo>
                                    <a:cubicBezTo>
                                      <a:pt x="646" y="211"/>
                                      <a:pt x="657" y="207"/>
                                      <a:pt x="664" y="201"/>
                                    </a:cubicBezTo>
                                    <a:cubicBezTo>
                                      <a:pt x="665" y="209"/>
                                      <a:pt x="665" y="209"/>
                                      <a:pt x="665" y="209"/>
                                    </a:cubicBezTo>
                                    <a:lnTo>
                                      <a:pt x="696" y="209"/>
                                    </a:lnTo>
                                    <a:close/>
                                    <a:moveTo>
                                      <a:pt x="660" y="178"/>
                                    </a:moveTo>
                                    <a:cubicBezTo>
                                      <a:pt x="652" y="181"/>
                                      <a:pt x="645" y="182"/>
                                      <a:pt x="637" y="182"/>
                                    </a:cubicBezTo>
                                    <a:cubicBezTo>
                                      <a:pt x="624" y="182"/>
                                      <a:pt x="618" y="172"/>
                                      <a:pt x="618" y="162"/>
                                    </a:cubicBezTo>
                                    <a:cubicBezTo>
                                      <a:pt x="618" y="153"/>
                                      <a:pt x="624" y="144"/>
                                      <a:pt x="639" y="144"/>
                                    </a:cubicBezTo>
                                    <a:cubicBezTo>
                                      <a:pt x="660" y="144"/>
                                      <a:pt x="660" y="144"/>
                                      <a:pt x="660" y="144"/>
                                    </a:cubicBezTo>
                                    <a:lnTo>
                                      <a:pt x="660" y="178"/>
                                    </a:lnTo>
                                    <a:close/>
                                    <a:moveTo>
                                      <a:pt x="569" y="57"/>
                                    </a:moveTo>
                                    <a:cubicBezTo>
                                      <a:pt x="565" y="55"/>
                                      <a:pt x="560" y="54"/>
                                      <a:pt x="552" y="54"/>
                                    </a:cubicBezTo>
                                    <a:cubicBezTo>
                                      <a:pt x="541" y="54"/>
                                      <a:pt x="531" y="62"/>
                                      <a:pt x="522" y="70"/>
                                    </a:cubicBezTo>
                                    <a:cubicBezTo>
                                      <a:pt x="522" y="70"/>
                                      <a:pt x="521" y="67"/>
                                      <a:pt x="521" y="56"/>
                                    </a:cubicBezTo>
                                    <a:cubicBezTo>
                                      <a:pt x="490" y="56"/>
                                      <a:pt x="490" y="56"/>
                                      <a:pt x="490" y="56"/>
                                    </a:cubicBezTo>
                                    <a:cubicBezTo>
                                      <a:pt x="490" y="209"/>
                                      <a:pt x="490" y="209"/>
                                      <a:pt x="490" y="209"/>
                                    </a:cubicBezTo>
                                    <a:cubicBezTo>
                                      <a:pt x="521" y="209"/>
                                      <a:pt x="521" y="209"/>
                                      <a:pt x="521" y="209"/>
                                    </a:cubicBezTo>
                                    <a:cubicBezTo>
                                      <a:pt x="525" y="205"/>
                                      <a:pt x="525" y="205"/>
                                      <a:pt x="525" y="205"/>
                                    </a:cubicBezTo>
                                    <a:cubicBezTo>
                                      <a:pt x="525" y="97"/>
                                      <a:pt x="525" y="97"/>
                                      <a:pt x="525" y="97"/>
                                    </a:cubicBezTo>
                                    <a:cubicBezTo>
                                      <a:pt x="531" y="94"/>
                                      <a:pt x="542" y="87"/>
                                      <a:pt x="550" y="87"/>
                                    </a:cubicBezTo>
                                    <a:cubicBezTo>
                                      <a:pt x="556" y="87"/>
                                      <a:pt x="560" y="87"/>
                                      <a:pt x="565" y="88"/>
                                    </a:cubicBezTo>
                                    <a:lnTo>
                                      <a:pt x="569" y="57"/>
                                    </a:lnTo>
                                    <a:close/>
                                    <a:moveTo>
                                      <a:pt x="418" y="173"/>
                                    </a:moveTo>
                                    <a:cubicBezTo>
                                      <a:pt x="410" y="176"/>
                                      <a:pt x="399" y="179"/>
                                      <a:pt x="391" y="179"/>
                                    </a:cubicBezTo>
                                    <a:cubicBezTo>
                                      <a:pt x="376" y="179"/>
                                      <a:pt x="368" y="167"/>
                                      <a:pt x="368" y="150"/>
                                    </a:cubicBezTo>
                                    <a:cubicBezTo>
                                      <a:pt x="368" y="116"/>
                                      <a:pt x="368" y="116"/>
                                      <a:pt x="368" y="116"/>
                                    </a:cubicBezTo>
                                    <a:cubicBezTo>
                                      <a:pt x="368" y="98"/>
                                      <a:pt x="375" y="87"/>
                                      <a:pt x="391" y="87"/>
                                    </a:cubicBezTo>
                                    <a:cubicBezTo>
                                      <a:pt x="400" y="87"/>
                                      <a:pt x="410" y="89"/>
                                      <a:pt x="418" y="92"/>
                                    </a:cubicBezTo>
                                    <a:lnTo>
                                      <a:pt x="418" y="173"/>
                                    </a:lnTo>
                                    <a:close/>
                                    <a:moveTo>
                                      <a:pt x="454" y="209"/>
                                    </a:moveTo>
                                    <a:cubicBezTo>
                                      <a:pt x="454" y="0"/>
                                      <a:pt x="454" y="0"/>
                                      <a:pt x="454" y="0"/>
                                    </a:cubicBezTo>
                                    <a:cubicBezTo>
                                      <a:pt x="418" y="0"/>
                                      <a:pt x="418" y="0"/>
                                      <a:pt x="418" y="0"/>
                                    </a:cubicBezTo>
                                    <a:cubicBezTo>
                                      <a:pt x="418" y="30"/>
                                      <a:pt x="418" y="30"/>
                                      <a:pt x="418" y="30"/>
                                    </a:cubicBezTo>
                                    <a:cubicBezTo>
                                      <a:pt x="418" y="30"/>
                                      <a:pt x="418" y="46"/>
                                      <a:pt x="419" y="62"/>
                                    </a:cubicBezTo>
                                    <a:cubicBezTo>
                                      <a:pt x="412" y="59"/>
                                      <a:pt x="400" y="54"/>
                                      <a:pt x="388" y="54"/>
                                    </a:cubicBezTo>
                                    <a:cubicBezTo>
                                      <a:pt x="355" y="54"/>
                                      <a:pt x="332" y="80"/>
                                      <a:pt x="332" y="112"/>
                                    </a:cubicBezTo>
                                    <a:cubicBezTo>
                                      <a:pt x="332" y="153"/>
                                      <a:pt x="332" y="153"/>
                                      <a:pt x="332" y="153"/>
                                    </a:cubicBezTo>
                                    <a:cubicBezTo>
                                      <a:pt x="332" y="185"/>
                                      <a:pt x="355" y="211"/>
                                      <a:pt x="388" y="211"/>
                                    </a:cubicBezTo>
                                    <a:cubicBezTo>
                                      <a:pt x="400" y="211"/>
                                      <a:pt x="413" y="206"/>
                                      <a:pt x="422" y="202"/>
                                    </a:cubicBezTo>
                                    <a:cubicBezTo>
                                      <a:pt x="423" y="209"/>
                                      <a:pt x="423" y="209"/>
                                      <a:pt x="423" y="209"/>
                                    </a:cubicBezTo>
                                    <a:lnTo>
                                      <a:pt x="454" y="209"/>
                                    </a:lnTo>
                                    <a:close/>
                                    <a:moveTo>
                                      <a:pt x="304" y="153"/>
                                    </a:moveTo>
                                    <a:cubicBezTo>
                                      <a:pt x="304" y="112"/>
                                      <a:pt x="304" y="112"/>
                                      <a:pt x="304" y="112"/>
                                    </a:cubicBezTo>
                                    <a:cubicBezTo>
                                      <a:pt x="304" y="80"/>
                                      <a:pt x="281" y="54"/>
                                      <a:pt x="249" y="54"/>
                                    </a:cubicBezTo>
                                    <a:cubicBezTo>
                                      <a:pt x="236" y="54"/>
                                      <a:pt x="223" y="59"/>
                                      <a:pt x="214" y="64"/>
                                    </a:cubicBezTo>
                                    <a:cubicBezTo>
                                      <a:pt x="213" y="56"/>
                                      <a:pt x="213" y="56"/>
                                      <a:pt x="213" y="56"/>
                                    </a:cubicBezTo>
                                    <a:cubicBezTo>
                                      <a:pt x="183" y="56"/>
                                      <a:pt x="183" y="56"/>
                                      <a:pt x="183" y="56"/>
                                    </a:cubicBezTo>
                                    <a:cubicBezTo>
                                      <a:pt x="183" y="262"/>
                                      <a:pt x="183" y="262"/>
                                      <a:pt x="183" y="262"/>
                                    </a:cubicBezTo>
                                    <a:cubicBezTo>
                                      <a:pt x="218" y="262"/>
                                      <a:pt x="218" y="262"/>
                                      <a:pt x="218" y="262"/>
                                    </a:cubicBezTo>
                                    <a:cubicBezTo>
                                      <a:pt x="218" y="236"/>
                                      <a:pt x="218" y="236"/>
                                      <a:pt x="218" y="236"/>
                                    </a:cubicBezTo>
                                    <a:cubicBezTo>
                                      <a:pt x="218" y="236"/>
                                      <a:pt x="218" y="219"/>
                                      <a:pt x="217" y="203"/>
                                    </a:cubicBezTo>
                                    <a:cubicBezTo>
                                      <a:pt x="225" y="207"/>
                                      <a:pt x="237" y="211"/>
                                      <a:pt x="249" y="211"/>
                                    </a:cubicBezTo>
                                    <a:cubicBezTo>
                                      <a:pt x="281" y="211"/>
                                      <a:pt x="304" y="185"/>
                                      <a:pt x="304" y="153"/>
                                    </a:cubicBezTo>
                                    <a:close/>
                                    <a:moveTo>
                                      <a:pt x="269" y="149"/>
                                    </a:moveTo>
                                    <a:cubicBezTo>
                                      <a:pt x="269" y="167"/>
                                      <a:pt x="262" y="179"/>
                                      <a:pt x="246" y="179"/>
                                    </a:cubicBezTo>
                                    <a:cubicBezTo>
                                      <a:pt x="236" y="179"/>
                                      <a:pt x="226" y="176"/>
                                      <a:pt x="218" y="174"/>
                                    </a:cubicBezTo>
                                    <a:cubicBezTo>
                                      <a:pt x="218" y="92"/>
                                      <a:pt x="218" y="92"/>
                                      <a:pt x="218" y="92"/>
                                    </a:cubicBezTo>
                                    <a:cubicBezTo>
                                      <a:pt x="226" y="89"/>
                                      <a:pt x="237" y="87"/>
                                      <a:pt x="246" y="87"/>
                                    </a:cubicBezTo>
                                    <a:cubicBezTo>
                                      <a:pt x="261" y="87"/>
                                      <a:pt x="269" y="98"/>
                                      <a:pt x="269" y="115"/>
                                    </a:cubicBezTo>
                                    <a:lnTo>
                                      <a:pt x="269" y="149"/>
                                    </a:lnTo>
                                    <a:close/>
                                    <a:moveTo>
                                      <a:pt x="115" y="129"/>
                                    </a:moveTo>
                                    <a:cubicBezTo>
                                      <a:pt x="115" y="153"/>
                                      <a:pt x="103" y="179"/>
                                      <a:pt x="75" y="179"/>
                                    </a:cubicBezTo>
                                    <a:cubicBezTo>
                                      <a:pt x="46" y="179"/>
                                      <a:pt x="36" y="153"/>
                                      <a:pt x="36" y="129"/>
                                    </a:cubicBezTo>
                                    <a:cubicBezTo>
                                      <a:pt x="36" y="90"/>
                                      <a:pt x="36" y="90"/>
                                      <a:pt x="36" y="90"/>
                                    </a:cubicBezTo>
                                    <a:cubicBezTo>
                                      <a:pt x="36" y="66"/>
                                      <a:pt x="46" y="40"/>
                                      <a:pt x="75" y="40"/>
                                    </a:cubicBezTo>
                                    <a:cubicBezTo>
                                      <a:pt x="103" y="40"/>
                                      <a:pt x="115" y="66"/>
                                      <a:pt x="115" y="90"/>
                                    </a:cubicBezTo>
                                    <a:lnTo>
                                      <a:pt x="115" y="129"/>
                                    </a:lnTo>
                                    <a:close/>
                                    <a:moveTo>
                                      <a:pt x="151" y="132"/>
                                    </a:moveTo>
                                    <a:cubicBezTo>
                                      <a:pt x="151" y="87"/>
                                      <a:pt x="151" y="87"/>
                                      <a:pt x="151" y="87"/>
                                    </a:cubicBezTo>
                                    <a:cubicBezTo>
                                      <a:pt x="151" y="46"/>
                                      <a:pt x="123" y="8"/>
                                      <a:pt x="75" y="8"/>
                                    </a:cubicBezTo>
                                    <a:cubicBezTo>
                                      <a:pt x="28" y="8"/>
                                      <a:pt x="0" y="44"/>
                                      <a:pt x="0" y="87"/>
                                    </a:cubicBezTo>
                                    <a:cubicBezTo>
                                      <a:pt x="0" y="132"/>
                                      <a:pt x="0" y="132"/>
                                      <a:pt x="0" y="132"/>
                                    </a:cubicBezTo>
                                    <a:cubicBezTo>
                                      <a:pt x="0" y="174"/>
                                      <a:pt x="28" y="211"/>
                                      <a:pt x="75" y="211"/>
                                    </a:cubicBezTo>
                                    <a:cubicBezTo>
                                      <a:pt x="122" y="211"/>
                                      <a:pt x="151" y="175"/>
                                      <a:pt x="151" y="132"/>
                                    </a:cubicBezTo>
                                    <a:close/>
                                  </a:path>
                                </a:pathLst>
                              </a:custGeom>
                              <a:solidFill>
                                <a:srgbClr val="7D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w14:anchorId="3251FF65" id="Freeform 84" o:spid="_x0000_s1026" style="width:44.7pt;height:6.55pt;visibility:visible;mso-wrap-style:square;mso-left-percent:-10001;mso-top-percent:-10001;mso-position-horizontal:absolute;mso-position-horizontal-relative:char;mso-position-vertical:absolute;mso-position-vertical-relative:line;mso-left-percent:-10001;mso-top-percent:-10001;v-text-anchor:top" coordsize="1788,2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" path="m1788,57v-4,-2,-9,-3,-17,-3c1760,54,1750,62,1741,70v,,,-3,-1,-14c1709,56,1709,56,1709,56v,153,,153,,153c1740,209,1740,209,1740,209v5,-4,5,-4,5,-4c1745,97,1745,97,1745,97v5,-3,16,-10,25,-10c1776,87,1780,87,1784,88r4,-31xm1643,118v-50,,-50,,-50,c1594,100,1600,87,1618,87v18,,24,13,25,31xm1679,138v,-21,,-21,,-21c1679,85,1656,54,1618,54v-38,,-60,30,-60,63c1558,149,1558,149,1558,149v,32,22,62,67,62c1639,211,1658,206,1674,201v-7,-31,-7,-31,-7,-31c1653,174,1639,179,1624,179v-24,,-31,-17,-31,-30c1593,144,1593,144,1593,144v79,,79,,79,c1676,144,1679,141,1679,138xm1542,56v-38,,-38,,-38,c1484,120,1484,120,1484,120v-13,47,-13,47,-13,47c1459,120,1459,120,1459,120,1438,56,1438,56,1438,56v-37,,-37,,-37,c1453,209,1453,209,1453,209v37,,37,,37,l1542,56xm1350,118v-49,,-49,,-49,c1301,100,1307,87,1325,87v18,,24,13,25,31xm1386,138v,-21,,-21,,-21c1386,85,1363,54,1325,54v-38,,-60,30,-60,63c1265,149,1265,149,1265,149v,32,22,62,67,62c1347,211,1365,206,1382,201v-8,-31,-8,-31,-8,-31c1360,174,1346,179,1331,179v-24,,-31,-17,-31,-30c1300,144,1300,144,1300,144v79,,79,,79,c1383,144,1386,141,1386,138xm1235,208v,-152,,-152,,-152c1204,56,1204,56,1204,56v-1,8,-1,8,-1,8c1195,60,1181,54,1169,54v-33,,-56,26,-56,58c1113,151,1113,151,1113,151v,32,23,58,56,58c1180,209,1192,205,1199,201v,10,,10,,10c1199,222,1191,232,1182,232v-44,,-44,,-44,c1141,262,1141,262,1141,262v40,,40,,40,c1212,262,1235,239,1235,208xm1199,172v-7,2,-17,5,-27,5c1156,177,1149,166,1149,147v,-32,,-32,,-32c1149,98,1157,87,1172,87v9,,19,3,27,6l1199,172xm1091,207v-4,-31,-4,-31,-4,-31c1080,177,1073,179,1066,179v-10,,-13,-5,-13,-16c1053,83,1053,83,1053,83v31,,31,,31,c1084,56,1084,56,1084,56v-31,,-31,,-31,c1053,15,1053,15,1053,15v-28,,-28,,-28,c1020,56,1020,56,1020,56v-23,,-23,,-23,c997,83,997,83,997,83v20,,20,,20,c1017,166,1017,166,1017,166v,22,15,45,49,45c1074,211,1083,210,1091,207xm980,205v,-94,,-94,,-94c980,80,961,54,928,54v-12,,-23,4,-31,8c898,46,898,30,898,30,898,,898,,898,,862,,862,,862,v,209,,209,,209c898,209,898,209,898,209v,-117,,-117,,-117c905,90,916,87,926,87v14,,18,10,18,27c944,209,944,209,944,209v32,,32,,32,l980,205xm832,203v-8,-31,-8,-31,-8,-31c806,177,797,179,785,179v-21,,-28,-16,-28,-33c757,120,757,120,757,120v,-17,7,-33,28,-33c797,87,804,88,823,93v8,-30,8,-30,8,-30c810,56,798,54,785,54v-42,,-64,31,-64,63c721,149,721,149,721,149v,32,22,62,64,62c798,211,812,209,832,203xm696,209v,-100,,-100,,-100c696,76,676,54,640,54v-17,,-31,3,-49,9c599,94,599,94,599,94v11,-4,27,-7,41,-7c655,87,660,94,660,120v-23,,-23,,-23,c610,120,582,131,582,165v,31,24,46,51,46c646,211,657,207,664,201v1,8,1,8,1,8l696,209xm660,178v-8,3,-15,4,-23,4c624,182,618,172,618,162v,-9,6,-18,21,-18c660,144,660,144,660,144r,34xm569,57v-4,-2,-9,-3,-17,-3c541,54,531,62,522,70v,,-1,-3,-1,-14c490,56,490,56,490,56v,153,,153,,153c521,209,521,209,521,209v4,-4,4,-4,4,-4c525,97,525,97,525,97v6,-3,17,-10,25,-10c556,87,560,87,565,88r4,-31xm418,173v-8,3,-19,6,-27,6c376,179,368,167,368,150v,-34,,-34,,-34c368,98,375,87,391,87v9,,19,2,27,5l418,173xm454,209c454,,454,,454,,418,,418,,418,v,30,,30,,30c418,30,418,46,419,62v-7,-3,-19,-8,-31,-8c355,54,332,80,332,112v,41,,41,,41c332,185,355,211,388,211v12,,25,-5,34,-9c423,209,423,209,423,209r31,xm304,153v,-41,,-41,,-41c304,80,281,54,249,54v-13,,-26,5,-35,10c213,56,213,56,213,56v-30,,-30,,-30,c183,262,183,262,183,262v35,,35,,35,c218,236,218,236,218,236v,,,-17,-1,-33c225,207,237,211,249,211v32,,55,-26,55,-58xm269,149v,18,-7,30,-23,30c236,179,226,176,218,174v,-82,,-82,,-82c226,89,237,87,246,87v15,,23,11,23,28l269,149xm115,129v,24,-12,50,-40,50c46,179,36,153,36,129v,-39,,-39,,-39c36,66,46,40,75,40v28,,40,26,40,50l115,129xm151,132v,-45,,-45,,-45c151,46,123,8,75,8,28,8,,44,,87v,45,,45,,45c,174,28,211,75,211v47,,76,-36,76,-79xe" fillcolor="#7d878d" stroked="f">
                      <v:path arrowok="t" o:connecttype="custom" o:connectlocs="2147483646,1792335125;2147483646,2147483646;2147483646,1824391513;2147483646,2147483646;2147483646,2147483646;2147483646,2147483646;2147483646,2147483646;2147483646,2147483646;2147483646,1792335125;2147483646,2147483646;2147483646,2147483646;2147483646,2147483646;2147483646,2147483646;2147483646,2147483646;2147483646,2048383000;2147483646,2147483646;2147483646,2147483646;2147483646,2147483646;2147483646,2147483646;2147483646,2147483646;2147483646,2147483646;2147483646,480140328;2147483646,2147483646;2147483646,2147483646;2147483646,960179690;2147483646,2147483646;2147483646,2147483646;2147483646,2147483646;2147483646,2147483646;2147483646,2147483646;2147483646,2147483646;2147483646,2147483646;2147483646,2147483646;2147483646,2147483646;2147483646,2147483646;2147483646,1728323315;2147483646,2147483646;2147483646,2147483646;2147483646,2147483646;2147483646,2147483646;2147483646,0;2147483646,2147483646;2147483646,2147483646;2147483646,1728323315;2147483646,2147483646;2147483646,2147483646;2147483646,2147483646;2147483646,2147483646;1152215438,2147483646;2147483646,2147483646;0,2147483646" o:connectangles="0,0,0,0,0,0,0,0,0,0,0,0,0,0,0,0,0,0,0,0,0,0,0,0,0,0,0,0,0,0,0,0,0,0,0,0,0,0,0,0,0,0,0,0,0,0,0,0,0,0,0"/>
                      <o:lock v:ext="edit" verticies="t"/>
                      <w10:anchorlock/>
                    </v:shape>
                  </w:pict>
                </mc:Fallback>
              </mc:AlternateContent>
            </w:r>
          </w:p>
        </w:tc>
      </w:tr>
      <w:tr w:rsidR="001C7297" w:rsidRPr="00926836" w14:paraId="12AEF6D8" w14:textId="77777777" w:rsidTr="001C7297">
        <w:trPr>
          <w:trHeight w:val="329"/>
        </w:trPr>
        <w:tc>
          <w:tcPr>
            <w:tcW w:w="5809" w:type="dxa"/>
            <w:gridSpan w:val="3"/>
            <w:shd w:val="clear" w:color="auto" w:fill="auto"/>
          </w:tcPr>
          <w:p w14:paraId="0D18FD02" w14:textId="7DB06AC9" w:rsidR="001C7297" w:rsidRDefault="00CB7643" w:rsidP="000639FB">
            <w:pPr>
              <w:pStyle w:val="DocumentgegevensopdrachtgeverEcoGroen"/>
            </w:pPr>
            <w:sdt>
              <w:sdtPr>
                <w:id w:val="-168573145"/>
                <w:placeholder>
                  <w:docPart w:val="AEAE5C26D7A245EF9A5CA3DD9F0F6950"/>
                </w:placeholder>
                <w:dataBinding w:xpath="/ju/opdrachtgever" w:storeItemID="{E6929C44-066C-4A84-8ADA-2BE30F0704D2}"/>
                <w:text/>
              </w:sdtPr>
              <w:sdtEndPr/>
              <w:sdtContent>
                <w:r w:rsidR="001A5D37">
                  <w:t>Stichting Het Zuid-Hollands Landschap</w:t>
                </w:r>
              </w:sdtContent>
            </w:sdt>
          </w:p>
        </w:tc>
      </w:tr>
    </w:tbl>
    <w:p w14:paraId="5D406A06" w14:textId="77777777" w:rsidR="000E3DAC" w:rsidRDefault="000E3DAC" w:rsidP="00150E47">
      <w:pPr>
        <w:pStyle w:val="BasistekstEcoGroen"/>
      </w:pPr>
    </w:p>
    <w:tbl>
      <w:tblPr>
        <w:tblW w:w="0" w:type="auto"/>
        <w:tblLayout w:type="fixed"/>
        <w:tblCellMar>
          <w:left w:w="0" w:type="dxa"/>
          <w:right w:w="0" w:type="dxa"/>
        </w:tblCellMar>
        <w:tblLook w:val="04A0" w:firstRow="1" w:lastRow="0" w:firstColumn="1" w:lastColumn="0" w:noHBand="0" w:noVBand="1"/>
      </w:tblPr>
      <w:tblGrid>
        <w:gridCol w:w="5832"/>
      </w:tblGrid>
      <w:tr w:rsidR="00216193" w:rsidRPr="000B292D" w14:paraId="3526AA70" w14:textId="77777777" w:rsidTr="00624E71">
        <w:trPr>
          <w:trHeight w:val="836"/>
        </w:trPr>
        <w:tc>
          <w:tcPr>
            <w:tcW w:w="5832" w:type="dxa"/>
            <w:shd w:val="clear" w:color="auto" w:fill="auto"/>
          </w:tcPr>
          <w:p w14:paraId="0B3052CE" w14:textId="77777777" w:rsidR="00A53782" w:rsidRDefault="00A53782" w:rsidP="00624E71">
            <w:pPr>
              <w:pStyle w:val="ColofonvetEcoGroen"/>
              <w:framePr w:wrap="around" w:vAnchor="page" w:hAnchor="page" w:x="4854" w:yAlign="bottom"/>
            </w:pPr>
            <w:r>
              <w:t xml:space="preserve">©Ecogroen </w:t>
            </w:r>
            <w:r w:rsidR="00300734">
              <w:t>bv</w:t>
            </w:r>
          </w:p>
          <w:p w14:paraId="57E56E85" w14:textId="77777777" w:rsidR="00A53782" w:rsidRDefault="00A53782" w:rsidP="0088477A">
            <w:pPr>
              <w:pStyle w:val="CopyrightEcoGroen"/>
            </w:pPr>
            <w:r w:rsidRPr="000B292D">
              <w:t>Alles uit deze uitgave mag worden vermenigvuldigd en/of openbaar gemaakt, mits onder vermelding van bron en status.</w:t>
            </w:r>
          </w:p>
          <w:p w14:paraId="17CDBB50" w14:textId="77777777" w:rsidR="00624E71" w:rsidRPr="00A53782" w:rsidRDefault="00624E71" w:rsidP="00624E71">
            <w:pPr>
              <w:pStyle w:val="ColofonEcoGroen"/>
              <w:framePr w:wrap="around" w:vAnchor="page" w:hAnchor="page" w:x="4854" w:yAlign="bottom"/>
            </w:pPr>
          </w:p>
          <w:p w14:paraId="4A979B1E" w14:textId="4FE8CB56" w:rsidR="001D0FED" w:rsidRPr="000B292D" w:rsidRDefault="00CB7643" w:rsidP="0051007B">
            <w:pPr>
              <w:pStyle w:val="ColofonEcoGroen"/>
              <w:framePr w:wrap="around" w:vAnchor="page" w:hAnchor="page" w:x="4854" w:yAlign="bottom"/>
            </w:pPr>
            <w:sdt>
              <w:sdtPr>
                <w:tag w:val="auteurs"/>
                <w:id w:val="167604008"/>
                <w:placeholder>
                  <w:docPart w:val="295CF695E8144F75A342359DCE33F92C"/>
                </w:placeholder>
                <w:dataBinding w:xpath="/ju[1]/auteurs[1]" w:storeItemID="{0A90195F-BB0B-462A-8CC4-E89CD81ECC8B}"/>
                <w:text/>
              </w:sdtPr>
              <w:sdtEndPr/>
              <w:sdtContent>
                <w:r w:rsidR="008C0B09">
                  <w:t>Tolkamp, B. &amp; R. Apperloo</w:t>
                </w:r>
              </w:sdtContent>
            </w:sdt>
            <w:r w:rsidR="00216193" w:rsidRPr="000B292D">
              <w:t xml:space="preserve"> (</w:t>
            </w:r>
            <w:sdt>
              <w:sdtPr>
                <w:tag w:val="datum"/>
                <w:id w:val="694973684"/>
                <w:placeholder>
                  <w:docPart w:val="48F8F833B96C4832BC20B4049ACA47B2"/>
                </w:placeholder>
                <w:dataBinding w:prefixMappings="xmlns:ns0='http://www.joulesunlimited.com/ccmappings' " w:xpath="/ns0:ju[1]/ns0:datum[1]" w:storeItemID="{8F1ADFFB-B689-4A3C-9F82-A533B9BFD527}"/>
                <w:date w:fullDate="2022-07-05T00:00:00Z">
                  <w:dateFormat w:val="yyyy"/>
                  <w:lid w:val="nl-NL"/>
                  <w:storeMappedDataAs w:val="dateTime"/>
                  <w:calendar w:val="gregorian"/>
                </w:date>
              </w:sdtPr>
              <w:sdtEndPr/>
              <w:sdtContent>
                <w:r w:rsidR="00707743">
                  <w:t>2022</w:t>
                </w:r>
              </w:sdtContent>
            </w:sdt>
            <w:r w:rsidR="00216193" w:rsidRPr="000B292D">
              <w:t xml:space="preserve">). </w:t>
            </w:r>
            <w:sdt>
              <w:sdtPr>
                <w:tag w:val="Titel (documenteigenschap)"/>
                <w:id w:val="-121779245"/>
                <w:placeholder>
                  <w:docPart w:val="44745C6DF76542A5B31AE8365B48CE2A"/>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r w:rsidR="00216193" w:rsidRPr="000B292D">
              <w:t xml:space="preserve">. </w:t>
            </w:r>
            <w:sdt>
              <w:sdtPr>
                <w:tag w:val="Onderwerp (documenteigenschap)"/>
                <w:id w:val="1419522313"/>
                <w:placeholder>
                  <w:docPart w:val="CD56C0D534A34661BBF016C9185E8471"/>
                </w:placeholder>
                <w:dataBinding w:prefixMappings="xmlns:ns0='http://purl.org/dc/elements/1.1/' xmlns:ns1='http://schemas.openxmlformats.org/package/2006/metadata/core-properties' " w:xpath="/ns1:coreProperties[1]/ns0:subject[1]" w:storeItemID="{6C3C8BC8-F283-45AE-878A-BAB7291924A1}"/>
                <w:text/>
              </w:sdtPr>
              <w:sdtEndPr/>
              <w:sdtContent>
                <w:r w:rsidR="00985EB3">
                  <w:t>Ontwikkelen tweede broedlocatie of terugvaloptie voor purperreiger</w:t>
                </w:r>
              </w:sdtContent>
            </w:sdt>
            <w:r w:rsidR="00300734">
              <w:t>.</w:t>
            </w:r>
            <w:r w:rsidR="001C7297">
              <w:t xml:space="preserve"> </w:t>
            </w:r>
            <w:r w:rsidR="00216193" w:rsidRPr="000B292D">
              <w:t>Rapport</w:t>
            </w:r>
            <w:r w:rsidR="00D556D1">
              <w:t xml:space="preserve"> </w:t>
            </w:r>
            <w:sdt>
              <w:sdtPr>
                <w:tag w:val="ProjectcodeJaar"/>
                <w:id w:val="652794599"/>
                <w:placeholder>
                  <w:docPart w:val="DDAA28659DDC4BFA824C298946F2982C"/>
                </w:placeholder>
                <w:dataBinding w:prefixMappings="xmlns:ns0='http://www.joulesunlimited.com/ccmappings' " w:xpath="/ns0:ju[1]/ns0:ProjectcodeJaar[1]" w:storeItemID="{8F1ADFFB-B689-4A3C-9F82-A533B9BFD527}"/>
                <w:text/>
              </w:sdtPr>
              <w:sdtEndPr/>
              <w:sdtContent>
                <w:r w:rsidR="00341B6D">
                  <w:t>19</w:t>
                </w:r>
              </w:sdtContent>
            </w:sdt>
            <w:r w:rsidR="00D556D1">
              <w:t>-</w:t>
            </w:r>
            <w:sdt>
              <w:sdtPr>
                <w:id w:val="155043368"/>
                <w:placeholder>
                  <w:docPart w:val="1F15F03F9D994C129D8A865AC8CF2C63"/>
                </w:placeholder>
                <w:dataBinding w:xpath="/ju/projectcode" w:storeItemID="{A444081D-EE40-4890-AFBA-E84275813CB8}"/>
                <w:text/>
              </w:sdtPr>
              <w:sdtEndPr/>
              <w:sdtContent>
                <w:r w:rsidR="00341B6D">
                  <w:t>457</w:t>
                </w:r>
              </w:sdtContent>
            </w:sdt>
            <w:r w:rsidR="00261FD0">
              <w:t>. Ecog</w:t>
            </w:r>
            <w:r w:rsidR="00216193" w:rsidRPr="000B292D">
              <w:t>roen bv Zwolle.</w:t>
            </w:r>
          </w:p>
        </w:tc>
      </w:tr>
      <w:tr w:rsidR="00AA5E73" w:rsidRPr="000B292D" w14:paraId="73EEAD54" w14:textId="77777777" w:rsidTr="00624E71">
        <w:trPr>
          <w:trHeight w:hRule="exact" w:val="907"/>
        </w:trPr>
        <w:tc>
          <w:tcPr>
            <w:tcW w:w="5832" w:type="dxa"/>
            <w:shd w:val="clear" w:color="auto" w:fill="auto"/>
          </w:tcPr>
          <w:p w14:paraId="27654AAE" w14:textId="77777777" w:rsidR="00AA5E73" w:rsidRDefault="00AA5E73" w:rsidP="00624E71">
            <w:pPr>
              <w:pStyle w:val="ColofonEcoGroen"/>
              <w:framePr w:wrap="around" w:vAnchor="page" w:hAnchor="page" w:x="4854" w:yAlign="bottom"/>
            </w:pPr>
          </w:p>
        </w:tc>
      </w:tr>
    </w:tbl>
    <w:p w14:paraId="267C7198" w14:textId="77777777" w:rsidR="000E3DAC" w:rsidRDefault="000E3DAC" w:rsidP="00150E47">
      <w:pPr>
        <w:pStyle w:val="BasistekstEcoGroen"/>
      </w:pPr>
    </w:p>
    <w:p w14:paraId="0F1E9449" w14:textId="77777777" w:rsidR="000E3DAC" w:rsidRDefault="000E3DAC" w:rsidP="00150E47">
      <w:pPr>
        <w:pStyle w:val="BasistekstEcoGroen"/>
      </w:pPr>
    </w:p>
    <w:p w14:paraId="232B739C" w14:textId="77777777" w:rsidR="00216193" w:rsidRDefault="00216193" w:rsidP="00150E47">
      <w:pPr>
        <w:pStyle w:val="BasistekstEcoGroen"/>
      </w:pPr>
    </w:p>
    <w:p w14:paraId="54FEFF43" w14:textId="77777777" w:rsidR="00A74A6D" w:rsidRDefault="00A74A6D" w:rsidP="00E93915">
      <w:pPr>
        <w:pStyle w:val="BasistekstEcoGroen"/>
        <w:sectPr w:rsidR="00A74A6D" w:rsidSect="00941537">
          <w:headerReference w:type="default" r:id="rId16"/>
          <w:headerReference w:type="first" r:id="rId17"/>
          <w:pgSz w:w="11906" w:h="16838" w:code="9"/>
          <w:pgMar w:top="720" w:right="1247" w:bottom="1389" w:left="3969" w:header="284" w:footer="284" w:gutter="0"/>
          <w:cols w:space="708"/>
          <w:titlePg/>
          <w:docGrid w:linePitch="360"/>
        </w:sectPr>
      </w:pPr>
    </w:p>
    <w:p w14:paraId="5EB3701B" w14:textId="1DE7786A" w:rsidR="007672FB" w:rsidRDefault="00D96143">
      <w:pPr>
        <w:pStyle w:val="Inhopg1"/>
        <w:rPr>
          <w:rFonts w:asciiTheme="minorHAnsi" w:eastAsiaTheme="minorEastAsia" w:hAnsiTheme="minorHAnsi" w:cstheme="minorBidi"/>
          <w:b w:val="0"/>
          <w:noProof/>
          <w:sz w:val="22"/>
          <w:szCs w:val="22"/>
        </w:rPr>
      </w:pPr>
      <w:r>
        <w:rPr>
          <w:rFonts w:asciiTheme="majorHAnsi" w:hAnsiTheme="majorHAnsi"/>
          <w:color w:val="70808A" w:themeColor="accent2"/>
          <w:sz w:val="32"/>
        </w:rPr>
        <w:lastRenderedPageBreak/>
        <w:fldChar w:fldCharType="begin"/>
      </w:r>
      <w:r w:rsidR="005C7E88">
        <w:instrText xml:space="preserve"> TOC \h \z </w:instrText>
      </w:r>
      <w:r w:rsidR="003D4A02">
        <w:instrText>\n5</w:instrText>
      </w:r>
      <w:r w:rsidR="008B091D">
        <w:instrText>-</w:instrText>
      </w:r>
      <w:r w:rsidR="003D4A02">
        <w:instrText>6</w:instrText>
      </w:r>
      <w:r w:rsidR="008B091D">
        <w:instrText xml:space="preserve"> </w:instrText>
      </w:r>
      <w:r w:rsidR="005C7E88">
        <w:instrText>\t "Hoofdstukkop EcoGroen,1,Paragraafkop EcoGroen,2,</w:instrText>
      </w:r>
      <w:r w:rsidR="00BD0402" w:rsidRPr="00BD0402">
        <w:instrText>Subparagraafkop EcoGroen</w:instrText>
      </w:r>
      <w:r w:rsidR="00232B1C">
        <w:instrText>,3,</w:instrText>
      </w:r>
      <w:r w:rsidR="005C7E88">
        <w:instrText>Kop Samenvatting EcoGroen,</w:instrText>
      </w:r>
      <w:r w:rsidR="00232B1C">
        <w:instrText>4</w:instrText>
      </w:r>
      <w:r w:rsidR="005C7E88">
        <w:instrText>,Kop 1 zonder nummer EcoGroen,</w:instrText>
      </w:r>
      <w:r w:rsidR="00BD0402">
        <w:instrText>7</w:instrText>
      </w:r>
      <w:r w:rsidR="005C7E88">
        <w:instrText>,Bijlage</w:instrText>
      </w:r>
      <w:r w:rsidR="00EC222D">
        <w:instrText xml:space="preserve"> hoofdkop</w:instrText>
      </w:r>
      <w:r w:rsidR="005C7E88">
        <w:instrText xml:space="preserve"> EcoGroen,</w:instrText>
      </w:r>
      <w:r w:rsidR="00BD0402">
        <w:instrText>5</w:instrText>
      </w:r>
      <w:r w:rsidR="005C7E88">
        <w:instrText xml:space="preserve">,Bijlage </w:instrText>
      </w:r>
      <w:r w:rsidR="004F096D">
        <w:instrText>titel</w:instrText>
      </w:r>
      <w:r w:rsidR="005C7E88">
        <w:instrText xml:space="preserve"> EcoGroen,</w:instrText>
      </w:r>
      <w:r w:rsidR="00BD0402">
        <w:instrText>6</w:instrText>
      </w:r>
      <w:r w:rsidR="005C7E88">
        <w:instrText>" \t "Hoofdstukkop EcoGroen;1;Paragraafkop EcoGroen;2</w:instrText>
      </w:r>
      <w:r w:rsidR="00484CCE">
        <w:instrText>;</w:instrText>
      </w:r>
      <w:r w:rsidR="00484CCE" w:rsidRPr="00BD0402">
        <w:instrText>Subparagraafkop EcoGroen</w:instrText>
      </w:r>
      <w:r w:rsidR="00484CCE">
        <w:instrText>;3;</w:instrText>
      </w:r>
      <w:r w:rsidR="005C7E88">
        <w:instrText>Kop Samenvatting EcoGroen;</w:instrText>
      </w:r>
      <w:r w:rsidR="00484CCE">
        <w:instrText>4</w:instrText>
      </w:r>
      <w:r w:rsidR="00BD0402">
        <w:instrText>;</w:instrText>
      </w:r>
      <w:r w:rsidR="005C7E88">
        <w:instrText>Kop 1 zonder nummer EcoGroen;</w:instrText>
      </w:r>
      <w:r w:rsidR="00BD0402">
        <w:instrText>7;Bijlage</w:instrText>
      </w:r>
      <w:r w:rsidR="00EC222D">
        <w:instrText xml:space="preserve"> hoofdkop</w:instrText>
      </w:r>
      <w:r w:rsidR="00BD0402">
        <w:instrText xml:space="preserve"> EcoGroen;5</w:instrText>
      </w:r>
      <w:r w:rsidR="005C7E88">
        <w:instrText xml:space="preserve">;Bijlage </w:instrText>
      </w:r>
      <w:r w:rsidR="004F096D">
        <w:instrText>titel</w:instrText>
      </w:r>
      <w:r w:rsidR="005C7E88">
        <w:instrText xml:space="preserve"> EcoGroen;</w:instrText>
      </w:r>
      <w:r w:rsidR="00BD0402">
        <w:instrText>6</w:instrText>
      </w:r>
      <w:r w:rsidR="005C7E88">
        <w:instrText xml:space="preserve">" </w:instrText>
      </w:r>
      <w:r>
        <w:rPr>
          <w:rFonts w:asciiTheme="majorHAnsi" w:hAnsiTheme="majorHAnsi"/>
          <w:color w:val="70808A" w:themeColor="accent2"/>
          <w:sz w:val="32"/>
        </w:rPr>
        <w:fldChar w:fldCharType="separate"/>
      </w:r>
      <w:hyperlink w:anchor="_Toc107918054" w:history="1">
        <w:r w:rsidR="007672FB" w:rsidRPr="00160182">
          <w:rPr>
            <w:rStyle w:val="Hyperlink"/>
            <w:noProof/>
          </w:rPr>
          <w:t>1.</w:t>
        </w:r>
        <w:r w:rsidR="007672FB">
          <w:rPr>
            <w:rFonts w:asciiTheme="minorHAnsi" w:eastAsiaTheme="minorEastAsia" w:hAnsiTheme="minorHAnsi" w:cstheme="minorBidi"/>
            <w:b w:val="0"/>
            <w:noProof/>
            <w:sz w:val="22"/>
            <w:szCs w:val="22"/>
          </w:rPr>
          <w:tab/>
        </w:r>
        <w:r w:rsidR="007672FB" w:rsidRPr="00160182">
          <w:rPr>
            <w:rStyle w:val="Hyperlink"/>
            <w:noProof/>
          </w:rPr>
          <w:t>Inleiding</w:t>
        </w:r>
        <w:r w:rsidR="007672FB">
          <w:rPr>
            <w:noProof/>
            <w:webHidden/>
          </w:rPr>
          <w:tab/>
        </w:r>
        <w:r w:rsidR="007672FB">
          <w:rPr>
            <w:noProof/>
            <w:webHidden/>
          </w:rPr>
          <w:fldChar w:fldCharType="begin"/>
        </w:r>
        <w:r w:rsidR="007672FB">
          <w:rPr>
            <w:noProof/>
            <w:webHidden/>
          </w:rPr>
          <w:instrText xml:space="preserve"> PAGEREF _Toc107918054 \h </w:instrText>
        </w:r>
        <w:r w:rsidR="007672FB">
          <w:rPr>
            <w:noProof/>
            <w:webHidden/>
          </w:rPr>
        </w:r>
        <w:r w:rsidR="007672FB">
          <w:rPr>
            <w:noProof/>
            <w:webHidden/>
          </w:rPr>
          <w:fldChar w:fldCharType="separate"/>
        </w:r>
        <w:r w:rsidR="007672FB">
          <w:rPr>
            <w:noProof/>
            <w:webHidden/>
          </w:rPr>
          <w:t>5</w:t>
        </w:r>
        <w:r w:rsidR="007672FB">
          <w:rPr>
            <w:noProof/>
            <w:webHidden/>
          </w:rPr>
          <w:fldChar w:fldCharType="end"/>
        </w:r>
      </w:hyperlink>
    </w:p>
    <w:p w14:paraId="24E0A097" w14:textId="38483932" w:rsidR="007672FB" w:rsidRDefault="007672FB">
      <w:pPr>
        <w:pStyle w:val="Inhopg2"/>
        <w:rPr>
          <w:rFonts w:asciiTheme="minorHAnsi" w:eastAsiaTheme="minorEastAsia" w:hAnsiTheme="minorHAnsi" w:cstheme="minorBidi"/>
          <w:noProof/>
          <w:sz w:val="22"/>
          <w:szCs w:val="22"/>
        </w:rPr>
      </w:pPr>
      <w:hyperlink w:anchor="_Toc107918055" w:history="1">
        <w:r w:rsidRPr="00160182">
          <w:rPr>
            <w:rStyle w:val="Hyperlink"/>
            <w:noProof/>
          </w:rPr>
          <w:t>1.1</w:t>
        </w:r>
        <w:r>
          <w:rPr>
            <w:rFonts w:asciiTheme="minorHAnsi" w:eastAsiaTheme="minorEastAsia" w:hAnsiTheme="minorHAnsi" w:cstheme="minorBidi"/>
            <w:noProof/>
            <w:sz w:val="22"/>
            <w:szCs w:val="22"/>
          </w:rPr>
          <w:tab/>
        </w:r>
        <w:r w:rsidRPr="00160182">
          <w:rPr>
            <w:rStyle w:val="Hyperlink"/>
            <w:noProof/>
          </w:rPr>
          <w:t>Aanleiding &amp; doelstelling</w:t>
        </w:r>
        <w:r>
          <w:rPr>
            <w:noProof/>
            <w:webHidden/>
          </w:rPr>
          <w:tab/>
        </w:r>
        <w:r>
          <w:rPr>
            <w:noProof/>
            <w:webHidden/>
          </w:rPr>
          <w:fldChar w:fldCharType="begin"/>
        </w:r>
        <w:r>
          <w:rPr>
            <w:noProof/>
            <w:webHidden/>
          </w:rPr>
          <w:instrText xml:space="preserve"> PAGEREF _Toc107918055 \h </w:instrText>
        </w:r>
        <w:r>
          <w:rPr>
            <w:noProof/>
            <w:webHidden/>
          </w:rPr>
        </w:r>
        <w:r>
          <w:rPr>
            <w:noProof/>
            <w:webHidden/>
          </w:rPr>
          <w:fldChar w:fldCharType="separate"/>
        </w:r>
        <w:r>
          <w:rPr>
            <w:noProof/>
            <w:webHidden/>
          </w:rPr>
          <w:t>5</w:t>
        </w:r>
        <w:r>
          <w:rPr>
            <w:noProof/>
            <w:webHidden/>
          </w:rPr>
          <w:fldChar w:fldCharType="end"/>
        </w:r>
      </w:hyperlink>
    </w:p>
    <w:p w14:paraId="587D8018" w14:textId="00065AD0" w:rsidR="007672FB" w:rsidRDefault="007672FB">
      <w:pPr>
        <w:pStyle w:val="Inhopg2"/>
        <w:rPr>
          <w:rFonts w:asciiTheme="minorHAnsi" w:eastAsiaTheme="minorEastAsia" w:hAnsiTheme="minorHAnsi" w:cstheme="minorBidi"/>
          <w:noProof/>
          <w:sz w:val="22"/>
          <w:szCs w:val="22"/>
        </w:rPr>
      </w:pPr>
      <w:hyperlink w:anchor="_Toc107918056" w:history="1">
        <w:r w:rsidRPr="00160182">
          <w:rPr>
            <w:rStyle w:val="Hyperlink"/>
            <w:noProof/>
          </w:rPr>
          <w:t>1.2</w:t>
        </w:r>
        <w:r>
          <w:rPr>
            <w:rFonts w:asciiTheme="minorHAnsi" w:eastAsiaTheme="minorEastAsia" w:hAnsiTheme="minorHAnsi" w:cstheme="minorBidi"/>
            <w:noProof/>
            <w:sz w:val="22"/>
            <w:szCs w:val="22"/>
          </w:rPr>
          <w:tab/>
        </w:r>
        <w:r w:rsidRPr="00160182">
          <w:rPr>
            <w:rStyle w:val="Hyperlink"/>
            <w:noProof/>
          </w:rPr>
          <w:t>Leeswijzer</w:t>
        </w:r>
        <w:r>
          <w:rPr>
            <w:noProof/>
            <w:webHidden/>
          </w:rPr>
          <w:tab/>
        </w:r>
        <w:r>
          <w:rPr>
            <w:noProof/>
            <w:webHidden/>
          </w:rPr>
          <w:fldChar w:fldCharType="begin"/>
        </w:r>
        <w:r>
          <w:rPr>
            <w:noProof/>
            <w:webHidden/>
          </w:rPr>
          <w:instrText xml:space="preserve"> PAGEREF _Toc107918056 \h </w:instrText>
        </w:r>
        <w:r>
          <w:rPr>
            <w:noProof/>
            <w:webHidden/>
          </w:rPr>
        </w:r>
        <w:r>
          <w:rPr>
            <w:noProof/>
            <w:webHidden/>
          </w:rPr>
          <w:fldChar w:fldCharType="separate"/>
        </w:r>
        <w:r>
          <w:rPr>
            <w:noProof/>
            <w:webHidden/>
          </w:rPr>
          <w:t>6</w:t>
        </w:r>
        <w:r>
          <w:rPr>
            <w:noProof/>
            <w:webHidden/>
          </w:rPr>
          <w:fldChar w:fldCharType="end"/>
        </w:r>
      </w:hyperlink>
    </w:p>
    <w:p w14:paraId="61A7FE3F" w14:textId="456DB321" w:rsidR="007672FB" w:rsidRDefault="007672FB">
      <w:pPr>
        <w:pStyle w:val="Inhopg1"/>
        <w:rPr>
          <w:rFonts w:asciiTheme="minorHAnsi" w:eastAsiaTheme="minorEastAsia" w:hAnsiTheme="minorHAnsi" w:cstheme="minorBidi"/>
          <w:b w:val="0"/>
          <w:noProof/>
          <w:sz w:val="22"/>
          <w:szCs w:val="22"/>
        </w:rPr>
      </w:pPr>
      <w:hyperlink w:anchor="_Toc107918057" w:history="1">
        <w:r w:rsidRPr="00160182">
          <w:rPr>
            <w:rStyle w:val="Hyperlink"/>
            <w:noProof/>
          </w:rPr>
          <w:t>2.</w:t>
        </w:r>
        <w:r>
          <w:rPr>
            <w:rFonts w:asciiTheme="minorHAnsi" w:eastAsiaTheme="minorEastAsia" w:hAnsiTheme="minorHAnsi" w:cstheme="minorBidi"/>
            <w:b w:val="0"/>
            <w:noProof/>
            <w:sz w:val="22"/>
            <w:szCs w:val="22"/>
          </w:rPr>
          <w:tab/>
        </w:r>
        <w:r w:rsidRPr="00160182">
          <w:rPr>
            <w:rStyle w:val="Hyperlink"/>
            <w:noProof/>
          </w:rPr>
          <w:t>Methodiek</w:t>
        </w:r>
        <w:r>
          <w:rPr>
            <w:noProof/>
            <w:webHidden/>
          </w:rPr>
          <w:tab/>
        </w:r>
        <w:r>
          <w:rPr>
            <w:noProof/>
            <w:webHidden/>
          </w:rPr>
          <w:fldChar w:fldCharType="begin"/>
        </w:r>
        <w:r>
          <w:rPr>
            <w:noProof/>
            <w:webHidden/>
          </w:rPr>
          <w:instrText xml:space="preserve"> PAGEREF _Toc107918057 \h </w:instrText>
        </w:r>
        <w:r>
          <w:rPr>
            <w:noProof/>
            <w:webHidden/>
          </w:rPr>
        </w:r>
        <w:r>
          <w:rPr>
            <w:noProof/>
            <w:webHidden/>
          </w:rPr>
          <w:fldChar w:fldCharType="separate"/>
        </w:r>
        <w:r>
          <w:rPr>
            <w:noProof/>
            <w:webHidden/>
          </w:rPr>
          <w:t>7</w:t>
        </w:r>
        <w:r>
          <w:rPr>
            <w:noProof/>
            <w:webHidden/>
          </w:rPr>
          <w:fldChar w:fldCharType="end"/>
        </w:r>
      </w:hyperlink>
    </w:p>
    <w:p w14:paraId="04D19573" w14:textId="67991F7A" w:rsidR="007672FB" w:rsidRDefault="007672FB">
      <w:pPr>
        <w:pStyle w:val="Inhopg2"/>
        <w:rPr>
          <w:rFonts w:asciiTheme="minorHAnsi" w:eastAsiaTheme="minorEastAsia" w:hAnsiTheme="minorHAnsi" w:cstheme="minorBidi"/>
          <w:noProof/>
          <w:sz w:val="22"/>
          <w:szCs w:val="22"/>
        </w:rPr>
      </w:pPr>
      <w:hyperlink w:anchor="_Toc107918058" w:history="1">
        <w:r w:rsidRPr="00160182">
          <w:rPr>
            <w:rStyle w:val="Hyperlink"/>
            <w:noProof/>
          </w:rPr>
          <w:t>2.1</w:t>
        </w:r>
        <w:r>
          <w:rPr>
            <w:rFonts w:asciiTheme="minorHAnsi" w:eastAsiaTheme="minorEastAsia" w:hAnsiTheme="minorHAnsi" w:cstheme="minorBidi"/>
            <w:noProof/>
            <w:sz w:val="22"/>
            <w:szCs w:val="22"/>
          </w:rPr>
          <w:tab/>
        </w:r>
        <w:r w:rsidRPr="00160182">
          <w:rPr>
            <w:rStyle w:val="Hyperlink"/>
            <w:noProof/>
          </w:rPr>
          <w:t>Onderzoeksgebied</w:t>
        </w:r>
        <w:r>
          <w:rPr>
            <w:noProof/>
            <w:webHidden/>
          </w:rPr>
          <w:tab/>
        </w:r>
        <w:r>
          <w:rPr>
            <w:noProof/>
            <w:webHidden/>
          </w:rPr>
          <w:fldChar w:fldCharType="begin"/>
        </w:r>
        <w:r>
          <w:rPr>
            <w:noProof/>
            <w:webHidden/>
          </w:rPr>
          <w:instrText xml:space="preserve"> PAGEREF _Toc107918058 \h </w:instrText>
        </w:r>
        <w:r>
          <w:rPr>
            <w:noProof/>
            <w:webHidden/>
          </w:rPr>
        </w:r>
        <w:r>
          <w:rPr>
            <w:noProof/>
            <w:webHidden/>
          </w:rPr>
          <w:fldChar w:fldCharType="separate"/>
        </w:r>
        <w:r>
          <w:rPr>
            <w:noProof/>
            <w:webHidden/>
          </w:rPr>
          <w:t>7</w:t>
        </w:r>
        <w:r>
          <w:rPr>
            <w:noProof/>
            <w:webHidden/>
          </w:rPr>
          <w:fldChar w:fldCharType="end"/>
        </w:r>
      </w:hyperlink>
    </w:p>
    <w:p w14:paraId="775F1917" w14:textId="1B4B23C3" w:rsidR="007672FB" w:rsidRDefault="007672FB">
      <w:pPr>
        <w:pStyle w:val="Inhopg2"/>
        <w:rPr>
          <w:rFonts w:asciiTheme="minorHAnsi" w:eastAsiaTheme="minorEastAsia" w:hAnsiTheme="minorHAnsi" w:cstheme="minorBidi"/>
          <w:noProof/>
          <w:sz w:val="22"/>
          <w:szCs w:val="22"/>
        </w:rPr>
      </w:pPr>
      <w:hyperlink w:anchor="_Toc107918059" w:history="1">
        <w:r w:rsidRPr="00160182">
          <w:rPr>
            <w:rStyle w:val="Hyperlink"/>
            <w:noProof/>
          </w:rPr>
          <w:t>2.2</w:t>
        </w:r>
        <w:r>
          <w:rPr>
            <w:rFonts w:asciiTheme="minorHAnsi" w:eastAsiaTheme="minorEastAsia" w:hAnsiTheme="minorHAnsi" w:cstheme="minorBidi"/>
            <w:noProof/>
            <w:sz w:val="22"/>
            <w:szCs w:val="22"/>
          </w:rPr>
          <w:tab/>
        </w:r>
        <w:r w:rsidRPr="00160182">
          <w:rPr>
            <w:rStyle w:val="Hyperlink"/>
            <w:noProof/>
          </w:rPr>
          <w:t>Bureaustudie</w:t>
        </w:r>
        <w:r>
          <w:rPr>
            <w:noProof/>
            <w:webHidden/>
          </w:rPr>
          <w:tab/>
        </w:r>
        <w:r>
          <w:rPr>
            <w:noProof/>
            <w:webHidden/>
          </w:rPr>
          <w:fldChar w:fldCharType="begin"/>
        </w:r>
        <w:r>
          <w:rPr>
            <w:noProof/>
            <w:webHidden/>
          </w:rPr>
          <w:instrText xml:space="preserve"> PAGEREF _Toc107918059 \h </w:instrText>
        </w:r>
        <w:r>
          <w:rPr>
            <w:noProof/>
            <w:webHidden/>
          </w:rPr>
        </w:r>
        <w:r>
          <w:rPr>
            <w:noProof/>
            <w:webHidden/>
          </w:rPr>
          <w:fldChar w:fldCharType="separate"/>
        </w:r>
        <w:r>
          <w:rPr>
            <w:noProof/>
            <w:webHidden/>
          </w:rPr>
          <w:t>7</w:t>
        </w:r>
        <w:r>
          <w:rPr>
            <w:noProof/>
            <w:webHidden/>
          </w:rPr>
          <w:fldChar w:fldCharType="end"/>
        </w:r>
      </w:hyperlink>
    </w:p>
    <w:p w14:paraId="16529007" w14:textId="6FF0FAC1" w:rsidR="007672FB" w:rsidRDefault="007672FB">
      <w:pPr>
        <w:pStyle w:val="Inhopg2"/>
        <w:rPr>
          <w:rFonts w:asciiTheme="minorHAnsi" w:eastAsiaTheme="minorEastAsia" w:hAnsiTheme="minorHAnsi" w:cstheme="minorBidi"/>
          <w:noProof/>
          <w:sz w:val="22"/>
          <w:szCs w:val="22"/>
        </w:rPr>
      </w:pPr>
      <w:hyperlink w:anchor="_Toc107918060" w:history="1">
        <w:r w:rsidRPr="00160182">
          <w:rPr>
            <w:rStyle w:val="Hyperlink"/>
            <w:noProof/>
          </w:rPr>
          <w:t>2.3</w:t>
        </w:r>
        <w:r>
          <w:rPr>
            <w:rFonts w:asciiTheme="minorHAnsi" w:eastAsiaTheme="minorEastAsia" w:hAnsiTheme="minorHAnsi" w:cstheme="minorBidi"/>
            <w:noProof/>
            <w:sz w:val="22"/>
            <w:szCs w:val="22"/>
          </w:rPr>
          <w:tab/>
        </w:r>
        <w:r w:rsidRPr="00160182">
          <w:rPr>
            <w:rStyle w:val="Hyperlink"/>
            <w:noProof/>
          </w:rPr>
          <w:t>Veldonderzoek</w:t>
        </w:r>
        <w:r>
          <w:rPr>
            <w:noProof/>
            <w:webHidden/>
          </w:rPr>
          <w:tab/>
        </w:r>
        <w:r>
          <w:rPr>
            <w:noProof/>
            <w:webHidden/>
          </w:rPr>
          <w:fldChar w:fldCharType="begin"/>
        </w:r>
        <w:r>
          <w:rPr>
            <w:noProof/>
            <w:webHidden/>
          </w:rPr>
          <w:instrText xml:space="preserve"> PAGEREF _Toc107918060 \h </w:instrText>
        </w:r>
        <w:r>
          <w:rPr>
            <w:noProof/>
            <w:webHidden/>
          </w:rPr>
        </w:r>
        <w:r>
          <w:rPr>
            <w:noProof/>
            <w:webHidden/>
          </w:rPr>
          <w:fldChar w:fldCharType="separate"/>
        </w:r>
        <w:r>
          <w:rPr>
            <w:noProof/>
            <w:webHidden/>
          </w:rPr>
          <w:t>8</w:t>
        </w:r>
        <w:r>
          <w:rPr>
            <w:noProof/>
            <w:webHidden/>
          </w:rPr>
          <w:fldChar w:fldCharType="end"/>
        </w:r>
      </w:hyperlink>
    </w:p>
    <w:p w14:paraId="786C1C01" w14:textId="54640581" w:rsidR="007672FB" w:rsidRDefault="007672FB">
      <w:pPr>
        <w:pStyle w:val="Inhopg2"/>
        <w:rPr>
          <w:rFonts w:asciiTheme="minorHAnsi" w:eastAsiaTheme="minorEastAsia" w:hAnsiTheme="minorHAnsi" w:cstheme="minorBidi"/>
          <w:noProof/>
          <w:sz w:val="22"/>
          <w:szCs w:val="22"/>
        </w:rPr>
      </w:pPr>
      <w:hyperlink w:anchor="_Toc107918061" w:history="1">
        <w:r w:rsidRPr="00160182">
          <w:rPr>
            <w:rStyle w:val="Hyperlink"/>
            <w:noProof/>
          </w:rPr>
          <w:t>2.4</w:t>
        </w:r>
        <w:r>
          <w:rPr>
            <w:rFonts w:asciiTheme="minorHAnsi" w:eastAsiaTheme="minorEastAsia" w:hAnsiTheme="minorHAnsi" w:cstheme="minorBidi"/>
            <w:noProof/>
            <w:sz w:val="22"/>
            <w:szCs w:val="22"/>
          </w:rPr>
          <w:tab/>
        </w:r>
        <w:r w:rsidRPr="00160182">
          <w:rPr>
            <w:rStyle w:val="Hyperlink"/>
            <w:noProof/>
          </w:rPr>
          <w:t>Analyse</w:t>
        </w:r>
        <w:r>
          <w:rPr>
            <w:noProof/>
            <w:webHidden/>
          </w:rPr>
          <w:tab/>
        </w:r>
        <w:r>
          <w:rPr>
            <w:noProof/>
            <w:webHidden/>
          </w:rPr>
          <w:fldChar w:fldCharType="begin"/>
        </w:r>
        <w:r>
          <w:rPr>
            <w:noProof/>
            <w:webHidden/>
          </w:rPr>
          <w:instrText xml:space="preserve"> PAGEREF _Toc107918061 \h </w:instrText>
        </w:r>
        <w:r>
          <w:rPr>
            <w:noProof/>
            <w:webHidden/>
          </w:rPr>
        </w:r>
        <w:r>
          <w:rPr>
            <w:noProof/>
            <w:webHidden/>
          </w:rPr>
          <w:fldChar w:fldCharType="separate"/>
        </w:r>
        <w:r>
          <w:rPr>
            <w:noProof/>
            <w:webHidden/>
          </w:rPr>
          <w:t>8</w:t>
        </w:r>
        <w:r>
          <w:rPr>
            <w:noProof/>
            <w:webHidden/>
          </w:rPr>
          <w:fldChar w:fldCharType="end"/>
        </w:r>
      </w:hyperlink>
    </w:p>
    <w:p w14:paraId="667B4CCB" w14:textId="22E6DEB0" w:rsidR="007672FB" w:rsidRDefault="007672FB">
      <w:pPr>
        <w:pStyle w:val="Inhopg1"/>
        <w:rPr>
          <w:rFonts w:asciiTheme="minorHAnsi" w:eastAsiaTheme="minorEastAsia" w:hAnsiTheme="minorHAnsi" w:cstheme="minorBidi"/>
          <w:b w:val="0"/>
          <w:noProof/>
          <w:sz w:val="22"/>
          <w:szCs w:val="22"/>
        </w:rPr>
      </w:pPr>
      <w:hyperlink w:anchor="_Toc107918062" w:history="1">
        <w:r w:rsidRPr="00160182">
          <w:rPr>
            <w:rStyle w:val="Hyperlink"/>
            <w:noProof/>
          </w:rPr>
          <w:t>3.</w:t>
        </w:r>
        <w:r>
          <w:rPr>
            <w:rFonts w:asciiTheme="minorHAnsi" w:eastAsiaTheme="minorEastAsia" w:hAnsiTheme="minorHAnsi" w:cstheme="minorBidi"/>
            <w:b w:val="0"/>
            <w:noProof/>
            <w:sz w:val="22"/>
            <w:szCs w:val="22"/>
          </w:rPr>
          <w:tab/>
        </w:r>
        <w:r w:rsidRPr="00160182">
          <w:rPr>
            <w:rStyle w:val="Hyperlink"/>
            <w:noProof/>
          </w:rPr>
          <w:t>Knelpuntenanalyse</w:t>
        </w:r>
        <w:r>
          <w:rPr>
            <w:noProof/>
            <w:webHidden/>
          </w:rPr>
          <w:tab/>
        </w:r>
        <w:r>
          <w:rPr>
            <w:noProof/>
            <w:webHidden/>
          </w:rPr>
          <w:fldChar w:fldCharType="begin"/>
        </w:r>
        <w:r>
          <w:rPr>
            <w:noProof/>
            <w:webHidden/>
          </w:rPr>
          <w:instrText xml:space="preserve"> PAGEREF _Toc107918062 \h </w:instrText>
        </w:r>
        <w:r>
          <w:rPr>
            <w:noProof/>
            <w:webHidden/>
          </w:rPr>
        </w:r>
        <w:r>
          <w:rPr>
            <w:noProof/>
            <w:webHidden/>
          </w:rPr>
          <w:fldChar w:fldCharType="separate"/>
        </w:r>
        <w:r>
          <w:rPr>
            <w:noProof/>
            <w:webHidden/>
          </w:rPr>
          <w:t>9</w:t>
        </w:r>
        <w:r>
          <w:rPr>
            <w:noProof/>
            <w:webHidden/>
          </w:rPr>
          <w:fldChar w:fldCharType="end"/>
        </w:r>
      </w:hyperlink>
    </w:p>
    <w:p w14:paraId="233E0075" w14:textId="7FC4FB51" w:rsidR="007672FB" w:rsidRDefault="007672FB">
      <w:pPr>
        <w:pStyle w:val="Inhopg2"/>
        <w:rPr>
          <w:rFonts w:asciiTheme="minorHAnsi" w:eastAsiaTheme="minorEastAsia" w:hAnsiTheme="minorHAnsi" w:cstheme="minorBidi"/>
          <w:noProof/>
          <w:sz w:val="22"/>
          <w:szCs w:val="22"/>
        </w:rPr>
      </w:pPr>
      <w:hyperlink w:anchor="_Toc107918063" w:history="1">
        <w:r w:rsidRPr="00160182">
          <w:rPr>
            <w:rStyle w:val="Hyperlink"/>
            <w:noProof/>
          </w:rPr>
          <w:t>3.1</w:t>
        </w:r>
        <w:r>
          <w:rPr>
            <w:rFonts w:asciiTheme="minorHAnsi" w:eastAsiaTheme="minorEastAsia" w:hAnsiTheme="minorHAnsi" w:cstheme="minorBidi"/>
            <w:noProof/>
            <w:sz w:val="22"/>
            <w:szCs w:val="22"/>
          </w:rPr>
          <w:tab/>
        </w:r>
        <w:r w:rsidRPr="00160182">
          <w:rPr>
            <w:rStyle w:val="Hyperlink"/>
            <w:noProof/>
          </w:rPr>
          <w:t>Ecologische randvoorwaarden</w:t>
        </w:r>
        <w:r>
          <w:rPr>
            <w:noProof/>
            <w:webHidden/>
          </w:rPr>
          <w:tab/>
        </w:r>
        <w:r>
          <w:rPr>
            <w:noProof/>
            <w:webHidden/>
          </w:rPr>
          <w:fldChar w:fldCharType="begin"/>
        </w:r>
        <w:r>
          <w:rPr>
            <w:noProof/>
            <w:webHidden/>
          </w:rPr>
          <w:instrText xml:space="preserve"> PAGEREF _Toc107918063 \h </w:instrText>
        </w:r>
        <w:r>
          <w:rPr>
            <w:noProof/>
            <w:webHidden/>
          </w:rPr>
        </w:r>
        <w:r>
          <w:rPr>
            <w:noProof/>
            <w:webHidden/>
          </w:rPr>
          <w:fldChar w:fldCharType="separate"/>
        </w:r>
        <w:r>
          <w:rPr>
            <w:noProof/>
            <w:webHidden/>
          </w:rPr>
          <w:t>9</w:t>
        </w:r>
        <w:r>
          <w:rPr>
            <w:noProof/>
            <w:webHidden/>
          </w:rPr>
          <w:fldChar w:fldCharType="end"/>
        </w:r>
      </w:hyperlink>
    </w:p>
    <w:p w14:paraId="1CA453E2" w14:textId="24A0F5CA" w:rsidR="007672FB" w:rsidRDefault="007672FB">
      <w:pPr>
        <w:pStyle w:val="Inhopg3"/>
        <w:tabs>
          <w:tab w:val="left" w:pos="1247"/>
        </w:tabs>
        <w:rPr>
          <w:rFonts w:asciiTheme="minorHAnsi" w:eastAsiaTheme="minorEastAsia" w:hAnsiTheme="minorHAnsi" w:cstheme="minorBidi"/>
          <w:noProof/>
          <w:sz w:val="22"/>
          <w:szCs w:val="22"/>
        </w:rPr>
      </w:pPr>
      <w:hyperlink w:anchor="_Toc107918064" w:history="1">
        <w:r w:rsidRPr="00160182">
          <w:rPr>
            <w:rStyle w:val="Hyperlink"/>
            <w:noProof/>
          </w:rPr>
          <w:t>3.1.1</w:t>
        </w:r>
        <w:r>
          <w:rPr>
            <w:rFonts w:asciiTheme="minorHAnsi" w:eastAsiaTheme="minorEastAsia" w:hAnsiTheme="minorHAnsi" w:cstheme="minorBidi"/>
            <w:noProof/>
            <w:sz w:val="22"/>
            <w:szCs w:val="22"/>
          </w:rPr>
          <w:tab/>
        </w:r>
        <w:r w:rsidRPr="00160182">
          <w:rPr>
            <w:rStyle w:val="Hyperlink"/>
            <w:noProof/>
          </w:rPr>
          <w:t>Verspreiding purperreiger in Nederland</w:t>
        </w:r>
        <w:r>
          <w:rPr>
            <w:noProof/>
            <w:webHidden/>
          </w:rPr>
          <w:tab/>
        </w:r>
        <w:r>
          <w:rPr>
            <w:noProof/>
            <w:webHidden/>
          </w:rPr>
          <w:fldChar w:fldCharType="begin"/>
        </w:r>
        <w:r>
          <w:rPr>
            <w:noProof/>
            <w:webHidden/>
          </w:rPr>
          <w:instrText xml:space="preserve"> PAGEREF _Toc107918064 \h </w:instrText>
        </w:r>
        <w:r>
          <w:rPr>
            <w:noProof/>
            <w:webHidden/>
          </w:rPr>
        </w:r>
        <w:r>
          <w:rPr>
            <w:noProof/>
            <w:webHidden/>
          </w:rPr>
          <w:fldChar w:fldCharType="separate"/>
        </w:r>
        <w:r>
          <w:rPr>
            <w:noProof/>
            <w:webHidden/>
          </w:rPr>
          <w:t>9</w:t>
        </w:r>
        <w:r>
          <w:rPr>
            <w:noProof/>
            <w:webHidden/>
          </w:rPr>
          <w:fldChar w:fldCharType="end"/>
        </w:r>
      </w:hyperlink>
    </w:p>
    <w:p w14:paraId="6732D499" w14:textId="53BB0D9C" w:rsidR="007672FB" w:rsidRDefault="007672FB">
      <w:pPr>
        <w:pStyle w:val="Inhopg3"/>
        <w:tabs>
          <w:tab w:val="left" w:pos="1247"/>
        </w:tabs>
        <w:rPr>
          <w:rFonts w:asciiTheme="minorHAnsi" w:eastAsiaTheme="minorEastAsia" w:hAnsiTheme="minorHAnsi" w:cstheme="minorBidi"/>
          <w:noProof/>
          <w:sz w:val="22"/>
          <w:szCs w:val="22"/>
        </w:rPr>
      </w:pPr>
      <w:hyperlink w:anchor="_Toc107918065" w:history="1">
        <w:r w:rsidRPr="00160182">
          <w:rPr>
            <w:rStyle w:val="Hyperlink"/>
            <w:noProof/>
          </w:rPr>
          <w:t>3.1.2</w:t>
        </w:r>
        <w:r>
          <w:rPr>
            <w:rFonts w:asciiTheme="minorHAnsi" w:eastAsiaTheme="minorEastAsia" w:hAnsiTheme="minorHAnsi" w:cstheme="minorBidi"/>
            <w:noProof/>
            <w:sz w:val="22"/>
            <w:szCs w:val="22"/>
          </w:rPr>
          <w:tab/>
        </w:r>
        <w:r w:rsidRPr="00160182">
          <w:rPr>
            <w:rStyle w:val="Hyperlink"/>
            <w:noProof/>
          </w:rPr>
          <w:t>Broedbiotoop &amp; -gedrag</w:t>
        </w:r>
        <w:r>
          <w:rPr>
            <w:noProof/>
            <w:webHidden/>
          </w:rPr>
          <w:tab/>
        </w:r>
        <w:r>
          <w:rPr>
            <w:noProof/>
            <w:webHidden/>
          </w:rPr>
          <w:fldChar w:fldCharType="begin"/>
        </w:r>
        <w:r>
          <w:rPr>
            <w:noProof/>
            <w:webHidden/>
          </w:rPr>
          <w:instrText xml:space="preserve"> PAGEREF _Toc107918065 \h </w:instrText>
        </w:r>
        <w:r>
          <w:rPr>
            <w:noProof/>
            <w:webHidden/>
          </w:rPr>
        </w:r>
        <w:r>
          <w:rPr>
            <w:noProof/>
            <w:webHidden/>
          </w:rPr>
          <w:fldChar w:fldCharType="separate"/>
        </w:r>
        <w:r>
          <w:rPr>
            <w:noProof/>
            <w:webHidden/>
          </w:rPr>
          <w:t>10</w:t>
        </w:r>
        <w:r>
          <w:rPr>
            <w:noProof/>
            <w:webHidden/>
          </w:rPr>
          <w:fldChar w:fldCharType="end"/>
        </w:r>
      </w:hyperlink>
    </w:p>
    <w:p w14:paraId="2412E712" w14:textId="621A851D" w:rsidR="007672FB" w:rsidRDefault="007672FB">
      <w:pPr>
        <w:pStyle w:val="Inhopg3"/>
        <w:tabs>
          <w:tab w:val="left" w:pos="1247"/>
        </w:tabs>
        <w:rPr>
          <w:rFonts w:asciiTheme="minorHAnsi" w:eastAsiaTheme="minorEastAsia" w:hAnsiTheme="minorHAnsi" w:cstheme="minorBidi"/>
          <w:noProof/>
          <w:sz w:val="22"/>
          <w:szCs w:val="22"/>
        </w:rPr>
      </w:pPr>
      <w:hyperlink w:anchor="_Toc107918066" w:history="1">
        <w:r w:rsidRPr="00160182">
          <w:rPr>
            <w:rStyle w:val="Hyperlink"/>
            <w:noProof/>
          </w:rPr>
          <w:t>3.1.3</w:t>
        </w:r>
        <w:r>
          <w:rPr>
            <w:rFonts w:asciiTheme="minorHAnsi" w:eastAsiaTheme="minorEastAsia" w:hAnsiTheme="minorHAnsi" w:cstheme="minorBidi"/>
            <w:noProof/>
            <w:sz w:val="22"/>
            <w:szCs w:val="22"/>
          </w:rPr>
          <w:tab/>
        </w:r>
        <w:r w:rsidRPr="00160182">
          <w:rPr>
            <w:rStyle w:val="Hyperlink"/>
            <w:noProof/>
          </w:rPr>
          <w:t>Foerageergebied &amp; territorium</w:t>
        </w:r>
        <w:r>
          <w:rPr>
            <w:noProof/>
            <w:webHidden/>
          </w:rPr>
          <w:tab/>
        </w:r>
        <w:r>
          <w:rPr>
            <w:noProof/>
            <w:webHidden/>
          </w:rPr>
          <w:fldChar w:fldCharType="begin"/>
        </w:r>
        <w:r>
          <w:rPr>
            <w:noProof/>
            <w:webHidden/>
          </w:rPr>
          <w:instrText xml:space="preserve"> PAGEREF _Toc107918066 \h </w:instrText>
        </w:r>
        <w:r>
          <w:rPr>
            <w:noProof/>
            <w:webHidden/>
          </w:rPr>
        </w:r>
        <w:r>
          <w:rPr>
            <w:noProof/>
            <w:webHidden/>
          </w:rPr>
          <w:fldChar w:fldCharType="separate"/>
        </w:r>
        <w:r>
          <w:rPr>
            <w:noProof/>
            <w:webHidden/>
          </w:rPr>
          <w:t>10</w:t>
        </w:r>
        <w:r>
          <w:rPr>
            <w:noProof/>
            <w:webHidden/>
          </w:rPr>
          <w:fldChar w:fldCharType="end"/>
        </w:r>
      </w:hyperlink>
    </w:p>
    <w:p w14:paraId="04377030" w14:textId="3DCB3CC8" w:rsidR="007672FB" w:rsidRDefault="007672FB">
      <w:pPr>
        <w:pStyle w:val="Inhopg3"/>
        <w:tabs>
          <w:tab w:val="left" w:pos="1247"/>
        </w:tabs>
        <w:rPr>
          <w:rFonts w:asciiTheme="minorHAnsi" w:eastAsiaTheme="minorEastAsia" w:hAnsiTheme="minorHAnsi" w:cstheme="minorBidi"/>
          <w:noProof/>
          <w:sz w:val="22"/>
          <w:szCs w:val="22"/>
        </w:rPr>
      </w:pPr>
      <w:hyperlink w:anchor="_Toc107918067" w:history="1">
        <w:r w:rsidRPr="00160182">
          <w:rPr>
            <w:rStyle w:val="Hyperlink"/>
            <w:noProof/>
          </w:rPr>
          <w:t>3.1.4</w:t>
        </w:r>
        <w:r>
          <w:rPr>
            <w:rFonts w:asciiTheme="minorHAnsi" w:eastAsiaTheme="minorEastAsia" w:hAnsiTheme="minorHAnsi" w:cstheme="minorBidi"/>
            <w:noProof/>
            <w:sz w:val="22"/>
            <w:szCs w:val="22"/>
          </w:rPr>
          <w:tab/>
        </w:r>
        <w:r w:rsidRPr="00160182">
          <w:rPr>
            <w:rStyle w:val="Hyperlink"/>
            <w:noProof/>
          </w:rPr>
          <w:t>Migratie</w:t>
        </w:r>
        <w:r>
          <w:rPr>
            <w:noProof/>
            <w:webHidden/>
          </w:rPr>
          <w:tab/>
        </w:r>
        <w:r>
          <w:rPr>
            <w:noProof/>
            <w:webHidden/>
          </w:rPr>
          <w:fldChar w:fldCharType="begin"/>
        </w:r>
        <w:r>
          <w:rPr>
            <w:noProof/>
            <w:webHidden/>
          </w:rPr>
          <w:instrText xml:space="preserve"> PAGEREF _Toc107918067 \h </w:instrText>
        </w:r>
        <w:r>
          <w:rPr>
            <w:noProof/>
            <w:webHidden/>
          </w:rPr>
        </w:r>
        <w:r>
          <w:rPr>
            <w:noProof/>
            <w:webHidden/>
          </w:rPr>
          <w:fldChar w:fldCharType="separate"/>
        </w:r>
        <w:r>
          <w:rPr>
            <w:noProof/>
            <w:webHidden/>
          </w:rPr>
          <w:t>10</w:t>
        </w:r>
        <w:r>
          <w:rPr>
            <w:noProof/>
            <w:webHidden/>
          </w:rPr>
          <w:fldChar w:fldCharType="end"/>
        </w:r>
      </w:hyperlink>
    </w:p>
    <w:p w14:paraId="5DD7A253" w14:textId="4C01E961" w:rsidR="007672FB" w:rsidRDefault="007672FB">
      <w:pPr>
        <w:pStyle w:val="Inhopg2"/>
        <w:rPr>
          <w:rFonts w:asciiTheme="minorHAnsi" w:eastAsiaTheme="minorEastAsia" w:hAnsiTheme="minorHAnsi" w:cstheme="minorBidi"/>
          <w:noProof/>
          <w:sz w:val="22"/>
          <w:szCs w:val="22"/>
        </w:rPr>
      </w:pPr>
      <w:hyperlink w:anchor="_Toc107918068" w:history="1">
        <w:r w:rsidRPr="00160182">
          <w:rPr>
            <w:rStyle w:val="Hyperlink"/>
            <w:noProof/>
          </w:rPr>
          <w:t>3.2</w:t>
        </w:r>
        <w:r>
          <w:rPr>
            <w:rFonts w:asciiTheme="minorHAnsi" w:eastAsiaTheme="minorEastAsia" w:hAnsiTheme="minorHAnsi" w:cstheme="minorBidi"/>
            <w:noProof/>
            <w:sz w:val="22"/>
            <w:szCs w:val="22"/>
          </w:rPr>
          <w:tab/>
        </w:r>
        <w:r w:rsidRPr="00160182">
          <w:rPr>
            <w:rStyle w:val="Hyperlink"/>
            <w:noProof/>
          </w:rPr>
          <w:t>Staat van Instandhouding</w:t>
        </w:r>
        <w:r>
          <w:rPr>
            <w:noProof/>
            <w:webHidden/>
          </w:rPr>
          <w:tab/>
        </w:r>
        <w:r>
          <w:rPr>
            <w:noProof/>
            <w:webHidden/>
          </w:rPr>
          <w:fldChar w:fldCharType="begin"/>
        </w:r>
        <w:r>
          <w:rPr>
            <w:noProof/>
            <w:webHidden/>
          </w:rPr>
          <w:instrText xml:space="preserve"> PAGEREF _Toc107918068 \h </w:instrText>
        </w:r>
        <w:r>
          <w:rPr>
            <w:noProof/>
            <w:webHidden/>
          </w:rPr>
        </w:r>
        <w:r>
          <w:rPr>
            <w:noProof/>
            <w:webHidden/>
          </w:rPr>
          <w:fldChar w:fldCharType="separate"/>
        </w:r>
        <w:r>
          <w:rPr>
            <w:noProof/>
            <w:webHidden/>
          </w:rPr>
          <w:t>11</w:t>
        </w:r>
        <w:r>
          <w:rPr>
            <w:noProof/>
            <w:webHidden/>
          </w:rPr>
          <w:fldChar w:fldCharType="end"/>
        </w:r>
      </w:hyperlink>
    </w:p>
    <w:p w14:paraId="347B2F88" w14:textId="1C640F89" w:rsidR="007672FB" w:rsidRDefault="007672FB">
      <w:pPr>
        <w:pStyle w:val="Inhopg3"/>
        <w:tabs>
          <w:tab w:val="left" w:pos="1247"/>
        </w:tabs>
        <w:rPr>
          <w:rFonts w:asciiTheme="minorHAnsi" w:eastAsiaTheme="minorEastAsia" w:hAnsiTheme="minorHAnsi" w:cstheme="minorBidi"/>
          <w:noProof/>
          <w:sz w:val="22"/>
          <w:szCs w:val="22"/>
        </w:rPr>
      </w:pPr>
      <w:hyperlink w:anchor="_Toc107918069" w:history="1">
        <w:r w:rsidRPr="00160182">
          <w:rPr>
            <w:rStyle w:val="Hyperlink"/>
            <w:noProof/>
          </w:rPr>
          <w:t>3.2.1</w:t>
        </w:r>
        <w:r>
          <w:rPr>
            <w:rFonts w:asciiTheme="minorHAnsi" w:eastAsiaTheme="minorEastAsia" w:hAnsiTheme="minorHAnsi" w:cstheme="minorBidi"/>
            <w:noProof/>
            <w:sz w:val="22"/>
            <w:szCs w:val="22"/>
          </w:rPr>
          <w:tab/>
        </w:r>
        <w:r w:rsidRPr="00160182">
          <w:rPr>
            <w:rStyle w:val="Hyperlink"/>
            <w:noProof/>
          </w:rPr>
          <w:t>Landelijke Staat van Instandhouding</w:t>
        </w:r>
        <w:r>
          <w:rPr>
            <w:noProof/>
            <w:webHidden/>
          </w:rPr>
          <w:tab/>
        </w:r>
        <w:r>
          <w:rPr>
            <w:noProof/>
            <w:webHidden/>
          </w:rPr>
          <w:fldChar w:fldCharType="begin"/>
        </w:r>
        <w:r>
          <w:rPr>
            <w:noProof/>
            <w:webHidden/>
          </w:rPr>
          <w:instrText xml:space="preserve"> PAGEREF _Toc107918069 \h </w:instrText>
        </w:r>
        <w:r>
          <w:rPr>
            <w:noProof/>
            <w:webHidden/>
          </w:rPr>
        </w:r>
        <w:r>
          <w:rPr>
            <w:noProof/>
            <w:webHidden/>
          </w:rPr>
          <w:fldChar w:fldCharType="separate"/>
        </w:r>
        <w:r>
          <w:rPr>
            <w:noProof/>
            <w:webHidden/>
          </w:rPr>
          <w:t>11</w:t>
        </w:r>
        <w:r>
          <w:rPr>
            <w:noProof/>
            <w:webHidden/>
          </w:rPr>
          <w:fldChar w:fldCharType="end"/>
        </w:r>
      </w:hyperlink>
    </w:p>
    <w:p w14:paraId="74DB4507" w14:textId="3D6C951D" w:rsidR="007672FB" w:rsidRDefault="007672FB">
      <w:pPr>
        <w:pStyle w:val="Inhopg3"/>
        <w:tabs>
          <w:tab w:val="left" w:pos="1247"/>
        </w:tabs>
        <w:rPr>
          <w:rFonts w:asciiTheme="minorHAnsi" w:eastAsiaTheme="minorEastAsia" w:hAnsiTheme="minorHAnsi" w:cstheme="minorBidi"/>
          <w:noProof/>
          <w:sz w:val="22"/>
          <w:szCs w:val="22"/>
        </w:rPr>
      </w:pPr>
      <w:hyperlink w:anchor="_Toc107918070" w:history="1">
        <w:r w:rsidRPr="00160182">
          <w:rPr>
            <w:rStyle w:val="Hyperlink"/>
            <w:noProof/>
          </w:rPr>
          <w:t>3.2.2</w:t>
        </w:r>
        <w:r>
          <w:rPr>
            <w:rFonts w:asciiTheme="minorHAnsi" w:eastAsiaTheme="minorEastAsia" w:hAnsiTheme="minorHAnsi" w:cstheme="minorBidi"/>
            <w:noProof/>
            <w:sz w:val="22"/>
            <w:szCs w:val="22"/>
          </w:rPr>
          <w:tab/>
        </w:r>
        <w:r w:rsidRPr="00160182">
          <w:rPr>
            <w:rStyle w:val="Hyperlink"/>
            <w:noProof/>
          </w:rPr>
          <w:t>Lokale Staat van Instandhouding</w:t>
        </w:r>
        <w:r>
          <w:rPr>
            <w:noProof/>
            <w:webHidden/>
          </w:rPr>
          <w:tab/>
        </w:r>
        <w:r>
          <w:rPr>
            <w:noProof/>
            <w:webHidden/>
          </w:rPr>
          <w:fldChar w:fldCharType="begin"/>
        </w:r>
        <w:r>
          <w:rPr>
            <w:noProof/>
            <w:webHidden/>
          </w:rPr>
          <w:instrText xml:space="preserve"> PAGEREF _Toc107918070 \h </w:instrText>
        </w:r>
        <w:r>
          <w:rPr>
            <w:noProof/>
            <w:webHidden/>
          </w:rPr>
        </w:r>
        <w:r>
          <w:rPr>
            <w:noProof/>
            <w:webHidden/>
          </w:rPr>
          <w:fldChar w:fldCharType="separate"/>
        </w:r>
        <w:r>
          <w:rPr>
            <w:noProof/>
            <w:webHidden/>
          </w:rPr>
          <w:t>11</w:t>
        </w:r>
        <w:r>
          <w:rPr>
            <w:noProof/>
            <w:webHidden/>
          </w:rPr>
          <w:fldChar w:fldCharType="end"/>
        </w:r>
      </w:hyperlink>
    </w:p>
    <w:p w14:paraId="1AF40878" w14:textId="423E312D" w:rsidR="007672FB" w:rsidRDefault="007672FB">
      <w:pPr>
        <w:pStyle w:val="Inhopg2"/>
        <w:rPr>
          <w:rFonts w:asciiTheme="minorHAnsi" w:eastAsiaTheme="minorEastAsia" w:hAnsiTheme="minorHAnsi" w:cstheme="minorBidi"/>
          <w:noProof/>
          <w:sz w:val="22"/>
          <w:szCs w:val="22"/>
        </w:rPr>
      </w:pPr>
      <w:hyperlink w:anchor="_Toc107918071" w:history="1">
        <w:r w:rsidRPr="00160182">
          <w:rPr>
            <w:rStyle w:val="Hyperlink"/>
            <w:noProof/>
          </w:rPr>
          <w:t>3.3</w:t>
        </w:r>
        <w:r>
          <w:rPr>
            <w:rFonts w:asciiTheme="minorHAnsi" w:eastAsiaTheme="minorEastAsia" w:hAnsiTheme="minorHAnsi" w:cstheme="minorBidi"/>
            <w:noProof/>
            <w:sz w:val="22"/>
            <w:szCs w:val="22"/>
          </w:rPr>
          <w:tab/>
        </w:r>
        <w:r w:rsidRPr="00160182">
          <w:rPr>
            <w:rStyle w:val="Hyperlink"/>
            <w:noProof/>
          </w:rPr>
          <w:t>Instandhoudingsdoelen Zouweboezem</w:t>
        </w:r>
        <w:r>
          <w:rPr>
            <w:noProof/>
            <w:webHidden/>
          </w:rPr>
          <w:tab/>
        </w:r>
        <w:r>
          <w:rPr>
            <w:noProof/>
            <w:webHidden/>
          </w:rPr>
          <w:fldChar w:fldCharType="begin"/>
        </w:r>
        <w:r>
          <w:rPr>
            <w:noProof/>
            <w:webHidden/>
          </w:rPr>
          <w:instrText xml:space="preserve"> PAGEREF _Toc107918071 \h </w:instrText>
        </w:r>
        <w:r>
          <w:rPr>
            <w:noProof/>
            <w:webHidden/>
          </w:rPr>
        </w:r>
        <w:r>
          <w:rPr>
            <w:noProof/>
            <w:webHidden/>
          </w:rPr>
          <w:fldChar w:fldCharType="separate"/>
        </w:r>
        <w:r>
          <w:rPr>
            <w:noProof/>
            <w:webHidden/>
          </w:rPr>
          <w:t>12</w:t>
        </w:r>
        <w:r>
          <w:rPr>
            <w:noProof/>
            <w:webHidden/>
          </w:rPr>
          <w:fldChar w:fldCharType="end"/>
        </w:r>
      </w:hyperlink>
    </w:p>
    <w:p w14:paraId="1EF59EDD" w14:textId="5837880F" w:rsidR="007672FB" w:rsidRDefault="007672FB">
      <w:pPr>
        <w:pStyle w:val="Inhopg2"/>
        <w:rPr>
          <w:rFonts w:asciiTheme="minorHAnsi" w:eastAsiaTheme="minorEastAsia" w:hAnsiTheme="minorHAnsi" w:cstheme="minorBidi"/>
          <w:noProof/>
          <w:sz w:val="22"/>
          <w:szCs w:val="22"/>
        </w:rPr>
      </w:pPr>
      <w:hyperlink w:anchor="_Toc107918072" w:history="1">
        <w:r w:rsidRPr="00160182">
          <w:rPr>
            <w:rStyle w:val="Hyperlink"/>
            <w:noProof/>
          </w:rPr>
          <w:t>3.4</w:t>
        </w:r>
        <w:r>
          <w:rPr>
            <w:rFonts w:asciiTheme="minorHAnsi" w:eastAsiaTheme="minorEastAsia" w:hAnsiTheme="minorHAnsi" w:cstheme="minorBidi"/>
            <w:noProof/>
            <w:sz w:val="22"/>
            <w:szCs w:val="22"/>
          </w:rPr>
          <w:tab/>
        </w:r>
        <w:r w:rsidRPr="00160182">
          <w:rPr>
            <w:rStyle w:val="Hyperlink"/>
            <w:noProof/>
          </w:rPr>
          <w:t>Huidige leefgebied</w:t>
        </w:r>
        <w:r>
          <w:rPr>
            <w:noProof/>
            <w:webHidden/>
          </w:rPr>
          <w:tab/>
        </w:r>
        <w:r>
          <w:rPr>
            <w:noProof/>
            <w:webHidden/>
          </w:rPr>
          <w:fldChar w:fldCharType="begin"/>
        </w:r>
        <w:r>
          <w:rPr>
            <w:noProof/>
            <w:webHidden/>
          </w:rPr>
          <w:instrText xml:space="preserve"> PAGEREF _Toc107918072 \h </w:instrText>
        </w:r>
        <w:r>
          <w:rPr>
            <w:noProof/>
            <w:webHidden/>
          </w:rPr>
        </w:r>
        <w:r>
          <w:rPr>
            <w:noProof/>
            <w:webHidden/>
          </w:rPr>
          <w:fldChar w:fldCharType="separate"/>
        </w:r>
        <w:r>
          <w:rPr>
            <w:noProof/>
            <w:webHidden/>
          </w:rPr>
          <w:t>12</w:t>
        </w:r>
        <w:r>
          <w:rPr>
            <w:noProof/>
            <w:webHidden/>
          </w:rPr>
          <w:fldChar w:fldCharType="end"/>
        </w:r>
      </w:hyperlink>
    </w:p>
    <w:p w14:paraId="4FDC51C3" w14:textId="5912BC4C" w:rsidR="007672FB" w:rsidRDefault="007672FB">
      <w:pPr>
        <w:pStyle w:val="Inhopg3"/>
        <w:tabs>
          <w:tab w:val="left" w:pos="1247"/>
        </w:tabs>
        <w:rPr>
          <w:rFonts w:asciiTheme="minorHAnsi" w:eastAsiaTheme="minorEastAsia" w:hAnsiTheme="minorHAnsi" w:cstheme="minorBidi"/>
          <w:noProof/>
          <w:sz w:val="22"/>
          <w:szCs w:val="22"/>
        </w:rPr>
      </w:pPr>
      <w:hyperlink w:anchor="_Toc107918073" w:history="1">
        <w:r w:rsidRPr="00160182">
          <w:rPr>
            <w:rStyle w:val="Hyperlink"/>
            <w:noProof/>
          </w:rPr>
          <w:t>3.4.1</w:t>
        </w:r>
        <w:r>
          <w:rPr>
            <w:rFonts w:asciiTheme="minorHAnsi" w:eastAsiaTheme="minorEastAsia" w:hAnsiTheme="minorHAnsi" w:cstheme="minorBidi"/>
            <w:noProof/>
            <w:sz w:val="22"/>
            <w:szCs w:val="22"/>
          </w:rPr>
          <w:tab/>
        </w:r>
        <w:r w:rsidRPr="00160182">
          <w:rPr>
            <w:rStyle w:val="Hyperlink"/>
            <w:noProof/>
          </w:rPr>
          <w:t>Huidige broedlocatie</w:t>
        </w:r>
        <w:r>
          <w:rPr>
            <w:noProof/>
            <w:webHidden/>
          </w:rPr>
          <w:tab/>
        </w:r>
        <w:r>
          <w:rPr>
            <w:noProof/>
            <w:webHidden/>
          </w:rPr>
          <w:fldChar w:fldCharType="begin"/>
        </w:r>
        <w:r>
          <w:rPr>
            <w:noProof/>
            <w:webHidden/>
          </w:rPr>
          <w:instrText xml:space="preserve"> PAGEREF _Toc107918073 \h </w:instrText>
        </w:r>
        <w:r>
          <w:rPr>
            <w:noProof/>
            <w:webHidden/>
          </w:rPr>
        </w:r>
        <w:r>
          <w:rPr>
            <w:noProof/>
            <w:webHidden/>
          </w:rPr>
          <w:fldChar w:fldCharType="separate"/>
        </w:r>
        <w:r>
          <w:rPr>
            <w:noProof/>
            <w:webHidden/>
          </w:rPr>
          <w:t>12</w:t>
        </w:r>
        <w:r>
          <w:rPr>
            <w:noProof/>
            <w:webHidden/>
          </w:rPr>
          <w:fldChar w:fldCharType="end"/>
        </w:r>
      </w:hyperlink>
    </w:p>
    <w:p w14:paraId="523978A3" w14:textId="7FA9E302" w:rsidR="007672FB" w:rsidRDefault="007672FB">
      <w:pPr>
        <w:pStyle w:val="Inhopg3"/>
        <w:tabs>
          <w:tab w:val="left" w:pos="1247"/>
        </w:tabs>
        <w:rPr>
          <w:rFonts w:asciiTheme="minorHAnsi" w:eastAsiaTheme="minorEastAsia" w:hAnsiTheme="minorHAnsi" w:cstheme="minorBidi"/>
          <w:noProof/>
          <w:sz w:val="22"/>
          <w:szCs w:val="22"/>
        </w:rPr>
      </w:pPr>
      <w:hyperlink w:anchor="_Toc107918074" w:history="1">
        <w:r w:rsidRPr="00160182">
          <w:rPr>
            <w:rStyle w:val="Hyperlink"/>
            <w:noProof/>
          </w:rPr>
          <w:t>3.4.2</w:t>
        </w:r>
        <w:r>
          <w:rPr>
            <w:rFonts w:asciiTheme="minorHAnsi" w:eastAsiaTheme="minorEastAsia" w:hAnsiTheme="minorHAnsi" w:cstheme="minorBidi"/>
            <w:noProof/>
            <w:sz w:val="22"/>
            <w:szCs w:val="22"/>
          </w:rPr>
          <w:tab/>
        </w:r>
        <w:r w:rsidRPr="00160182">
          <w:rPr>
            <w:rStyle w:val="Hyperlink"/>
            <w:noProof/>
          </w:rPr>
          <w:t>Foerageergebied</w:t>
        </w:r>
        <w:r>
          <w:rPr>
            <w:noProof/>
            <w:webHidden/>
          </w:rPr>
          <w:tab/>
        </w:r>
        <w:r>
          <w:rPr>
            <w:noProof/>
            <w:webHidden/>
          </w:rPr>
          <w:fldChar w:fldCharType="begin"/>
        </w:r>
        <w:r>
          <w:rPr>
            <w:noProof/>
            <w:webHidden/>
          </w:rPr>
          <w:instrText xml:space="preserve"> PAGEREF _Toc107918074 \h </w:instrText>
        </w:r>
        <w:r>
          <w:rPr>
            <w:noProof/>
            <w:webHidden/>
          </w:rPr>
        </w:r>
        <w:r>
          <w:rPr>
            <w:noProof/>
            <w:webHidden/>
          </w:rPr>
          <w:fldChar w:fldCharType="separate"/>
        </w:r>
        <w:r>
          <w:rPr>
            <w:noProof/>
            <w:webHidden/>
          </w:rPr>
          <w:t>13</w:t>
        </w:r>
        <w:r>
          <w:rPr>
            <w:noProof/>
            <w:webHidden/>
          </w:rPr>
          <w:fldChar w:fldCharType="end"/>
        </w:r>
      </w:hyperlink>
    </w:p>
    <w:p w14:paraId="01D5D40B" w14:textId="48B0AFAE" w:rsidR="007672FB" w:rsidRDefault="007672FB">
      <w:pPr>
        <w:pStyle w:val="Inhopg2"/>
        <w:rPr>
          <w:rFonts w:asciiTheme="minorHAnsi" w:eastAsiaTheme="minorEastAsia" w:hAnsiTheme="minorHAnsi" w:cstheme="minorBidi"/>
          <w:noProof/>
          <w:sz w:val="22"/>
          <w:szCs w:val="22"/>
        </w:rPr>
      </w:pPr>
      <w:hyperlink w:anchor="_Toc107918075" w:history="1">
        <w:r w:rsidRPr="00160182">
          <w:rPr>
            <w:rStyle w:val="Hyperlink"/>
            <w:noProof/>
          </w:rPr>
          <w:t>3.5</w:t>
        </w:r>
        <w:r>
          <w:rPr>
            <w:rFonts w:asciiTheme="minorHAnsi" w:eastAsiaTheme="minorEastAsia" w:hAnsiTheme="minorHAnsi" w:cstheme="minorBidi"/>
            <w:noProof/>
            <w:sz w:val="22"/>
            <w:szCs w:val="22"/>
          </w:rPr>
          <w:tab/>
        </w:r>
        <w:r w:rsidRPr="00160182">
          <w:rPr>
            <w:rStyle w:val="Hyperlink"/>
            <w:noProof/>
          </w:rPr>
          <w:t>Knelpunten</w:t>
        </w:r>
        <w:r>
          <w:rPr>
            <w:noProof/>
            <w:webHidden/>
          </w:rPr>
          <w:tab/>
        </w:r>
        <w:r>
          <w:rPr>
            <w:noProof/>
            <w:webHidden/>
          </w:rPr>
          <w:fldChar w:fldCharType="begin"/>
        </w:r>
        <w:r>
          <w:rPr>
            <w:noProof/>
            <w:webHidden/>
          </w:rPr>
          <w:instrText xml:space="preserve"> PAGEREF _Toc107918075 \h </w:instrText>
        </w:r>
        <w:r>
          <w:rPr>
            <w:noProof/>
            <w:webHidden/>
          </w:rPr>
        </w:r>
        <w:r>
          <w:rPr>
            <w:noProof/>
            <w:webHidden/>
          </w:rPr>
          <w:fldChar w:fldCharType="separate"/>
        </w:r>
        <w:r>
          <w:rPr>
            <w:noProof/>
            <w:webHidden/>
          </w:rPr>
          <w:t>13</w:t>
        </w:r>
        <w:r>
          <w:rPr>
            <w:noProof/>
            <w:webHidden/>
          </w:rPr>
          <w:fldChar w:fldCharType="end"/>
        </w:r>
      </w:hyperlink>
    </w:p>
    <w:p w14:paraId="033460C6" w14:textId="340EAEDC" w:rsidR="007672FB" w:rsidRDefault="007672FB">
      <w:pPr>
        <w:pStyle w:val="Inhopg3"/>
        <w:tabs>
          <w:tab w:val="left" w:pos="1247"/>
        </w:tabs>
        <w:rPr>
          <w:rFonts w:asciiTheme="minorHAnsi" w:eastAsiaTheme="minorEastAsia" w:hAnsiTheme="minorHAnsi" w:cstheme="minorBidi"/>
          <w:noProof/>
          <w:sz w:val="22"/>
          <w:szCs w:val="22"/>
        </w:rPr>
      </w:pPr>
      <w:hyperlink w:anchor="_Toc107918076" w:history="1">
        <w:r w:rsidRPr="00160182">
          <w:rPr>
            <w:rStyle w:val="Hyperlink"/>
            <w:noProof/>
          </w:rPr>
          <w:t>3.5.1</w:t>
        </w:r>
        <w:r>
          <w:rPr>
            <w:rFonts w:asciiTheme="minorHAnsi" w:eastAsiaTheme="minorEastAsia" w:hAnsiTheme="minorHAnsi" w:cstheme="minorBidi"/>
            <w:noProof/>
            <w:sz w:val="22"/>
            <w:szCs w:val="22"/>
          </w:rPr>
          <w:tab/>
        </w:r>
        <w:r w:rsidRPr="00160182">
          <w:rPr>
            <w:rStyle w:val="Hyperlink"/>
            <w:noProof/>
          </w:rPr>
          <w:t>Verdroging rietmoeras</w:t>
        </w:r>
        <w:r>
          <w:rPr>
            <w:noProof/>
            <w:webHidden/>
          </w:rPr>
          <w:tab/>
        </w:r>
        <w:r>
          <w:rPr>
            <w:noProof/>
            <w:webHidden/>
          </w:rPr>
          <w:fldChar w:fldCharType="begin"/>
        </w:r>
        <w:r>
          <w:rPr>
            <w:noProof/>
            <w:webHidden/>
          </w:rPr>
          <w:instrText xml:space="preserve"> PAGEREF _Toc107918076 \h </w:instrText>
        </w:r>
        <w:r>
          <w:rPr>
            <w:noProof/>
            <w:webHidden/>
          </w:rPr>
        </w:r>
        <w:r>
          <w:rPr>
            <w:noProof/>
            <w:webHidden/>
          </w:rPr>
          <w:fldChar w:fldCharType="separate"/>
        </w:r>
        <w:r>
          <w:rPr>
            <w:noProof/>
            <w:webHidden/>
          </w:rPr>
          <w:t>13</w:t>
        </w:r>
        <w:r>
          <w:rPr>
            <w:noProof/>
            <w:webHidden/>
          </w:rPr>
          <w:fldChar w:fldCharType="end"/>
        </w:r>
      </w:hyperlink>
    </w:p>
    <w:p w14:paraId="0B7136F2" w14:textId="1CF4BB31" w:rsidR="007672FB" w:rsidRDefault="007672FB">
      <w:pPr>
        <w:pStyle w:val="Inhopg3"/>
        <w:tabs>
          <w:tab w:val="left" w:pos="1247"/>
        </w:tabs>
        <w:rPr>
          <w:rFonts w:asciiTheme="minorHAnsi" w:eastAsiaTheme="minorEastAsia" w:hAnsiTheme="minorHAnsi" w:cstheme="minorBidi"/>
          <w:noProof/>
          <w:sz w:val="22"/>
          <w:szCs w:val="22"/>
        </w:rPr>
      </w:pPr>
      <w:hyperlink w:anchor="_Toc107918077" w:history="1">
        <w:r w:rsidRPr="00160182">
          <w:rPr>
            <w:rStyle w:val="Hyperlink"/>
            <w:noProof/>
          </w:rPr>
          <w:t>3.5.2</w:t>
        </w:r>
        <w:r>
          <w:rPr>
            <w:rFonts w:asciiTheme="minorHAnsi" w:eastAsiaTheme="minorEastAsia" w:hAnsiTheme="minorHAnsi" w:cstheme="minorBidi"/>
            <w:noProof/>
            <w:sz w:val="22"/>
            <w:szCs w:val="22"/>
          </w:rPr>
          <w:tab/>
        </w:r>
        <w:r w:rsidRPr="00160182">
          <w:rPr>
            <w:rStyle w:val="Hyperlink"/>
            <w:noProof/>
          </w:rPr>
          <w:t>Begrazingsdruk ganzen</w:t>
        </w:r>
        <w:r>
          <w:rPr>
            <w:noProof/>
            <w:webHidden/>
          </w:rPr>
          <w:tab/>
        </w:r>
        <w:r>
          <w:rPr>
            <w:noProof/>
            <w:webHidden/>
          </w:rPr>
          <w:fldChar w:fldCharType="begin"/>
        </w:r>
        <w:r>
          <w:rPr>
            <w:noProof/>
            <w:webHidden/>
          </w:rPr>
          <w:instrText xml:space="preserve"> PAGEREF _Toc107918077 \h </w:instrText>
        </w:r>
        <w:r>
          <w:rPr>
            <w:noProof/>
            <w:webHidden/>
          </w:rPr>
        </w:r>
        <w:r>
          <w:rPr>
            <w:noProof/>
            <w:webHidden/>
          </w:rPr>
          <w:fldChar w:fldCharType="separate"/>
        </w:r>
        <w:r>
          <w:rPr>
            <w:noProof/>
            <w:webHidden/>
          </w:rPr>
          <w:t>13</w:t>
        </w:r>
        <w:r>
          <w:rPr>
            <w:noProof/>
            <w:webHidden/>
          </w:rPr>
          <w:fldChar w:fldCharType="end"/>
        </w:r>
      </w:hyperlink>
    </w:p>
    <w:p w14:paraId="11559012" w14:textId="2F82EF04" w:rsidR="007672FB" w:rsidRDefault="007672FB">
      <w:pPr>
        <w:pStyle w:val="Inhopg3"/>
        <w:tabs>
          <w:tab w:val="left" w:pos="1247"/>
        </w:tabs>
        <w:rPr>
          <w:rFonts w:asciiTheme="minorHAnsi" w:eastAsiaTheme="minorEastAsia" w:hAnsiTheme="minorHAnsi" w:cstheme="minorBidi"/>
          <w:noProof/>
          <w:sz w:val="22"/>
          <w:szCs w:val="22"/>
        </w:rPr>
      </w:pPr>
      <w:hyperlink w:anchor="_Toc107918078" w:history="1">
        <w:r w:rsidRPr="00160182">
          <w:rPr>
            <w:rStyle w:val="Hyperlink"/>
            <w:noProof/>
          </w:rPr>
          <w:t>3.5.3</w:t>
        </w:r>
        <w:r>
          <w:rPr>
            <w:rFonts w:asciiTheme="minorHAnsi" w:eastAsiaTheme="minorEastAsia" w:hAnsiTheme="minorHAnsi" w:cstheme="minorBidi"/>
            <w:noProof/>
            <w:sz w:val="22"/>
            <w:szCs w:val="22"/>
          </w:rPr>
          <w:tab/>
        </w:r>
        <w:r w:rsidRPr="00160182">
          <w:rPr>
            <w:rStyle w:val="Hyperlink"/>
            <w:noProof/>
          </w:rPr>
          <w:t>Successie bos</w:t>
        </w:r>
        <w:r>
          <w:rPr>
            <w:noProof/>
            <w:webHidden/>
          </w:rPr>
          <w:tab/>
        </w:r>
        <w:r>
          <w:rPr>
            <w:noProof/>
            <w:webHidden/>
          </w:rPr>
          <w:fldChar w:fldCharType="begin"/>
        </w:r>
        <w:r>
          <w:rPr>
            <w:noProof/>
            <w:webHidden/>
          </w:rPr>
          <w:instrText xml:space="preserve"> PAGEREF _Toc107918078 \h </w:instrText>
        </w:r>
        <w:r>
          <w:rPr>
            <w:noProof/>
            <w:webHidden/>
          </w:rPr>
        </w:r>
        <w:r>
          <w:rPr>
            <w:noProof/>
            <w:webHidden/>
          </w:rPr>
          <w:fldChar w:fldCharType="separate"/>
        </w:r>
        <w:r>
          <w:rPr>
            <w:noProof/>
            <w:webHidden/>
          </w:rPr>
          <w:t>14</w:t>
        </w:r>
        <w:r>
          <w:rPr>
            <w:noProof/>
            <w:webHidden/>
          </w:rPr>
          <w:fldChar w:fldCharType="end"/>
        </w:r>
      </w:hyperlink>
    </w:p>
    <w:p w14:paraId="1A84AA33" w14:textId="323B4D01" w:rsidR="007672FB" w:rsidRDefault="007672FB">
      <w:pPr>
        <w:pStyle w:val="Inhopg3"/>
        <w:tabs>
          <w:tab w:val="left" w:pos="1247"/>
        </w:tabs>
        <w:rPr>
          <w:rFonts w:asciiTheme="minorHAnsi" w:eastAsiaTheme="minorEastAsia" w:hAnsiTheme="minorHAnsi" w:cstheme="minorBidi"/>
          <w:noProof/>
          <w:sz w:val="22"/>
          <w:szCs w:val="22"/>
        </w:rPr>
      </w:pPr>
      <w:hyperlink w:anchor="_Toc107918079" w:history="1">
        <w:r w:rsidRPr="00160182">
          <w:rPr>
            <w:rStyle w:val="Hyperlink"/>
            <w:noProof/>
          </w:rPr>
          <w:t>3.5.4</w:t>
        </w:r>
        <w:r>
          <w:rPr>
            <w:rFonts w:asciiTheme="minorHAnsi" w:eastAsiaTheme="minorEastAsia" w:hAnsiTheme="minorHAnsi" w:cstheme="minorBidi"/>
            <w:noProof/>
            <w:sz w:val="22"/>
            <w:szCs w:val="22"/>
          </w:rPr>
          <w:tab/>
        </w:r>
        <w:r w:rsidRPr="00160182">
          <w:rPr>
            <w:rStyle w:val="Hyperlink"/>
            <w:noProof/>
          </w:rPr>
          <w:t>Predatie</w:t>
        </w:r>
        <w:r>
          <w:rPr>
            <w:noProof/>
            <w:webHidden/>
          </w:rPr>
          <w:tab/>
        </w:r>
        <w:r>
          <w:rPr>
            <w:noProof/>
            <w:webHidden/>
          </w:rPr>
          <w:fldChar w:fldCharType="begin"/>
        </w:r>
        <w:r>
          <w:rPr>
            <w:noProof/>
            <w:webHidden/>
          </w:rPr>
          <w:instrText xml:space="preserve"> PAGEREF _Toc107918079 \h </w:instrText>
        </w:r>
        <w:r>
          <w:rPr>
            <w:noProof/>
            <w:webHidden/>
          </w:rPr>
        </w:r>
        <w:r>
          <w:rPr>
            <w:noProof/>
            <w:webHidden/>
          </w:rPr>
          <w:fldChar w:fldCharType="separate"/>
        </w:r>
        <w:r>
          <w:rPr>
            <w:noProof/>
            <w:webHidden/>
          </w:rPr>
          <w:t>14</w:t>
        </w:r>
        <w:r>
          <w:rPr>
            <w:noProof/>
            <w:webHidden/>
          </w:rPr>
          <w:fldChar w:fldCharType="end"/>
        </w:r>
      </w:hyperlink>
    </w:p>
    <w:p w14:paraId="6E821586" w14:textId="54F8AE26" w:rsidR="007672FB" w:rsidRDefault="007672FB">
      <w:pPr>
        <w:pStyle w:val="Inhopg2"/>
        <w:rPr>
          <w:rFonts w:asciiTheme="minorHAnsi" w:eastAsiaTheme="minorEastAsia" w:hAnsiTheme="minorHAnsi" w:cstheme="minorBidi"/>
          <w:noProof/>
          <w:sz w:val="22"/>
          <w:szCs w:val="22"/>
        </w:rPr>
      </w:pPr>
      <w:hyperlink w:anchor="_Toc107918080" w:history="1">
        <w:r w:rsidRPr="00160182">
          <w:rPr>
            <w:rStyle w:val="Hyperlink"/>
            <w:noProof/>
          </w:rPr>
          <w:t>3.6</w:t>
        </w:r>
        <w:r>
          <w:rPr>
            <w:rFonts w:asciiTheme="minorHAnsi" w:eastAsiaTheme="minorEastAsia" w:hAnsiTheme="minorHAnsi" w:cstheme="minorBidi"/>
            <w:noProof/>
            <w:sz w:val="22"/>
            <w:szCs w:val="22"/>
          </w:rPr>
          <w:tab/>
        </w:r>
        <w:r w:rsidRPr="00160182">
          <w:rPr>
            <w:rStyle w:val="Hyperlink"/>
            <w:noProof/>
          </w:rPr>
          <w:t>Conclusie</w:t>
        </w:r>
        <w:r>
          <w:rPr>
            <w:noProof/>
            <w:webHidden/>
          </w:rPr>
          <w:tab/>
        </w:r>
        <w:r>
          <w:rPr>
            <w:noProof/>
            <w:webHidden/>
          </w:rPr>
          <w:fldChar w:fldCharType="begin"/>
        </w:r>
        <w:r>
          <w:rPr>
            <w:noProof/>
            <w:webHidden/>
          </w:rPr>
          <w:instrText xml:space="preserve"> PAGEREF _Toc107918080 \h </w:instrText>
        </w:r>
        <w:r>
          <w:rPr>
            <w:noProof/>
            <w:webHidden/>
          </w:rPr>
        </w:r>
        <w:r>
          <w:rPr>
            <w:noProof/>
            <w:webHidden/>
          </w:rPr>
          <w:fldChar w:fldCharType="separate"/>
        </w:r>
        <w:r>
          <w:rPr>
            <w:noProof/>
            <w:webHidden/>
          </w:rPr>
          <w:t>14</w:t>
        </w:r>
        <w:r>
          <w:rPr>
            <w:noProof/>
            <w:webHidden/>
          </w:rPr>
          <w:fldChar w:fldCharType="end"/>
        </w:r>
      </w:hyperlink>
    </w:p>
    <w:p w14:paraId="0F80A9C4" w14:textId="753BE310" w:rsidR="007672FB" w:rsidRDefault="007672FB">
      <w:pPr>
        <w:pStyle w:val="Inhopg1"/>
        <w:rPr>
          <w:rFonts w:asciiTheme="minorHAnsi" w:eastAsiaTheme="minorEastAsia" w:hAnsiTheme="minorHAnsi" w:cstheme="minorBidi"/>
          <w:b w:val="0"/>
          <w:noProof/>
          <w:sz w:val="22"/>
          <w:szCs w:val="22"/>
        </w:rPr>
      </w:pPr>
      <w:hyperlink w:anchor="_Toc107918081" w:history="1">
        <w:r w:rsidRPr="00160182">
          <w:rPr>
            <w:rStyle w:val="Hyperlink"/>
            <w:noProof/>
          </w:rPr>
          <w:t>4.</w:t>
        </w:r>
        <w:r>
          <w:rPr>
            <w:rFonts w:asciiTheme="minorHAnsi" w:eastAsiaTheme="minorEastAsia" w:hAnsiTheme="minorHAnsi" w:cstheme="minorBidi"/>
            <w:b w:val="0"/>
            <w:noProof/>
            <w:sz w:val="22"/>
            <w:szCs w:val="22"/>
          </w:rPr>
          <w:tab/>
        </w:r>
        <w:r w:rsidRPr="00160182">
          <w:rPr>
            <w:rStyle w:val="Hyperlink"/>
            <w:noProof/>
          </w:rPr>
          <w:t>Haalbaarheidsstudie</w:t>
        </w:r>
        <w:r>
          <w:rPr>
            <w:noProof/>
            <w:webHidden/>
          </w:rPr>
          <w:tab/>
        </w:r>
        <w:r>
          <w:rPr>
            <w:noProof/>
            <w:webHidden/>
          </w:rPr>
          <w:fldChar w:fldCharType="begin"/>
        </w:r>
        <w:r>
          <w:rPr>
            <w:noProof/>
            <w:webHidden/>
          </w:rPr>
          <w:instrText xml:space="preserve"> PAGEREF _Toc107918081 \h </w:instrText>
        </w:r>
        <w:r>
          <w:rPr>
            <w:noProof/>
            <w:webHidden/>
          </w:rPr>
        </w:r>
        <w:r>
          <w:rPr>
            <w:noProof/>
            <w:webHidden/>
          </w:rPr>
          <w:fldChar w:fldCharType="separate"/>
        </w:r>
        <w:r>
          <w:rPr>
            <w:noProof/>
            <w:webHidden/>
          </w:rPr>
          <w:t>15</w:t>
        </w:r>
        <w:r>
          <w:rPr>
            <w:noProof/>
            <w:webHidden/>
          </w:rPr>
          <w:fldChar w:fldCharType="end"/>
        </w:r>
      </w:hyperlink>
    </w:p>
    <w:p w14:paraId="55FD7DD2" w14:textId="6A2559E7" w:rsidR="007672FB" w:rsidRDefault="007672FB">
      <w:pPr>
        <w:pStyle w:val="Inhopg2"/>
        <w:rPr>
          <w:rFonts w:asciiTheme="minorHAnsi" w:eastAsiaTheme="minorEastAsia" w:hAnsiTheme="minorHAnsi" w:cstheme="minorBidi"/>
          <w:noProof/>
          <w:sz w:val="22"/>
          <w:szCs w:val="22"/>
        </w:rPr>
      </w:pPr>
      <w:hyperlink w:anchor="_Toc107918082" w:history="1">
        <w:r w:rsidRPr="00160182">
          <w:rPr>
            <w:rStyle w:val="Hyperlink"/>
            <w:noProof/>
          </w:rPr>
          <w:t>4.1</w:t>
        </w:r>
        <w:r>
          <w:rPr>
            <w:rFonts w:asciiTheme="minorHAnsi" w:eastAsiaTheme="minorEastAsia" w:hAnsiTheme="minorHAnsi" w:cstheme="minorBidi"/>
            <w:noProof/>
            <w:sz w:val="22"/>
            <w:szCs w:val="22"/>
          </w:rPr>
          <w:tab/>
        </w:r>
        <w:r w:rsidRPr="00160182">
          <w:rPr>
            <w:rStyle w:val="Hyperlink"/>
            <w:noProof/>
          </w:rPr>
          <w:t>Inleiding</w:t>
        </w:r>
        <w:r>
          <w:rPr>
            <w:noProof/>
            <w:webHidden/>
          </w:rPr>
          <w:tab/>
        </w:r>
        <w:r>
          <w:rPr>
            <w:noProof/>
            <w:webHidden/>
          </w:rPr>
          <w:fldChar w:fldCharType="begin"/>
        </w:r>
        <w:r>
          <w:rPr>
            <w:noProof/>
            <w:webHidden/>
          </w:rPr>
          <w:instrText xml:space="preserve"> PAGEREF _Toc107918082 \h </w:instrText>
        </w:r>
        <w:r>
          <w:rPr>
            <w:noProof/>
            <w:webHidden/>
          </w:rPr>
        </w:r>
        <w:r>
          <w:rPr>
            <w:noProof/>
            <w:webHidden/>
          </w:rPr>
          <w:fldChar w:fldCharType="separate"/>
        </w:r>
        <w:r>
          <w:rPr>
            <w:noProof/>
            <w:webHidden/>
          </w:rPr>
          <w:t>15</w:t>
        </w:r>
        <w:r>
          <w:rPr>
            <w:noProof/>
            <w:webHidden/>
          </w:rPr>
          <w:fldChar w:fldCharType="end"/>
        </w:r>
      </w:hyperlink>
    </w:p>
    <w:p w14:paraId="78D0D546" w14:textId="687F1E60" w:rsidR="007672FB" w:rsidRDefault="007672FB">
      <w:pPr>
        <w:pStyle w:val="Inhopg2"/>
        <w:rPr>
          <w:rFonts w:asciiTheme="minorHAnsi" w:eastAsiaTheme="minorEastAsia" w:hAnsiTheme="minorHAnsi" w:cstheme="minorBidi"/>
          <w:noProof/>
          <w:sz w:val="22"/>
          <w:szCs w:val="22"/>
        </w:rPr>
      </w:pPr>
      <w:hyperlink w:anchor="_Toc107918083" w:history="1">
        <w:r w:rsidRPr="00160182">
          <w:rPr>
            <w:rStyle w:val="Hyperlink"/>
            <w:noProof/>
          </w:rPr>
          <w:t>4.2</w:t>
        </w:r>
        <w:r>
          <w:rPr>
            <w:rFonts w:asciiTheme="minorHAnsi" w:eastAsiaTheme="minorEastAsia" w:hAnsiTheme="minorHAnsi" w:cstheme="minorBidi"/>
            <w:noProof/>
            <w:sz w:val="22"/>
            <w:szCs w:val="22"/>
          </w:rPr>
          <w:tab/>
        </w:r>
        <w:r w:rsidRPr="00160182">
          <w:rPr>
            <w:rStyle w:val="Hyperlink"/>
            <w:noProof/>
          </w:rPr>
          <w:t>Peilverhoging</w:t>
        </w:r>
        <w:r>
          <w:rPr>
            <w:noProof/>
            <w:webHidden/>
          </w:rPr>
          <w:tab/>
        </w:r>
        <w:r>
          <w:rPr>
            <w:noProof/>
            <w:webHidden/>
          </w:rPr>
          <w:fldChar w:fldCharType="begin"/>
        </w:r>
        <w:r>
          <w:rPr>
            <w:noProof/>
            <w:webHidden/>
          </w:rPr>
          <w:instrText xml:space="preserve"> PAGEREF _Toc107918083 \h </w:instrText>
        </w:r>
        <w:r>
          <w:rPr>
            <w:noProof/>
            <w:webHidden/>
          </w:rPr>
        </w:r>
        <w:r>
          <w:rPr>
            <w:noProof/>
            <w:webHidden/>
          </w:rPr>
          <w:fldChar w:fldCharType="separate"/>
        </w:r>
        <w:r>
          <w:rPr>
            <w:noProof/>
            <w:webHidden/>
          </w:rPr>
          <w:t>15</w:t>
        </w:r>
        <w:r>
          <w:rPr>
            <w:noProof/>
            <w:webHidden/>
          </w:rPr>
          <w:fldChar w:fldCharType="end"/>
        </w:r>
      </w:hyperlink>
    </w:p>
    <w:p w14:paraId="7E92E586" w14:textId="75173457" w:rsidR="007672FB" w:rsidRDefault="007672FB">
      <w:pPr>
        <w:pStyle w:val="Inhopg3"/>
        <w:tabs>
          <w:tab w:val="left" w:pos="1247"/>
        </w:tabs>
        <w:rPr>
          <w:rFonts w:asciiTheme="minorHAnsi" w:eastAsiaTheme="minorEastAsia" w:hAnsiTheme="minorHAnsi" w:cstheme="minorBidi"/>
          <w:noProof/>
          <w:sz w:val="22"/>
          <w:szCs w:val="22"/>
        </w:rPr>
      </w:pPr>
      <w:hyperlink w:anchor="_Toc107918084" w:history="1">
        <w:r w:rsidRPr="00160182">
          <w:rPr>
            <w:rStyle w:val="Hyperlink"/>
            <w:noProof/>
          </w:rPr>
          <w:t>4.2.1</w:t>
        </w:r>
        <w:r>
          <w:rPr>
            <w:rFonts w:asciiTheme="minorHAnsi" w:eastAsiaTheme="minorEastAsia" w:hAnsiTheme="minorHAnsi" w:cstheme="minorBidi"/>
            <w:noProof/>
            <w:sz w:val="22"/>
            <w:szCs w:val="22"/>
          </w:rPr>
          <w:tab/>
        </w:r>
        <w:r w:rsidRPr="00160182">
          <w:rPr>
            <w:rStyle w:val="Hyperlink"/>
            <w:noProof/>
          </w:rPr>
          <w:t>Peilverhoging d.m.v. kade</w:t>
        </w:r>
        <w:r>
          <w:rPr>
            <w:noProof/>
            <w:webHidden/>
          </w:rPr>
          <w:tab/>
        </w:r>
        <w:r>
          <w:rPr>
            <w:noProof/>
            <w:webHidden/>
          </w:rPr>
          <w:fldChar w:fldCharType="begin"/>
        </w:r>
        <w:r>
          <w:rPr>
            <w:noProof/>
            <w:webHidden/>
          </w:rPr>
          <w:instrText xml:space="preserve"> PAGEREF _Toc107918084 \h </w:instrText>
        </w:r>
        <w:r>
          <w:rPr>
            <w:noProof/>
            <w:webHidden/>
          </w:rPr>
        </w:r>
        <w:r>
          <w:rPr>
            <w:noProof/>
            <w:webHidden/>
          </w:rPr>
          <w:fldChar w:fldCharType="separate"/>
        </w:r>
        <w:r>
          <w:rPr>
            <w:noProof/>
            <w:webHidden/>
          </w:rPr>
          <w:t>15</w:t>
        </w:r>
        <w:r>
          <w:rPr>
            <w:noProof/>
            <w:webHidden/>
          </w:rPr>
          <w:fldChar w:fldCharType="end"/>
        </w:r>
      </w:hyperlink>
    </w:p>
    <w:p w14:paraId="647C32B3" w14:textId="4F99C92B" w:rsidR="007672FB" w:rsidRDefault="007672FB">
      <w:pPr>
        <w:pStyle w:val="Inhopg3"/>
        <w:tabs>
          <w:tab w:val="left" w:pos="1247"/>
        </w:tabs>
        <w:rPr>
          <w:rFonts w:asciiTheme="minorHAnsi" w:eastAsiaTheme="minorEastAsia" w:hAnsiTheme="minorHAnsi" w:cstheme="minorBidi"/>
          <w:noProof/>
          <w:sz w:val="22"/>
          <w:szCs w:val="22"/>
        </w:rPr>
      </w:pPr>
      <w:hyperlink w:anchor="_Toc107918085" w:history="1">
        <w:r w:rsidRPr="00160182">
          <w:rPr>
            <w:rStyle w:val="Hyperlink"/>
            <w:noProof/>
          </w:rPr>
          <w:t>4.2.2</w:t>
        </w:r>
        <w:r>
          <w:rPr>
            <w:rFonts w:asciiTheme="minorHAnsi" w:eastAsiaTheme="minorEastAsia" w:hAnsiTheme="minorHAnsi" w:cstheme="minorBidi"/>
            <w:noProof/>
            <w:sz w:val="22"/>
            <w:szCs w:val="22"/>
          </w:rPr>
          <w:tab/>
        </w:r>
        <w:r w:rsidRPr="00160182">
          <w:rPr>
            <w:rStyle w:val="Hyperlink"/>
            <w:noProof/>
          </w:rPr>
          <w:t>Peilverhoging d.m.v. geotubes</w:t>
        </w:r>
        <w:r>
          <w:rPr>
            <w:noProof/>
            <w:webHidden/>
          </w:rPr>
          <w:tab/>
        </w:r>
        <w:r>
          <w:rPr>
            <w:noProof/>
            <w:webHidden/>
          </w:rPr>
          <w:fldChar w:fldCharType="begin"/>
        </w:r>
        <w:r>
          <w:rPr>
            <w:noProof/>
            <w:webHidden/>
          </w:rPr>
          <w:instrText xml:space="preserve"> PAGEREF _Toc107918085 \h </w:instrText>
        </w:r>
        <w:r>
          <w:rPr>
            <w:noProof/>
            <w:webHidden/>
          </w:rPr>
        </w:r>
        <w:r>
          <w:rPr>
            <w:noProof/>
            <w:webHidden/>
          </w:rPr>
          <w:fldChar w:fldCharType="separate"/>
        </w:r>
        <w:r>
          <w:rPr>
            <w:noProof/>
            <w:webHidden/>
          </w:rPr>
          <w:t>16</w:t>
        </w:r>
        <w:r>
          <w:rPr>
            <w:noProof/>
            <w:webHidden/>
          </w:rPr>
          <w:fldChar w:fldCharType="end"/>
        </w:r>
      </w:hyperlink>
    </w:p>
    <w:p w14:paraId="0BB1E1F6" w14:textId="088E2FC1" w:rsidR="007672FB" w:rsidRDefault="007672FB">
      <w:pPr>
        <w:pStyle w:val="Inhopg3"/>
        <w:tabs>
          <w:tab w:val="left" w:pos="1247"/>
        </w:tabs>
        <w:rPr>
          <w:rFonts w:asciiTheme="minorHAnsi" w:eastAsiaTheme="minorEastAsia" w:hAnsiTheme="minorHAnsi" w:cstheme="minorBidi"/>
          <w:noProof/>
          <w:sz w:val="22"/>
          <w:szCs w:val="22"/>
        </w:rPr>
      </w:pPr>
      <w:hyperlink w:anchor="_Toc107918086" w:history="1">
        <w:r w:rsidRPr="00160182">
          <w:rPr>
            <w:rStyle w:val="Hyperlink"/>
            <w:noProof/>
          </w:rPr>
          <w:t>4.2.3</w:t>
        </w:r>
        <w:r>
          <w:rPr>
            <w:rFonts w:asciiTheme="minorHAnsi" w:eastAsiaTheme="minorEastAsia" w:hAnsiTheme="minorHAnsi" w:cstheme="minorBidi"/>
            <w:noProof/>
            <w:sz w:val="22"/>
            <w:szCs w:val="22"/>
          </w:rPr>
          <w:tab/>
        </w:r>
        <w:r w:rsidRPr="00160182">
          <w:rPr>
            <w:rStyle w:val="Hyperlink"/>
            <w:noProof/>
          </w:rPr>
          <w:t>Cultuurhistorie en natuurwaarden</w:t>
        </w:r>
        <w:r>
          <w:rPr>
            <w:noProof/>
            <w:webHidden/>
          </w:rPr>
          <w:tab/>
        </w:r>
        <w:r>
          <w:rPr>
            <w:noProof/>
            <w:webHidden/>
          </w:rPr>
          <w:fldChar w:fldCharType="begin"/>
        </w:r>
        <w:r>
          <w:rPr>
            <w:noProof/>
            <w:webHidden/>
          </w:rPr>
          <w:instrText xml:space="preserve"> PAGEREF _Toc107918086 \h </w:instrText>
        </w:r>
        <w:r>
          <w:rPr>
            <w:noProof/>
            <w:webHidden/>
          </w:rPr>
        </w:r>
        <w:r>
          <w:rPr>
            <w:noProof/>
            <w:webHidden/>
          </w:rPr>
          <w:fldChar w:fldCharType="separate"/>
        </w:r>
        <w:r>
          <w:rPr>
            <w:noProof/>
            <w:webHidden/>
          </w:rPr>
          <w:t>16</w:t>
        </w:r>
        <w:r>
          <w:rPr>
            <w:noProof/>
            <w:webHidden/>
          </w:rPr>
          <w:fldChar w:fldCharType="end"/>
        </w:r>
      </w:hyperlink>
    </w:p>
    <w:p w14:paraId="4236412E" w14:textId="64DFED2D" w:rsidR="007672FB" w:rsidRDefault="007672FB">
      <w:pPr>
        <w:pStyle w:val="Inhopg2"/>
        <w:rPr>
          <w:rFonts w:asciiTheme="minorHAnsi" w:eastAsiaTheme="minorEastAsia" w:hAnsiTheme="minorHAnsi" w:cstheme="minorBidi"/>
          <w:noProof/>
          <w:sz w:val="22"/>
          <w:szCs w:val="22"/>
        </w:rPr>
      </w:pPr>
      <w:hyperlink w:anchor="_Toc107918087" w:history="1">
        <w:r w:rsidRPr="00160182">
          <w:rPr>
            <w:rStyle w:val="Hyperlink"/>
            <w:noProof/>
          </w:rPr>
          <w:t>4.3</w:t>
        </w:r>
        <w:r>
          <w:rPr>
            <w:rFonts w:asciiTheme="minorHAnsi" w:eastAsiaTheme="minorEastAsia" w:hAnsiTheme="minorHAnsi" w:cstheme="minorBidi"/>
            <w:noProof/>
            <w:sz w:val="22"/>
            <w:szCs w:val="22"/>
          </w:rPr>
          <w:tab/>
        </w:r>
        <w:r w:rsidRPr="00160182">
          <w:rPr>
            <w:rStyle w:val="Hyperlink"/>
            <w:noProof/>
          </w:rPr>
          <w:t>Conclusie</w:t>
        </w:r>
        <w:r>
          <w:rPr>
            <w:noProof/>
            <w:webHidden/>
          </w:rPr>
          <w:tab/>
        </w:r>
        <w:r>
          <w:rPr>
            <w:noProof/>
            <w:webHidden/>
          </w:rPr>
          <w:fldChar w:fldCharType="begin"/>
        </w:r>
        <w:r>
          <w:rPr>
            <w:noProof/>
            <w:webHidden/>
          </w:rPr>
          <w:instrText xml:space="preserve"> PAGEREF _Toc107918087 \h </w:instrText>
        </w:r>
        <w:r>
          <w:rPr>
            <w:noProof/>
            <w:webHidden/>
          </w:rPr>
        </w:r>
        <w:r>
          <w:rPr>
            <w:noProof/>
            <w:webHidden/>
          </w:rPr>
          <w:fldChar w:fldCharType="separate"/>
        </w:r>
        <w:r>
          <w:rPr>
            <w:noProof/>
            <w:webHidden/>
          </w:rPr>
          <w:t>17</w:t>
        </w:r>
        <w:r>
          <w:rPr>
            <w:noProof/>
            <w:webHidden/>
          </w:rPr>
          <w:fldChar w:fldCharType="end"/>
        </w:r>
      </w:hyperlink>
    </w:p>
    <w:p w14:paraId="366F5EFF" w14:textId="62B4CE39" w:rsidR="007672FB" w:rsidRDefault="007672FB">
      <w:pPr>
        <w:pStyle w:val="Inhopg1"/>
        <w:rPr>
          <w:rFonts w:asciiTheme="minorHAnsi" w:eastAsiaTheme="minorEastAsia" w:hAnsiTheme="minorHAnsi" w:cstheme="minorBidi"/>
          <w:b w:val="0"/>
          <w:noProof/>
          <w:sz w:val="22"/>
          <w:szCs w:val="22"/>
        </w:rPr>
      </w:pPr>
      <w:hyperlink w:anchor="_Toc107918088" w:history="1">
        <w:r w:rsidRPr="00160182">
          <w:rPr>
            <w:rStyle w:val="Hyperlink"/>
            <w:noProof/>
          </w:rPr>
          <w:t>5.</w:t>
        </w:r>
        <w:r>
          <w:rPr>
            <w:rFonts w:asciiTheme="minorHAnsi" w:eastAsiaTheme="minorEastAsia" w:hAnsiTheme="minorHAnsi" w:cstheme="minorBidi"/>
            <w:b w:val="0"/>
            <w:noProof/>
            <w:sz w:val="22"/>
            <w:szCs w:val="22"/>
          </w:rPr>
          <w:tab/>
        </w:r>
        <w:r w:rsidRPr="00160182">
          <w:rPr>
            <w:rStyle w:val="Hyperlink"/>
            <w:noProof/>
          </w:rPr>
          <w:t>Aanbevolen oplossingsrichtingen</w:t>
        </w:r>
        <w:r>
          <w:rPr>
            <w:noProof/>
            <w:webHidden/>
          </w:rPr>
          <w:tab/>
        </w:r>
        <w:r>
          <w:rPr>
            <w:noProof/>
            <w:webHidden/>
          </w:rPr>
          <w:fldChar w:fldCharType="begin"/>
        </w:r>
        <w:r>
          <w:rPr>
            <w:noProof/>
            <w:webHidden/>
          </w:rPr>
          <w:instrText xml:space="preserve"> PAGEREF _Toc107918088 \h </w:instrText>
        </w:r>
        <w:r>
          <w:rPr>
            <w:noProof/>
            <w:webHidden/>
          </w:rPr>
        </w:r>
        <w:r>
          <w:rPr>
            <w:noProof/>
            <w:webHidden/>
          </w:rPr>
          <w:fldChar w:fldCharType="separate"/>
        </w:r>
        <w:r>
          <w:rPr>
            <w:noProof/>
            <w:webHidden/>
          </w:rPr>
          <w:t>18</w:t>
        </w:r>
        <w:r>
          <w:rPr>
            <w:noProof/>
            <w:webHidden/>
          </w:rPr>
          <w:fldChar w:fldCharType="end"/>
        </w:r>
      </w:hyperlink>
    </w:p>
    <w:p w14:paraId="699C3BF1" w14:textId="17F3584C" w:rsidR="007672FB" w:rsidRDefault="007672FB">
      <w:pPr>
        <w:pStyle w:val="Inhopg2"/>
        <w:rPr>
          <w:rFonts w:asciiTheme="minorHAnsi" w:eastAsiaTheme="minorEastAsia" w:hAnsiTheme="minorHAnsi" w:cstheme="minorBidi"/>
          <w:noProof/>
          <w:sz w:val="22"/>
          <w:szCs w:val="22"/>
        </w:rPr>
      </w:pPr>
      <w:hyperlink w:anchor="_Toc107918089" w:history="1">
        <w:r w:rsidRPr="00160182">
          <w:rPr>
            <w:rStyle w:val="Hyperlink"/>
            <w:noProof/>
          </w:rPr>
          <w:t>5.1</w:t>
        </w:r>
        <w:r>
          <w:rPr>
            <w:rFonts w:asciiTheme="minorHAnsi" w:eastAsiaTheme="minorEastAsia" w:hAnsiTheme="minorHAnsi" w:cstheme="minorBidi"/>
            <w:noProof/>
            <w:sz w:val="22"/>
            <w:szCs w:val="22"/>
          </w:rPr>
          <w:tab/>
        </w:r>
        <w:r w:rsidRPr="00160182">
          <w:rPr>
            <w:rStyle w:val="Hyperlink"/>
            <w:noProof/>
          </w:rPr>
          <w:t>Peilverhoging gehele Zouweboezem</w:t>
        </w:r>
        <w:r>
          <w:rPr>
            <w:noProof/>
            <w:webHidden/>
          </w:rPr>
          <w:tab/>
        </w:r>
        <w:r>
          <w:rPr>
            <w:noProof/>
            <w:webHidden/>
          </w:rPr>
          <w:fldChar w:fldCharType="begin"/>
        </w:r>
        <w:r>
          <w:rPr>
            <w:noProof/>
            <w:webHidden/>
          </w:rPr>
          <w:instrText xml:space="preserve"> PAGEREF _Toc107918089 \h </w:instrText>
        </w:r>
        <w:r>
          <w:rPr>
            <w:noProof/>
            <w:webHidden/>
          </w:rPr>
        </w:r>
        <w:r>
          <w:rPr>
            <w:noProof/>
            <w:webHidden/>
          </w:rPr>
          <w:fldChar w:fldCharType="separate"/>
        </w:r>
        <w:r>
          <w:rPr>
            <w:noProof/>
            <w:webHidden/>
          </w:rPr>
          <w:t>18</w:t>
        </w:r>
        <w:r>
          <w:rPr>
            <w:noProof/>
            <w:webHidden/>
          </w:rPr>
          <w:fldChar w:fldCharType="end"/>
        </w:r>
      </w:hyperlink>
    </w:p>
    <w:p w14:paraId="29B48E8E" w14:textId="61DC86C4" w:rsidR="007672FB" w:rsidRDefault="007672FB">
      <w:pPr>
        <w:pStyle w:val="Inhopg2"/>
        <w:rPr>
          <w:rFonts w:asciiTheme="minorHAnsi" w:eastAsiaTheme="minorEastAsia" w:hAnsiTheme="minorHAnsi" w:cstheme="minorBidi"/>
          <w:noProof/>
          <w:sz w:val="22"/>
          <w:szCs w:val="22"/>
        </w:rPr>
      </w:pPr>
      <w:hyperlink w:anchor="_Toc107918090" w:history="1">
        <w:r w:rsidRPr="00160182">
          <w:rPr>
            <w:rStyle w:val="Hyperlink"/>
            <w:noProof/>
          </w:rPr>
          <w:t>5.2</w:t>
        </w:r>
        <w:r>
          <w:rPr>
            <w:rFonts w:asciiTheme="minorHAnsi" w:eastAsiaTheme="minorEastAsia" w:hAnsiTheme="minorHAnsi" w:cstheme="minorBidi"/>
            <w:noProof/>
            <w:sz w:val="22"/>
            <w:szCs w:val="22"/>
          </w:rPr>
          <w:tab/>
        </w:r>
        <w:r w:rsidRPr="00160182">
          <w:rPr>
            <w:rStyle w:val="Hyperlink"/>
            <w:noProof/>
          </w:rPr>
          <w:t>Alternatieve broedlocatie - Hooge boezem</w:t>
        </w:r>
        <w:r>
          <w:rPr>
            <w:noProof/>
            <w:webHidden/>
          </w:rPr>
          <w:tab/>
        </w:r>
        <w:r>
          <w:rPr>
            <w:noProof/>
            <w:webHidden/>
          </w:rPr>
          <w:fldChar w:fldCharType="begin"/>
        </w:r>
        <w:r>
          <w:rPr>
            <w:noProof/>
            <w:webHidden/>
          </w:rPr>
          <w:instrText xml:space="preserve"> PAGEREF _Toc107918090 \h </w:instrText>
        </w:r>
        <w:r>
          <w:rPr>
            <w:noProof/>
            <w:webHidden/>
          </w:rPr>
        </w:r>
        <w:r>
          <w:rPr>
            <w:noProof/>
            <w:webHidden/>
          </w:rPr>
          <w:fldChar w:fldCharType="separate"/>
        </w:r>
        <w:r>
          <w:rPr>
            <w:noProof/>
            <w:webHidden/>
          </w:rPr>
          <w:t>18</w:t>
        </w:r>
        <w:r>
          <w:rPr>
            <w:noProof/>
            <w:webHidden/>
          </w:rPr>
          <w:fldChar w:fldCharType="end"/>
        </w:r>
      </w:hyperlink>
    </w:p>
    <w:p w14:paraId="0ECD96AF" w14:textId="40A89196" w:rsidR="007672FB" w:rsidRDefault="007672FB">
      <w:pPr>
        <w:pStyle w:val="Inhopg2"/>
        <w:rPr>
          <w:rFonts w:asciiTheme="minorHAnsi" w:eastAsiaTheme="minorEastAsia" w:hAnsiTheme="minorHAnsi" w:cstheme="minorBidi"/>
          <w:noProof/>
          <w:sz w:val="22"/>
          <w:szCs w:val="22"/>
        </w:rPr>
      </w:pPr>
      <w:hyperlink w:anchor="_Toc107918091" w:history="1">
        <w:r w:rsidRPr="00160182">
          <w:rPr>
            <w:rStyle w:val="Hyperlink"/>
            <w:noProof/>
          </w:rPr>
          <w:t>5.3</w:t>
        </w:r>
        <w:r>
          <w:rPr>
            <w:rFonts w:asciiTheme="minorHAnsi" w:eastAsiaTheme="minorEastAsia" w:hAnsiTheme="minorHAnsi" w:cstheme="minorBidi"/>
            <w:noProof/>
            <w:sz w:val="22"/>
            <w:szCs w:val="22"/>
          </w:rPr>
          <w:tab/>
        </w:r>
        <w:r w:rsidRPr="00160182">
          <w:rPr>
            <w:rStyle w:val="Hyperlink"/>
            <w:noProof/>
          </w:rPr>
          <w:t>Verlagen begrazingsdruk door ganzen</w:t>
        </w:r>
        <w:r>
          <w:rPr>
            <w:noProof/>
            <w:webHidden/>
          </w:rPr>
          <w:tab/>
        </w:r>
        <w:r>
          <w:rPr>
            <w:noProof/>
            <w:webHidden/>
          </w:rPr>
          <w:fldChar w:fldCharType="begin"/>
        </w:r>
        <w:r>
          <w:rPr>
            <w:noProof/>
            <w:webHidden/>
          </w:rPr>
          <w:instrText xml:space="preserve"> PAGEREF _Toc107918091 \h </w:instrText>
        </w:r>
        <w:r>
          <w:rPr>
            <w:noProof/>
            <w:webHidden/>
          </w:rPr>
        </w:r>
        <w:r>
          <w:rPr>
            <w:noProof/>
            <w:webHidden/>
          </w:rPr>
          <w:fldChar w:fldCharType="separate"/>
        </w:r>
        <w:r>
          <w:rPr>
            <w:noProof/>
            <w:webHidden/>
          </w:rPr>
          <w:t>19</w:t>
        </w:r>
        <w:r>
          <w:rPr>
            <w:noProof/>
            <w:webHidden/>
          </w:rPr>
          <w:fldChar w:fldCharType="end"/>
        </w:r>
      </w:hyperlink>
    </w:p>
    <w:p w14:paraId="001A7ACA" w14:textId="01073637" w:rsidR="007672FB" w:rsidRDefault="007672FB">
      <w:pPr>
        <w:pStyle w:val="Inhopg2"/>
        <w:rPr>
          <w:rFonts w:asciiTheme="minorHAnsi" w:eastAsiaTheme="minorEastAsia" w:hAnsiTheme="minorHAnsi" w:cstheme="minorBidi"/>
          <w:noProof/>
          <w:sz w:val="22"/>
          <w:szCs w:val="22"/>
        </w:rPr>
      </w:pPr>
      <w:hyperlink w:anchor="_Toc107918092" w:history="1">
        <w:r w:rsidRPr="00160182">
          <w:rPr>
            <w:rStyle w:val="Hyperlink"/>
            <w:noProof/>
          </w:rPr>
          <w:t>5.4</w:t>
        </w:r>
        <w:r>
          <w:rPr>
            <w:rFonts w:asciiTheme="minorHAnsi" w:eastAsiaTheme="minorEastAsia" w:hAnsiTheme="minorHAnsi" w:cstheme="minorBidi"/>
            <w:noProof/>
            <w:sz w:val="22"/>
            <w:szCs w:val="22"/>
          </w:rPr>
          <w:tab/>
        </w:r>
        <w:r w:rsidRPr="00160182">
          <w:rPr>
            <w:rStyle w:val="Hyperlink"/>
            <w:noProof/>
          </w:rPr>
          <w:t>Verbeteren huidige broedlocatie</w:t>
        </w:r>
        <w:r>
          <w:rPr>
            <w:noProof/>
            <w:webHidden/>
          </w:rPr>
          <w:tab/>
        </w:r>
        <w:r>
          <w:rPr>
            <w:noProof/>
            <w:webHidden/>
          </w:rPr>
          <w:fldChar w:fldCharType="begin"/>
        </w:r>
        <w:r>
          <w:rPr>
            <w:noProof/>
            <w:webHidden/>
          </w:rPr>
          <w:instrText xml:space="preserve"> PAGEREF _Toc107918092 \h </w:instrText>
        </w:r>
        <w:r>
          <w:rPr>
            <w:noProof/>
            <w:webHidden/>
          </w:rPr>
        </w:r>
        <w:r>
          <w:rPr>
            <w:noProof/>
            <w:webHidden/>
          </w:rPr>
          <w:fldChar w:fldCharType="separate"/>
        </w:r>
        <w:r>
          <w:rPr>
            <w:noProof/>
            <w:webHidden/>
          </w:rPr>
          <w:t>19</w:t>
        </w:r>
        <w:r>
          <w:rPr>
            <w:noProof/>
            <w:webHidden/>
          </w:rPr>
          <w:fldChar w:fldCharType="end"/>
        </w:r>
      </w:hyperlink>
    </w:p>
    <w:p w14:paraId="12E5483D" w14:textId="2EF0FB78" w:rsidR="007672FB" w:rsidRDefault="007672FB">
      <w:pPr>
        <w:pStyle w:val="Inhopg3"/>
        <w:tabs>
          <w:tab w:val="left" w:pos="1247"/>
        </w:tabs>
        <w:rPr>
          <w:rFonts w:asciiTheme="minorHAnsi" w:eastAsiaTheme="minorEastAsia" w:hAnsiTheme="minorHAnsi" w:cstheme="minorBidi"/>
          <w:noProof/>
          <w:sz w:val="22"/>
          <w:szCs w:val="22"/>
        </w:rPr>
      </w:pPr>
      <w:hyperlink w:anchor="_Toc107918093" w:history="1">
        <w:r w:rsidRPr="00160182">
          <w:rPr>
            <w:rStyle w:val="Hyperlink"/>
            <w:noProof/>
          </w:rPr>
          <w:t>5.4.1</w:t>
        </w:r>
        <w:r>
          <w:rPr>
            <w:rFonts w:asciiTheme="minorHAnsi" w:eastAsiaTheme="minorEastAsia" w:hAnsiTheme="minorHAnsi" w:cstheme="minorBidi"/>
            <w:noProof/>
            <w:sz w:val="22"/>
            <w:szCs w:val="22"/>
          </w:rPr>
          <w:tab/>
        </w:r>
        <w:r w:rsidRPr="00160182">
          <w:rPr>
            <w:rStyle w:val="Hyperlink"/>
            <w:noProof/>
          </w:rPr>
          <w:t>Verwijderen van oude bomen</w:t>
        </w:r>
        <w:r>
          <w:rPr>
            <w:noProof/>
            <w:webHidden/>
          </w:rPr>
          <w:tab/>
        </w:r>
        <w:r>
          <w:rPr>
            <w:noProof/>
            <w:webHidden/>
          </w:rPr>
          <w:fldChar w:fldCharType="begin"/>
        </w:r>
        <w:r>
          <w:rPr>
            <w:noProof/>
            <w:webHidden/>
          </w:rPr>
          <w:instrText xml:space="preserve"> PAGEREF _Toc107918093 \h </w:instrText>
        </w:r>
        <w:r>
          <w:rPr>
            <w:noProof/>
            <w:webHidden/>
          </w:rPr>
        </w:r>
        <w:r>
          <w:rPr>
            <w:noProof/>
            <w:webHidden/>
          </w:rPr>
          <w:fldChar w:fldCharType="separate"/>
        </w:r>
        <w:r>
          <w:rPr>
            <w:noProof/>
            <w:webHidden/>
          </w:rPr>
          <w:t>19</w:t>
        </w:r>
        <w:r>
          <w:rPr>
            <w:noProof/>
            <w:webHidden/>
          </w:rPr>
          <w:fldChar w:fldCharType="end"/>
        </w:r>
      </w:hyperlink>
    </w:p>
    <w:p w14:paraId="01111020" w14:textId="5846FFEA" w:rsidR="007672FB" w:rsidRDefault="007672FB">
      <w:pPr>
        <w:pStyle w:val="Inhopg3"/>
        <w:tabs>
          <w:tab w:val="left" w:pos="1247"/>
        </w:tabs>
        <w:rPr>
          <w:rFonts w:asciiTheme="minorHAnsi" w:eastAsiaTheme="minorEastAsia" w:hAnsiTheme="minorHAnsi" w:cstheme="minorBidi"/>
          <w:noProof/>
          <w:sz w:val="22"/>
          <w:szCs w:val="22"/>
        </w:rPr>
      </w:pPr>
      <w:hyperlink w:anchor="_Toc107918094" w:history="1">
        <w:r w:rsidRPr="00160182">
          <w:rPr>
            <w:rStyle w:val="Hyperlink"/>
            <w:noProof/>
          </w:rPr>
          <w:t>5.4.2</w:t>
        </w:r>
        <w:r>
          <w:rPr>
            <w:rFonts w:asciiTheme="minorHAnsi" w:eastAsiaTheme="minorEastAsia" w:hAnsiTheme="minorHAnsi" w:cstheme="minorBidi"/>
            <w:noProof/>
            <w:sz w:val="22"/>
            <w:szCs w:val="22"/>
          </w:rPr>
          <w:tab/>
        </w:r>
        <w:r w:rsidRPr="00160182">
          <w:rPr>
            <w:rStyle w:val="Hyperlink"/>
            <w:noProof/>
          </w:rPr>
          <w:t>Plaatsen van rasters tegen ganzenvraat</w:t>
        </w:r>
        <w:r>
          <w:rPr>
            <w:noProof/>
            <w:webHidden/>
          </w:rPr>
          <w:tab/>
        </w:r>
        <w:r>
          <w:rPr>
            <w:noProof/>
            <w:webHidden/>
          </w:rPr>
          <w:fldChar w:fldCharType="begin"/>
        </w:r>
        <w:r>
          <w:rPr>
            <w:noProof/>
            <w:webHidden/>
          </w:rPr>
          <w:instrText xml:space="preserve"> PAGEREF _Toc107918094 \h </w:instrText>
        </w:r>
        <w:r>
          <w:rPr>
            <w:noProof/>
            <w:webHidden/>
          </w:rPr>
        </w:r>
        <w:r>
          <w:rPr>
            <w:noProof/>
            <w:webHidden/>
          </w:rPr>
          <w:fldChar w:fldCharType="separate"/>
        </w:r>
        <w:r>
          <w:rPr>
            <w:noProof/>
            <w:webHidden/>
          </w:rPr>
          <w:t>20</w:t>
        </w:r>
        <w:r>
          <w:rPr>
            <w:noProof/>
            <w:webHidden/>
          </w:rPr>
          <w:fldChar w:fldCharType="end"/>
        </w:r>
      </w:hyperlink>
    </w:p>
    <w:p w14:paraId="06A453CE" w14:textId="47FEF76F" w:rsidR="007672FB" w:rsidRDefault="007672FB">
      <w:pPr>
        <w:pStyle w:val="Inhopg7"/>
        <w:rPr>
          <w:rFonts w:asciiTheme="minorHAnsi" w:eastAsiaTheme="minorEastAsia" w:hAnsiTheme="minorHAnsi" w:cstheme="minorBidi"/>
          <w:b w:val="0"/>
          <w:noProof/>
          <w:sz w:val="22"/>
          <w:szCs w:val="22"/>
        </w:rPr>
      </w:pPr>
      <w:hyperlink w:anchor="_Toc107918095" w:history="1">
        <w:r w:rsidRPr="00160182">
          <w:rPr>
            <w:rStyle w:val="Hyperlink"/>
            <w:noProof/>
          </w:rPr>
          <w:t>Geraadpleegde bronnen</w:t>
        </w:r>
        <w:r>
          <w:rPr>
            <w:noProof/>
            <w:webHidden/>
          </w:rPr>
          <w:tab/>
        </w:r>
        <w:r>
          <w:rPr>
            <w:noProof/>
            <w:webHidden/>
          </w:rPr>
          <w:fldChar w:fldCharType="begin"/>
        </w:r>
        <w:r>
          <w:rPr>
            <w:noProof/>
            <w:webHidden/>
          </w:rPr>
          <w:instrText xml:space="preserve"> PAGEREF _Toc107918095 \h </w:instrText>
        </w:r>
        <w:r>
          <w:rPr>
            <w:noProof/>
            <w:webHidden/>
          </w:rPr>
        </w:r>
        <w:r>
          <w:rPr>
            <w:noProof/>
            <w:webHidden/>
          </w:rPr>
          <w:fldChar w:fldCharType="separate"/>
        </w:r>
        <w:r>
          <w:rPr>
            <w:noProof/>
            <w:webHidden/>
          </w:rPr>
          <w:t>22</w:t>
        </w:r>
        <w:r>
          <w:rPr>
            <w:noProof/>
            <w:webHidden/>
          </w:rPr>
          <w:fldChar w:fldCharType="end"/>
        </w:r>
      </w:hyperlink>
    </w:p>
    <w:p w14:paraId="41A6E374" w14:textId="692FCA00" w:rsidR="008706C9" w:rsidRDefault="00D96143" w:rsidP="00A74A6D">
      <w:pPr>
        <w:pStyle w:val="BasistekstEcoGroen"/>
      </w:pPr>
      <w:r>
        <w:fldChar w:fldCharType="end"/>
      </w:r>
    </w:p>
    <w:p w14:paraId="3A70B441" w14:textId="77777777" w:rsidR="008706C9" w:rsidRDefault="008706C9" w:rsidP="00A74A6D">
      <w:pPr>
        <w:pStyle w:val="BasistekstEcoGroen"/>
        <w:sectPr w:rsidR="008706C9" w:rsidSect="006046E6">
          <w:headerReference w:type="default" r:id="rId18"/>
          <w:footerReference w:type="default" r:id="rId19"/>
          <w:headerReference w:type="first" r:id="rId20"/>
          <w:footerReference w:type="first" r:id="rId21"/>
          <w:pgSz w:w="11906" w:h="16838" w:code="9"/>
          <w:pgMar w:top="1361" w:right="1247" w:bottom="1389" w:left="2143" w:header="284" w:footer="284" w:gutter="0"/>
          <w:cols w:space="708"/>
          <w:titlePg/>
          <w:docGrid w:linePitch="360"/>
        </w:sectPr>
      </w:pPr>
    </w:p>
    <w:tbl>
      <w:tblPr>
        <w:tblStyle w:val="Tabelraster"/>
        <w:tblpPr w:rightFromText="2268" w:bottomFromText="765" w:vertAnchor="page" w:horzAnchor="page" w:tblpX="1" w:tblpY="216"/>
        <w:tblW w:w="10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04"/>
        <w:gridCol w:w="8049"/>
      </w:tblGrid>
      <w:tr w:rsidR="00516059" w14:paraId="705C0EC3" w14:textId="77777777" w:rsidTr="00E55B9D">
        <w:trPr>
          <w:trHeight w:hRule="exact" w:val="834"/>
        </w:trPr>
        <w:tc>
          <w:tcPr>
            <w:tcW w:w="2604" w:type="dxa"/>
            <w:shd w:val="clear" w:color="auto" w:fill="auto"/>
          </w:tcPr>
          <w:sdt>
            <w:sdtPr>
              <w:id w:val="731817357"/>
              <w:lock w:val="contentLocked"/>
              <w:placeholder>
                <w:docPart w:val="5B0E5DB757504DCA84BE3C30A18A2A57"/>
              </w:placeholder>
              <w:group/>
            </w:sdtPr>
            <w:sdtEndPr/>
            <w:sdtContent>
              <w:p w14:paraId="2F992919" w14:textId="77777777" w:rsidR="00516059" w:rsidRDefault="00516059" w:rsidP="00382A38">
                <w:pPr>
                  <w:pStyle w:val="ZsysNieuwHoofdstuk"/>
                </w:pPr>
                <w:r>
                  <w:rPr>
                    <w:noProof/>
                  </w:rPr>
                  <mc:AlternateContent>
                    <mc:Choice Requires="wpg">
                      <w:drawing>
                        <wp:anchor distT="0" distB="0" distL="114300" distR="114300" simplePos="0" relativeHeight="251622400" behindDoc="1" locked="0" layoutInCell="1" allowOverlap="1" wp14:anchorId="1D26BFA3" wp14:editId="00B5C376">
                          <wp:simplePos x="0" y="0"/>
                          <wp:positionH relativeFrom="page">
                            <wp:posOffset>0</wp:posOffset>
                          </wp:positionH>
                          <wp:positionV relativeFrom="page">
                            <wp:posOffset>-136525</wp:posOffset>
                          </wp:positionV>
                          <wp:extent cx="7560310" cy="2858770"/>
                          <wp:effectExtent l="0" t="0" r="2540" b="0"/>
                          <wp:wrapNone/>
                          <wp:docPr id="671" name="Group 671(JU-LOCK)"/>
                          <wp:cNvGraphicFramePr>
                            <a:graphicFrameLocks xmlns:a="http://schemas.openxmlformats.org/drawingml/2006/main" noSelect="1"/>
                          </wp:cNvGraphicFramePr>
                          <a:graphic xmlns:a="http://schemas.openxmlformats.org/drawingml/2006/main">
                            <a:graphicData uri="http://schemas.microsoft.com/office/word/2010/wordprocessingGroup">
                              <wpg:wgp>
                                <wpg:cNvGrpSpPr>
                                  <a:grpSpLocks noSelect="1"/>
                                </wpg:cNvGrpSpPr>
                                <wpg:grpSpPr bwMode="auto">
                                  <a:xfrm>
                                    <a:off x="0" y="0"/>
                                    <a:ext cx="7560310" cy="2858770"/>
                                    <a:chOff x="6" y="0"/>
                                    <a:chExt cx="75603" cy="28586"/>
                                  </a:xfrm>
                                </wpg:grpSpPr>
                                <wps:wsp>
                                  <wps:cNvPr id="672" name="Rectangle 62"/>
                                  <wps:cNvSpPr>
                                    <a:spLocks noChangeArrowheads="1"/>
                                  </wps:cNvSpPr>
                                  <wps:spPr bwMode="auto">
                                    <a:xfrm>
                                      <a:off x="6" y="0"/>
                                      <a:ext cx="75603" cy="23755"/>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73" name="Rectangle 66"/>
                                  <wps:cNvSpPr>
                                    <a:spLocks noChangeArrowheads="1"/>
                                  </wps:cNvSpPr>
                                  <wps:spPr bwMode="auto">
                                    <a:xfrm>
                                      <a:off x="6" y="0"/>
                                      <a:ext cx="15119" cy="2876"/>
                                    </a:xfrm>
                                    <a:prstGeom prst="rect">
                                      <a:avLst/>
                                    </a:prstGeom>
                                    <a:solidFill>
                                      <a:srgbClr val="FAA6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674" name="Groep 92"/>
                                  <wpg:cNvGrpSpPr>
                                    <a:grpSpLocks/>
                                  </wpg:cNvGrpSpPr>
                                  <wpg:grpSpPr bwMode="auto">
                                    <a:xfrm>
                                      <a:off x="70491" y="18542"/>
                                      <a:ext cx="5112" cy="10044"/>
                                      <a:chOff x="0" y="0"/>
                                      <a:chExt cx="5118" cy="10033"/>
                                    </a:xfrm>
                                  </wpg:grpSpPr>
                                  <wps:wsp>
                                    <wps:cNvPr id="675" name="Freeform 54"/>
                                    <wps:cNvSpPr>
                                      <a:spLocks/>
                                    </wps:cNvSpPr>
                                    <wps:spPr bwMode="auto">
                                      <a:xfrm>
                                        <a:off x="6" y="5226"/>
                                        <a:ext cx="5112" cy="4807"/>
                                      </a:xfrm>
                                      <a:custGeom>
                                        <a:avLst/>
                                        <a:gdLst>
                                          <a:gd name="T0" fmla="*/ 213493 w 1609"/>
                                          <a:gd name="T1" fmla="*/ 0 h 1514"/>
                                          <a:gd name="T2" fmla="*/ 0 w 1609"/>
                                          <a:gd name="T3" fmla="*/ 0 h 1514"/>
                                          <a:gd name="T4" fmla="*/ 501009 w 1609"/>
                                          <a:gd name="T5" fmla="*/ 480695 h 1514"/>
                                          <a:gd name="T6" fmla="*/ 511175 w 1609"/>
                                          <a:gd name="T7" fmla="*/ 479425 h 1514"/>
                                          <a:gd name="T8" fmla="*/ 511175 w 1609"/>
                                          <a:gd name="T9" fmla="*/ 266065 h 1514"/>
                                          <a:gd name="T10" fmla="*/ 501009 w 1609"/>
                                          <a:gd name="T11" fmla="*/ 267653 h 1514"/>
                                          <a:gd name="T12" fmla="*/ 213493 w 1609"/>
                                          <a:gd name="T13" fmla="*/ 0 h 151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09" h="1514">
                                            <a:moveTo>
                                              <a:pt x="672" y="0"/>
                                            </a:moveTo>
                                            <a:cubicBezTo>
                                              <a:pt x="0" y="0"/>
                                              <a:pt x="0" y="0"/>
                                              <a:pt x="0" y="0"/>
                                            </a:cubicBezTo>
                                            <a:cubicBezTo>
                                              <a:pt x="33" y="842"/>
                                              <a:pt x="726" y="1514"/>
                                              <a:pt x="1577" y="1514"/>
                                            </a:cubicBezTo>
                                            <a:cubicBezTo>
                                              <a:pt x="1600" y="1514"/>
                                              <a:pt x="1586" y="1511"/>
                                              <a:pt x="1609" y="1510"/>
                                            </a:cubicBezTo>
                                            <a:cubicBezTo>
                                              <a:pt x="1609" y="838"/>
                                              <a:pt x="1609" y="838"/>
                                              <a:pt x="1609" y="838"/>
                                            </a:cubicBezTo>
                                            <a:cubicBezTo>
                                              <a:pt x="1586" y="840"/>
                                              <a:pt x="1600" y="843"/>
                                              <a:pt x="1577" y="843"/>
                                            </a:cubicBezTo>
                                            <a:cubicBezTo>
                                              <a:pt x="1097" y="843"/>
                                              <a:pt x="704" y="471"/>
                                              <a:pt x="672" y="0"/>
                                            </a:cubicBezTo>
                                          </a:path>
                                        </a:pathLst>
                                      </a:custGeom>
                                      <a:solidFill>
                                        <a:srgbClr val="E8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Freeform 55"/>
                                    <wps:cNvSpPr>
                                      <a:spLocks/>
                                    </wps:cNvSpPr>
                                    <wps:spPr bwMode="auto">
                                      <a:xfrm>
                                        <a:off x="0" y="4997"/>
                                        <a:ext cx="2139" cy="229"/>
                                      </a:xfrm>
                                      <a:custGeom>
                                        <a:avLst/>
                                        <a:gdLst>
                                          <a:gd name="T0" fmla="*/ 318 w 674"/>
                                          <a:gd name="T1" fmla="*/ 0 h 73"/>
                                          <a:gd name="T2" fmla="*/ 0 w 674"/>
                                          <a:gd name="T3" fmla="*/ 0 h 73"/>
                                          <a:gd name="T4" fmla="*/ 0 w 674"/>
                                          <a:gd name="T5" fmla="*/ 5324 h 73"/>
                                          <a:gd name="T6" fmla="*/ 635 w 674"/>
                                          <a:gd name="T7" fmla="*/ 22860 h 73"/>
                                          <a:gd name="T8" fmla="*/ 213995 w 674"/>
                                          <a:gd name="T9" fmla="*/ 22860 h 73"/>
                                          <a:gd name="T10" fmla="*/ 213360 w 674"/>
                                          <a:gd name="T11" fmla="*/ 15658 h 73"/>
                                          <a:gd name="T12" fmla="*/ 318 w 674"/>
                                          <a:gd name="T13" fmla="*/ 15658 h 73"/>
                                          <a:gd name="T14" fmla="*/ 318 w 674"/>
                                          <a:gd name="T15" fmla="*/ 7829 h 73"/>
                                          <a:gd name="T16" fmla="*/ 318 w 674"/>
                                          <a:gd name="T17" fmla="*/ 0 h 7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74" h="73">
                                            <a:moveTo>
                                              <a:pt x="1" y="0"/>
                                            </a:moveTo>
                                            <a:cubicBezTo>
                                              <a:pt x="0" y="0"/>
                                              <a:pt x="0" y="0"/>
                                              <a:pt x="0" y="0"/>
                                            </a:cubicBezTo>
                                            <a:cubicBezTo>
                                              <a:pt x="0" y="17"/>
                                              <a:pt x="0" y="17"/>
                                              <a:pt x="0" y="17"/>
                                            </a:cubicBezTo>
                                            <a:cubicBezTo>
                                              <a:pt x="0" y="36"/>
                                              <a:pt x="1" y="55"/>
                                              <a:pt x="2" y="73"/>
                                            </a:cubicBezTo>
                                            <a:cubicBezTo>
                                              <a:pt x="674" y="73"/>
                                              <a:pt x="674" y="73"/>
                                              <a:pt x="674" y="73"/>
                                            </a:cubicBezTo>
                                            <a:cubicBezTo>
                                              <a:pt x="673" y="66"/>
                                              <a:pt x="673" y="58"/>
                                              <a:pt x="672" y="50"/>
                                            </a:cubicBezTo>
                                            <a:cubicBezTo>
                                              <a:pt x="1" y="50"/>
                                              <a:pt x="1" y="50"/>
                                              <a:pt x="1" y="50"/>
                                            </a:cubicBezTo>
                                            <a:cubicBezTo>
                                              <a:pt x="1" y="42"/>
                                              <a:pt x="1" y="34"/>
                                              <a:pt x="1" y="25"/>
                                            </a:cubicBezTo>
                                            <a:cubicBezTo>
                                              <a:pt x="1" y="0"/>
                                              <a:pt x="1" y="0"/>
                                              <a:pt x="1" y="0"/>
                                            </a:cubicBezTo>
                                          </a:path>
                                        </a:pathLst>
                                      </a:custGeom>
                                      <a:solidFill>
                                        <a:srgbClr val="E1E6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56"/>
                                    <wps:cNvSpPr>
                                      <a:spLocks/>
                                    </wps:cNvSpPr>
                                    <wps:spPr bwMode="auto">
                                      <a:xfrm>
                                        <a:off x="0" y="0"/>
                                        <a:ext cx="5118" cy="5156"/>
                                      </a:xfrm>
                                      <a:custGeom>
                                        <a:avLst/>
                                        <a:gdLst>
                                          <a:gd name="T0" fmla="*/ 501002 w 1610"/>
                                          <a:gd name="T1" fmla="*/ 0 h 1623"/>
                                          <a:gd name="T2" fmla="*/ 0 w 1610"/>
                                          <a:gd name="T3" fmla="*/ 497829 h 1623"/>
                                          <a:gd name="T4" fmla="*/ 0 w 1610"/>
                                          <a:gd name="T5" fmla="*/ 499735 h 1623"/>
                                          <a:gd name="T6" fmla="*/ 212989 w 1610"/>
                                          <a:gd name="T7" fmla="*/ 499735 h 1623"/>
                                          <a:gd name="T8" fmla="*/ 212989 w 1610"/>
                                          <a:gd name="T9" fmla="*/ 502594 h 1623"/>
                                          <a:gd name="T10" fmla="*/ 213307 w 1610"/>
                                          <a:gd name="T11" fmla="*/ 515620 h 1623"/>
                                          <a:gd name="T12" fmla="*/ 213625 w 1610"/>
                                          <a:gd name="T13" fmla="*/ 515620 h 1623"/>
                                          <a:gd name="T14" fmla="*/ 213307 w 1610"/>
                                          <a:gd name="T15" fmla="*/ 501006 h 1623"/>
                                          <a:gd name="T16" fmla="*/ 501002 w 1610"/>
                                          <a:gd name="T17" fmla="*/ 213174 h 1623"/>
                                          <a:gd name="T18" fmla="*/ 511810 w 1610"/>
                                          <a:gd name="T19" fmla="*/ 213491 h 1623"/>
                                          <a:gd name="T20" fmla="*/ 511810 w 1610"/>
                                          <a:gd name="T21" fmla="*/ 0 h 1623"/>
                                          <a:gd name="T22" fmla="*/ 501002 w 1610"/>
                                          <a:gd name="T23" fmla="*/ 0 h 162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10" h="1623">
                                            <a:moveTo>
                                              <a:pt x="1576" y="0"/>
                                            </a:moveTo>
                                            <a:cubicBezTo>
                                              <a:pt x="709" y="0"/>
                                              <a:pt x="5" y="701"/>
                                              <a:pt x="0" y="1567"/>
                                            </a:cubicBezTo>
                                            <a:cubicBezTo>
                                              <a:pt x="0" y="1573"/>
                                              <a:pt x="0" y="1573"/>
                                              <a:pt x="0" y="1573"/>
                                            </a:cubicBezTo>
                                            <a:cubicBezTo>
                                              <a:pt x="670" y="1573"/>
                                              <a:pt x="670" y="1573"/>
                                              <a:pt x="670" y="1573"/>
                                            </a:cubicBezTo>
                                            <a:cubicBezTo>
                                              <a:pt x="670" y="1582"/>
                                              <a:pt x="670" y="1582"/>
                                              <a:pt x="670" y="1582"/>
                                            </a:cubicBezTo>
                                            <a:cubicBezTo>
                                              <a:pt x="670" y="1596"/>
                                              <a:pt x="671" y="1610"/>
                                              <a:pt x="671" y="1623"/>
                                            </a:cubicBezTo>
                                            <a:cubicBezTo>
                                              <a:pt x="672" y="1623"/>
                                              <a:pt x="672" y="1623"/>
                                              <a:pt x="672" y="1623"/>
                                            </a:cubicBezTo>
                                            <a:cubicBezTo>
                                              <a:pt x="671" y="1608"/>
                                              <a:pt x="671" y="1593"/>
                                              <a:pt x="671" y="1577"/>
                                            </a:cubicBezTo>
                                            <a:cubicBezTo>
                                              <a:pt x="671" y="1077"/>
                                              <a:pt x="1077" y="671"/>
                                              <a:pt x="1576" y="671"/>
                                            </a:cubicBezTo>
                                            <a:cubicBezTo>
                                              <a:pt x="1587" y="671"/>
                                              <a:pt x="1599" y="671"/>
                                              <a:pt x="1610" y="672"/>
                                            </a:cubicBezTo>
                                            <a:cubicBezTo>
                                              <a:pt x="1610" y="0"/>
                                              <a:pt x="1610" y="0"/>
                                              <a:pt x="1610" y="0"/>
                                            </a:cubicBezTo>
                                            <a:cubicBezTo>
                                              <a:pt x="1599" y="0"/>
                                              <a:pt x="1587" y="0"/>
                                              <a:pt x="1576" y="0"/>
                                            </a:cubicBezTo>
                                          </a:path>
                                        </a:pathLst>
                                      </a:custGeom>
                                      <a:solidFill>
                                        <a:srgbClr val="D6DC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Freeform 57"/>
                                    <wps:cNvSpPr>
                                      <a:spLocks/>
                                    </wps:cNvSpPr>
                                    <wps:spPr bwMode="auto">
                                      <a:xfrm>
                                        <a:off x="0" y="4997"/>
                                        <a:ext cx="2133" cy="159"/>
                                      </a:xfrm>
                                      <a:custGeom>
                                        <a:avLst/>
                                        <a:gdLst>
                                          <a:gd name="T0" fmla="*/ 213042 w 671"/>
                                          <a:gd name="T1" fmla="*/ 0 h 50"/>
                                          <a:gd name="T2" fmla="*/ 0 w 671"/>
                                          <a:gd name="T3" fmla="*/ 0 h 50"/>
                                          <a:gd name="T4" fmla="*/ 0 w 671"/>
                                          <a:gd name="T5" fmla="*/ 7938 h 50"/>
                                          <a:gd name="T6" fmla="*/ 0 w 671"/>
                                          <a:gd name="T7" fmla="*/ 15875 h 50"/>
                                          <a:gd name="T8" fmla="*/ 213360 w 671"/>
                                          <a:gd name="T9" fmla="*/ 15875 h 50"/>
                                          <a:gd name="T10" fmla="*/ 213042 w 671"/>
                                          <a:gd name="T11" fmla="*/ 2858 h 50"/>
                                          <a:gd name="T12" fmla="*/ 213042 w 671"/>
                                          <a:gd name="T13" fmla="*/ 0 h 5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71" h="50">
                                            <a:moveTo>
                                              <a:pt x="670" y="0"/>
                                            </a:moveTo>
                                            <a:cubicBezTo>
                                              <a:pt x="0" y="0"/>
                                              <a:pt x="0" y="0"/>
                                              <a:pt x="0" y="0"/>
                                            </a:cubicBezTo>
                                            <a:cubicBezTo>
                                              <a:pt x="0" y="25"/>
                                              <a:pt x="0" y="25"/>
                                              <a:pt x="0" y="25"/>
                                            </a:cubicBezTo>
                                            <a:cubicBezTo>
                                              <a:pt x="0" y="34"/>
                                              <a:pt x="0" y="42"/>
                                              <a:pt x="0" y="50"/>
                                            </a:cubicBezTo>
                                            <a:cubicBezTo>
                                              <a:pt x="671" y="50"/>
                                              <a:pt x="671" y="50"/>
                                              <a:pt x="671" y="50"/>
                                            </a:cubicBezTo>
                                            <a:cubicBezTo>
                                              <a:pt x="671" y="37"/>
                                              <a:pt x="670" y="23"/>
                                              <a:pt x="670" y="9"/>
                                            </a:cubicBezTo>
                                            <a:cubicBezTo>
                                              <a:pt x="670" y="0"/>
                                              <a:pt x="670" y="0"/>
                                              <a:pt x="670" y="0"/>
                                            </a:cubicBezTo>
                                          </a:path>
                                        </a:pathLst>
                                      </a:custGeom>
                                      <a:solidFill>
                                        <a:srgbClr val="C7CE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74D01EF" id="Group 671(JU-LOCK)" o:spid="_x0000_s1026" style="position:absolute;margin-left:0;margin-top:-10.75pt;width:595.3pt;height:225.1pt;z-index:-251694080;mso-position-horizontal-relative:page;mso-position-vertical-relative:page" coordorigin="6" coordsize="75603,2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">
                          <o:lock v:ext="edit" selection="t"/>
                          <v:rect id="Rectangle 62" o:spid="_x0000_s1027" style="position:absolute;left:6;width:75603;height:2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" fillcolor="#f3f5f6" stroked="f"/>
                          <v:rect id="Rectangle 66" o:spid="_x0000_s1028" style="position:absolute;left:6;width:15119;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" fillcolor="#faa61a" stroked="f"/>
                          <v:group id="Groep 92" o:spid="_x0000_s1029" style="position:absolute;left:70491;top:18542;width:5112;height:10044" coordsize="5118,10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shape id="Freeform 54" o:spid="_x0000_s1030" style="position:absolute;left:6;top:5226;width:5112;height:4807;visibility:visible;mso-wrap-style:square;v-text-anchor:top" coordsize="1609,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" path="m672,c,,,,,,33,842,726,1514,1577,1514v23,,9,-3,32,-4c1609,838,1609,838,1609,838v-23,2,-9,5,-32,5c1097,843,704,471,672,e" fillcolor="#e8ebec" stroked="f">
                              <v:path arrowok="t" o:connecttype="custom" o:connectlocs="678295,0;0,0;1591770,1526223;1624069,1522190;1624069,844765;1591770,849807;678295,0" o:connectangles="0,0,0,0,0,0,0"/>
                            </v:shape>
                            <v:shape id="Freeform 55" o:spid="_x0000_s1031" style="position:absolute;top:4997;width:2139;height:229;visibility:visible;mso-wrap-style:square;v-text-anchor:top" coordsize="6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" path="m1,c,,,,,,,17,,17,,17,,36,1,55,2,73v672,,672,,672,c673,66,673,58,672,50,1,50,1,50,1,50v,-8,,-16,,-25c1,,1,,1,e" fillcolor="#e1e6e2" stroked="f">
                              <v:path arrowok="t" o:connecttype="custom" o:connectlocs="1009,0;0,0;0,16701;2015,71712;679133,71712;677117,49119;1009,49119;1009,24559;1009,0" o:connectangles="0,0,0,0,0,0,0,0,0"/>
                            </v:shape>
                            <v:shape id="Freeform 56" o:spid="_x0000_s1032" style="position:absolute;width:5118;height:5156;visibility:visible;mso-wrap-style:square;v-text-anchor:top" coordsize="1610,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" path="m1576,c709,,5,701,,1567v,6,,6,,6c670,1573,670,1573,670,1573v,9,,9,,9c670,1596,671,1610,671,1623v1,,1,,1,c671,1608,671,1593,671,1577v,-500,406,-906,905,-906c1587,671,1599,671,1610,672,1610,,1610,,1610,v-11,,-23,,-34,e" fillcolor="#d6dcd8" stroked="f">
                              <v:path arrowok="t" o:connecttype="custom" o:connectlocs="1592626,0;0,1581520;0,1587575;677067,1587575;677067,1596657;678078,1638039;679089,1638039;678078,1591612;1592626,677218;1626984,678225;1626984,0;1592626,0" o:connectangles="0,0,0,0,0,0,0,0,0,0,0,0"/>
                            </v:shape>
                            <v:shape id="Freeform 57" o:spid="_x0000_s1033" style="position:absolute;top:4997;width:2133;height:159;visibility:visible;mso-wrap-style:square;v-text-anchor:top" coordsize="6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" path="m670,c,,,,,,,25,,25,,25v,9,,17,,25c671,50,671,50,671,50v,-13,-1,-27,-1,-41c670,,670,,670,e" fillcolor="#c7cecc" stroked="f">
                              <v:path arrowok="t" o:connecttype="custom" o:connectlocs="677226,0;0,0;0,25243;0,50483;678237,50483;677226,9088;677226,0" o:connectangles="0,0,0,0,0,0,0"/>
                            </v:shape>
                          </v:group>
                          <w10:wrap anchorx="page" anchory="page"/>
                        </v:group>
                      </w:pict>
                    </mc:Fallback>
                  </mc:AlternateContent>
                </w:r>
              </w:p>
            </w:sdtContent>
          </w:sdt>
        </w:tc>
        <w:tc>
          <w:tcPr>
            <w:tcW w:w="8049" w:type="dxa"/>
            <w:shd w:val="clear" w:color="auto" w:fill="auto"/>
          </w:tcPr>
          <w:p w14:paraId="21CA7E4D" w14:textId="1B89B1E5" w:rsidR="00516059" w:rsidRDefault="00CB7643" w:rsidP="00382A38">
            <w:pPr>
              <w:pStyle w:val="KopteksthoofdstukeerstepaginaEcoGroen"/>
            </w:pPr>
            <w:sdt>
              <w:sdtPr>
                <w:tag w:val="Titel (documenteigenschap)"/>
                <w:id w:val="1980949957"/>
                <w:placeholder>
                  <w:docPart w:val="0D78AFA0489648378BE14C4240EA0903"/>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r w:rsidR="00516059" w14:paraId="59F49EBB" w14:textId="77777777" w:rsidTr="00E55B9D">
        <w:trPr>
          <w:trHeight w:hRule="exact" w:val="2436"/>
        </w:trPr>
        <w:tc>
          <w:tcPr>
            <w:tcW w:w="10653" w:type="dxa"/>
            <w:gridSpan w:val="2"/>
            <w:shd w:val="clear" w:color="auto" w:fill="auto"/>
          </w:tcPr>
          <w:p w14:paraId="16AF30ED" w14:textId="393F7533" w:rsidR="00516059" w:rsidRPr="004631AC" w:rsidRDefault="00853590" w:rsidP="00A412CD">
            <w:pPr>
              <w:pStyle w:val="Kop1"/>
              <w:framePr w:wrap="auto" w:vAnchor="margin" w:hAnchor="text" w:xAlign="left" w:yAlign="inline"/>
            </w:pPr>
            <w:bookmarkStart w:id="3" w:name="_Toc107918054"/>
            <w:r>
              <w:t>Inleiding</w:t>
            </w:r>
            <w:bookmarkEnd w:id="3"/>
          </w:p>
        </w:tc>
      </w:tr>
    </w:tbl>
    <w:p w14:paraId="187A5356" w14:textId="0C9BFEB8" w:rsidR="00B366E8" w:rsidRDefault="00095EBC" w:rsidP="00CB7643">
      <w:pPr>
        <w:pStyle w:val="Kop2"/>
      </w:pPr>
      <w:bookmarkStart w:id="4" w:name="_Toc107918055"/>
      <w:r>
        <w:t>Aanleiding &amp; doelstelling</w:t>
      </w:r>
      <w:bookmarkEnd w:id="4"/>
    </w:p>
    <w:p w14:paraId="50BDEFF9" w14:textId="08CBF486" w:rsidR="00095EBC" w:rsidRDefault="00D80EC8" w:rsidP="00095EBC">
      <w:pPr>
        <w:pStyle w:val="BasistekstEcoGroen"/>
      </w:pPr>
      <w:r>
        <w:t xml:space="preserve">Ecogroen heeft in opdracht van </w:t>
      </w:r>
      <w:r w:rsidR="00095EBC" w:rsidRPr="00E44AAD">
        <w:t xml:space="preserve">Stichting Het </w:t>
      </w:r>
      <w:r w:rsidR="001A5D37" w:rsidRPr="00E44AAD">
        <w:t>Zuid</w:t>
      </w:r>
      <w:r w:rsidR="001A5D37">
        <w:t>-</w:t>
      </w:r>
      <w:r w:rsidR="00095EBC" w:rsidRPr="00E44AAD">
        <w:t xml:space="preserve">Hollands Landschap </w:t>
      </w:r>
      <w:r w:rsidR="00095EBC">
        <w:t xml:space="preserve">(hierna ZHL) </w:t>
      </w:r>
      <w:r w:rsidR="00095EBC" w:rsidRPr="008D0F4E">
        <w:t xml:space="preserve">een haalbaarheidsonderzoek </w:t>
      </w:r>
      <w:r>
        <w:t xml:space="preserve">uitgevoerd </w:t>
      </w:r>
      <w:r w:rsidR="00095EBC" w:rsidRPr="008D0F4E">
        <w:t xml:space="preserve">naar </w:t>
      </w:r>
      <w:r w:rsidR="007939C5">
        <w:t xml:space="preserve">maatregelen ten gunste van purperreiger in </w:t>
      </w:r>
      <w:r w:rsidR="003B04E8">
        <w:t xml:space="preserve">de </w:t>
      </w:r>
      <w:r w:rsidR="007939C5">
        <w:t>Zouweboezem. Specifiek gaat het om het vernatten van</w:t>
      </w:r>
      <w:r w:rsidR="00095EBC" w:rsidRPr="008D0F4E">
        <w:t xml:space="preserve"> een bestaand moerasbos </w:t>
      </w:r>
      <w:r w:rsidR="007939C5">
        <w:t>zodat</w:t>
      </w:r>
      <w:r w:rsidR="00095EBC">
        <w:t xml:space="preserve"> </w:t>
      </w:r>
      <w:r w:rsidR="00095EBC" w:rsidRPr="00E44AAD">
        <w:t xml:space="preserve">dit moerasbos geschikt </w:t>
      </w:r>
      <w:r w:rsidR="007939C5">
        <w:t>wordt</w:t>
      </w:r>
      <w:r w:rsidR="00095EBC" w:rsidRPr="00E44AAD">
        <w:t xml:space="preserve"> als (</w:t>
      </w:r>
      <w:r w:rsidR="00095EBC">
        <w:t>tweede</w:t>
      </w:r>
      <w:r w:rsidR="00095EBC" w:rsidRPr="00E44AAD">
        <w:t xml:space="preserve">) broedlocatie </w:t>
      </w:r>
      <w:r w:rsidR="00095EBC">
        <w:t xml:space="preserve">en terugvaloptie </w:t>
      </w:r>
      <w:r w:rsidR="00095EBC" w:rsidRPr="00E44AAD">
        <w:t>voor de purperreiger</w:t>
      </w:r>
      <w:r w:rsidR="00095EBC" w:rsidRPr="008D0F4E">
        <w:t>.</w:t>
      </w:r>
      <w:r>
        <w:t xml:space="preserve"> </w:t>
      </w:r>
      <w:r w:rsidR="006353E1">
        <w:t xml:space="preserve">De voorgestelde maatregelen komen voort uit </w:t>
      </w:r>
      <w:r w:rsidR="006353E1">
        <w:t>instandhoudings</w:t>
      </w:r>
      <w:r w:rsidR="006353E1" w:rsidRPr="008D0F4E">
        <w:t xml:space="preserve">maatregelen </w:t>
      </w:r>
      <w:r w:rsidR="003B04E8">
        <w:t xml:space="preserve">opgenomen </w:t>
      </w:r>
      <w:r w:rsidR="006353E1" w:rsidRPr="008D0F4E">
        <w:t>in het Natura 2000-beheerplan</w:t>
      </w:r>
      <w:r w:rsidR="006353E1">
        <w:t xml:space="preserve"> Zouweboezem</w:t>
      </w:r>
      <w:r w:rsidR="003B04E8">
        <w:t>.</w:t>
      </w:r>
    </w:p>
    <w:p w14:paraId="665A1E09" w14:textId="77777777" w:rsidR="00D97939" w:rsidRDefault="00D97939" w:rsidP="00B71542">
      <w:pPr>
        <w:pStyle w:val="Kop3zondernummerEcoGroen"/>
      </w:pPr>
      <w:r>
        <w:t>Natura 2000-gebied</w:t>
      </w:r>
    </w:p>
    <w:p w14:paraId="2A3F3E59" w14:textId="77777777" w:rsidR="00D97939" w:rsidRDefault="00D97939" w:rsidP="00D97939">
      <w:pPr>
        <w:pStyle w:val="BasistekstEcoGroen"/>
      </w:pPr>
      <w:r w:rsidRPr="00095EBC">
        <w:t xml:space="preserve">De Zouweboezem is een in de 14e eeuw gegraven boezemgebied dat diende als opvang van het overtollige water uit de omliggende polders. Het gebied bestaat uit open water, riet- en zeggemoerassen, wilgengrienden en elzenbroekbos. </w:t>
      </w:r>
    </w:p>
    <w:p w14:paraId="5747B891" w14:textId="77777777" w:rsidR="00D97939" w:rsidRDefault="00D97939" w:rsidP="00D97939">
      <w:pPr>
        <w:pStyle w:val="BasistekstEcoGroen"/>
      </w:pPr>
    </w:p>
    <w:p w14:paraId="75808384" w14:textId="36210A08" w:rsidR="00D97939" w:rsidRDefault="00D97939" w:rsidP="00D97939">
      <w:pPr>
        <w:pStyle w:val="BasistekstEcoGroen"/>
      </w:pPr>
      <w:r w:rsidRPr="007872A3">
        <w:t>De Zouweboezem is aangewezen als Natura 2000-gebied vanwege het belang van het gebied voor moerasvogels die in het gebied broeden of overwinteren, de aanwezigheid van</w:t>
      </w:r>
      <w:r>
        <w:t xml:space="preserve"> </w:t>
      </w:r>
      <w:r w:rsidRPr="007872A3">
        <w:t>blauwgrasland, ruigten en zomen, wateren met krabbenscheer/fonteinkruiden en vochtige</w:t>
      </w:r>
      <w:r>
        <w:t xml:space="preserve"> </w:t>
      </w:r>
      <w:r w:rsidRPr="007872A3">
        <w:t xml:space="preserve">alluviale bossen. </w:t>
      </w:r>
      <w:r w:rsidRPr="00095EBC">
        <w:t xml:space="preserve">De Zouweboezem is het kleinste "Belangrijke Vogelgebied" van Nederland, met als voornaamste broedvogel de </w:t>
      </w:r>
      <w:r>
        <w:t>p</w:t>
      </w:r>
      <w:r w:rsidRPr="00095EBC">
        <w:t xml:space="preserve">urperreiger. Voor de habitatrichtlijn is het gebied van belang vanwege de </w:t>
      </w:r>
      <w:r w:rsidR="00023C37">
        <w:t xml:space="preserve">aanwezigheid van een </w:t>
      </w:r>
      <w:r w:rsidRPr="00095EBC">
        <w:t xml:space="preserve">grote populatie </w:t>
      </w:r>
      <w:r w:rsidR="00023C37">
        <w:t xml:space="preserve">van de </w:t>
      </w:r>
      <w:r w:rsidRPr="00095EBC">
        <w:t xml:space="preserve">grote modderkruiper, waarop de </w:t>
      </w:r>
      <w:r>
        <w:t>p</w:t>
      </w:r>
      <w:r w:rsidRPr="00095EBC">
        <w:t xml:space="preserve">urperreigers foerageren. </w:t>
      </w:r>
      <w:r>
        <w:t>Het gebied is daarnaast b</w:t>
      </w:r>
      <w:r w:rsidRPr="00095EBC">
        <w:t xml:space="preserve">elangrijk </w:t>
      </w:r>
      <w:r>
        <w:t xml:space="preserve">als </w:t>
      </w:r>
      <w:r w:rsidRPr="00095EBC">
        <w:t>broedgebied van soorten van rietmoeras (</w:t>
      </w:r>
      <w:r>
        <w:t>waaronder p</w:t>
      </w:r>
      <w:r w:rsidRPr="00095EBC">
        <w:t>urperreiger), geïnundeerde kruidenvegetaties (</w:t>
      </w:r>
      <w:r>
        <w:t>p</w:t>
      </w:r>
      <w:r w:rsidRPr="00095EBC">
        <w:t>orseleinhoen) en drijvende-waterplanten vegetaties (</w:t>
      </w:r>
      <w:r>
        <w:t>z</w:t>
      </w:r>
      <w:r w:rsidRPr="00095EBC">
        <w:t xml:space="preserve">warte stern). </w:t>
      </w:r>
      <w:r>
        <w:t xml:space="preserve">Verder maken diverse </w:t>
      </w:r>
      <w:r w:rsidRPr="00095EBC">
        <w:t>watervogels gebruik van de beschutte openwatergebieden</w:t>
      </w:r>
      <w:r>
        <w:t xml:space="preserve"> als foerageergebied en zijn </w:t>
      </w:r>
      <w:r w:rsidRPr="00095EBC">
        <w:t>de rietlanden als slaap</w:t>
      </w:r>
      <w:r>
        <w:t>- en rust</w:t>
      </w:r>
      <w:r w:rsidRPr="00095EBC">
        <w:t xml:space="preserve">plaats </w:t>
      </w:r>
      <w:r>
        <w:t xml:space="preserve">in gebruik door </w:t>
      </w:r>
      <w:r w:rsidRPr="00095EBC">
        <w:t>diverse trekvogels.</w:t>
      </w:r>
    </w:p>
    <w:p w14:paraId="5E424DEC" w14:textId="77777777" w:rsidR="00D97939" w:rsidRDefault="00D97939" w:rsidP="00D97939">
      <w:pPr>
        <w:pStyle w:val="BasistekstEcoGroen"/>
      </w:pPr>
    </w:p>
    <w:p w14:paraId="5C50FD2D" w14:textId="330DAC4E" w:rsidR="00FC6F73" w:rsidRDefault="00D97939" w:rsidP="00D97939">
      <w:pPr>
        <w:pStyle w:val="BasistekstEcoGroen"/>
      </w:pPr>
      <w:r>
        <w:t>Ondanks dat de instandhoudingsdoelstelling voor de purperreiger wordt behaald, is de broedkolonie in de Zouweboezem kwetsbaar. De kolonie is kwetsbaar omdat slechts één broedlocatie aanwezig is</w:t>
      </w:r>
      <w:r w:rsidR="003230D4">
        <w:t xml:space="preserve"> waarbij de purperreigers nu uitsluitend in lage bomen en struweel broeden. De reigers broedden eerder in nat rietland, maar </w:t>
      </w:r>
      <w:r>
        <w:t>vanwege de toegankelijkheid van deze locatie voor predatoren</w:t>
      </w:r>
      <w:r w:rsidR="003230D4">
        <w:t xml:space="preserve"> (vos)</w:t>
      </w:r>
      <w:r>
        <w:t xml:space="preserve"> door de lage waterstand</w:t>
      </w:r>
      <w:r w:rsidR="00352BA4">
        <w:t xml:space="preserve"> zijn ze</w:t>
      </w:r>
      <w:r w:rsidR="003230D4">
        <w:t xml:space="preserve"> verhuisd naar de huidige broedlocatie in struweel en lage bomen</w:t>
      </w:r>
      <w:r>
        <w:t>.</w:t>
      </w:r>
      <w:r w:rsidR="008F4403">
        <w:t xml:space="preserve"> Op deze locatie kunnen</w:t>
      </w:r>
      <w:r w:rsidR="003230D4">
        <w:t xml:space="preserve"> </w:t>
      </w:r>
      <w:r w:rsidR="008F4403">
        <w:t>n</w:t>
      </w:r>
      <w:r w:rsidR="003230D4">
        <w:t xml:space="preserve">esten en jonge dieren </w:t>
      </w:r>
      <w:r w:rsidR="008F4403">
        <w:t xml:space="preserve">echter </w:t>
      </w:r>
      <w:r w:rsidR="003230D4">
        <w:t xml:space="preserve">slachtoffer worden van stormen, maar ook </w:t>
      </w:r>
      <w:r w:rsidR="008F4403">
        <w:t xml:space="preserve">kunnen </w:t>
      </w:r>
      <w:r w:rsidR="003230D4">
        <w:t>opkomende predatoren in bomen (boommarter breidt uit) zich doen gelden.</w:t>
      </w:r>
      <w:r w:rsidR="00777B24">
        <w:t xml:space="preserve"> Daarnaast zijn er </w:t>
      </w:r>
      <w:r w:rsidR="00633F8F">
        <w:t>aanwijzingen</w:t>
      </w:r>
      <w:r w:rsidR="00777B24">
        <w:t xml:space="preserve"> voor verschuivingen binnen de kolonielocatie.</w:t>
      </w:r>
      <w:r w:rsidR="00633F8F">
        <w:rPr>
          <w:rStyle w:val="Voetnootmarkering"/>
        </w:rPr>
        <w:footnoteReference w:id="1"/>
      </w:r>
      <w:r w:rsidR="003B04E8">
        <w:t xml:space="preserve"> De omvang van geschikt broedhabitat neemt af en er zijn zorgen o</w:t>
      </w:r>
      <w:r w:rsidR="00A1376B">
        <w:t>ver</w:t>
      </w:r>
      <w:r w:rsidR="003B04E8">
        <w:t xml:space="preserve"> de toekomstige aantallen </w:t>
      </w:r>
      <w:r w:rsidR="00A1376B">
        <w:t xml:space="preserve">purperreigers </w:t>
      </w:r>
      <w:r w:rsidR="003B04E8">
        <w:t xml:space="preserve">die op de huidige </w:t>
      </w:r>
      <w:r w:rsidR="00A1376B">
        <w:t>locatie tot broeden kunnen komen.</w:t>
      </w:r>
    </w:p>
    <w:p w14:paraId="296D33B1" w14:textId="77777777" w:rsidR="00FC6F73" w:rsidRPr="00D97939" w:rsidRDefault="00FC6F73" w:rsidP="00FC6F73">
      <w:pPr>
        <w:pStyle w:val="Kop3zondernummerEcoGroen"/>
      </w:pPr>
      <w:r w:rsidRPr="00D97939">
        <w:lastRenderedPageBreak/>
        <w:t>Haalbaarheidsonderzoek</w:t>
      </w:r>
    </w:p>
    <w:p w14:paraId="5D64D023" w14:textId="393C7FAD" w:rsidR="00FC6F73" w:rsidRDefault="00FC6F73" w:rsidP="00FC6F73">
      <w:pPr>
        <w:pStyle w:val="BasistekstEcoGroen"/>
      </w:pPr>
      <w:r>
        <w:t>In het Natura 2000-beheerplan '</w:t>
      </w:r>
      <w:r w:rsidRPr="00896053">
        <w:t>bijzondere natuurwaarden Zouweboezem</w:t>
      </w:r>
      <w:r>
        <w:t>' (</w:t>
      </w:r>
      <w:r w:rsidR="00A1376B">
        <w:t xml:space="preserve">Provincie Zuid Holland </w:t>
      </w:r>
      <w:r>
        <w:t>2018) is de onderzoeksvraag voor de purperreiger als volgt geformuleerd:</w:t>
      </w:r>
    </w:p>
    <w:p w14:paraId="7F91A973" w14:textId="77777777" w:rsidR="00FC6F73" w:rsidRPr="00E44AAD" w:rsidRDefault="00FC6F73" w:rsidP="00FC6F73">
      <w:pPr>
        <w:pStyle w:val="BasistekstEcoGroen"/>
        <w:rPr>
          <w:i/>
        </w:rPr>
      </w:pPr>
      <w:r>
        <w:rPr>
          <w:i/>
        </w:rPr>
        <w:t>"</w:t>
      </w:r>
      <w:r w:rsidRPr="00E44AAD">
        <w:rPr>
          <w:i/>
        </w:rPr>
        <w:t>Het uitvoeren van een haalbaarheidsonderzoek ten aanzien van het creëren van een geschikte tweede broedlocatie in moerasbos in deelgebied Zouwe.</w:t>
      </w:r>
      <w:r>
        <w:rPr>
          <w:i/>
        </w:rPr>
        <w:t xml:space="preserve"> </w:t>
      </w:r>
      <w:r w:rsidRPr="00BD0538">
        <w:rPr>
          <w:i/>
        </w:rPr>
        <w:t>Dit moerasbos zou</w:t>
      </w:r>
      <w:r>
        <w:rPr>
          <w:i/>
        </w:rPr>
        <w:t xml:space="preserve"> </w:t>
      </w:r>
      <w:r w:rsidRPr="00BD0538">
        <w:rPr>
          <w:i/>
        </w:rPr>
        <w:t>mogelijk geschikt kunnen worden gemaakt door het lokaal opzetten van het peil tot 10 cm</w:t>
      </w:r>
      <w:r>
        <w:rPr>
          <w:i/>
        </w:rPr>
        <w:t xml:space="preserve"> </w:t>
      </w:r>
      <w:r w:rsidRPr="00BD0538">
        <w:rPr>
          <w:i/>
        </w:rPr>
        <w:t>boven het maaiveld.</w:t>
      </w:r>
      <w:r>
        <w:rPr>
          <w:i/>
        </w:rPr>
        <w:t>"</w:t>
      </w:r>
    </w:p>
    <w:p w14:paraId="121E9FB6" w14:textId="77777777" w:rsidR="00FC6F73" w:rsidRDefault="00FC6F73" w:rsidP="00FC6F73">
      <w:pPr>
        <w:pStyle w:val="BasistekstEcoGroen"/>
      </w:pPr>
    </w:p>
    <w:p w14:paraId="3BE1B134" w14:textId="30909B62" w:rsidR="00FC6F73" w:rsidRDefault="00FC6F73" w:rsidP="00FC6F73">
      <w:pPr>
        <w:pStyle w:val="BasistekstEcoGroen"/>
      </w:pPr>
      <w:r>
        <w:t>De reden voor deze onderzoeksvraag is de kwetsbaarheid van de kolonie purperr</w:t>
      </w:r>
      <w:r w:rsidR="00295F45">
        <w:t>e</w:t>
      </w:r>
      <w:r>
        <w:t xml:space="preserve">iger in de Zouweboezem. Het haalbaarheidsonderzoek is gericht op de volgende onderzoeksvragen: </w:t>
      </w:r>
    </w:p>
    <w:p w14:paraId="5C57F88C" w14:textId="77777777" w:rsidR="00FC6F73" w:rsidRPr="005942F9" w:rsidRDefault="00FC6F73" w:rsidP="000D15A0">
      <w:pPr>
        <w:pStyle w:val="BasistekstEcoGroen"/>
        <w:numPr>
          <w:ilvl w:val="0"/>
          <w:numId w:val="31"/>
        </w:numPr>
      </w:pPr>
      <w:r w:rsidRPr="005942F9">
        <w:t>Is het zinvol het moerasbos op de tweede broedlocatie te gaan vernatten, zodat een geschikt broedbiotoop voor de purperreiger ontstaat?</w:t>
      </w:r>
    </w:p>
    <w:p w14:paraId="1943CBC9" w14:textId="01011634" w:rsidR="008F4403" w:rsidRPr="005942F9" w:rsidRDefault="00FC6F73" w:rsidP="008F4403">
      <w:pPr>
        <w:pStyle w:val="BasistekstEcoGroen"/>
        <w:numPr>
          <w:ilvl w:val="0"/>
          <w:numId w:val="31"/>
        </w:numPr>
      </w:pPr>
      <w:r w:rsidRPr="005942F9">
        <w:t xml:space="preserve">Is het vernatten van het moerasbos op de tweede broedlocatie technisch </w:t>
      </w:r>
      <w:r w:rsidRPr="005942F9">
        <w:t>uitvoerbaar</w:t>
      </w:r>
      <w:r w:rsidR="00C64CDC">
        <w:t>?</w:t>
      </w:r>
      <w:r w:rsidR="00C64CDC" w:rsidRPr="005942F9">
        <w:t xml:space="preserve"> </w:t>
      </w:r>
      <w:r w:rsidR="00C64CDC">
        <w:t>W</w:t>
      </w:r>
      <w:r w:rsidR="00C64CDC" w:rsidRPr="005942F9">
        <w:t xml:space="preserve">at </w:t>
      </w:r>
      <w:r w:rsidRPr="005942F9">
        <w:t xml:space="preserve">zijn </w:t>
      </w:r>
      <w:r w:rsidR="005942F9" w:rsidRPr="005942F9">
        <w:t>voordelen, nadelen en</w:t>
      </w:r>
      <w:r w:rsidRPr="005942F9">
        <w:t xml:space="preserve"> risico’s</w:t>
      </w:r>
      <w:r w:rsidR="00C64CDC">
        <w:t>?</w:t>
      </w:r>
    </w:p>
    <w:p w14:paraId="37DB618C" w14:textId="530794AD" w:rsidR="00A24D46" w:rsidRDefault="00095EBC" w:rsidP="00A24D46">
      <w:pPr>
        <w:pStyle w:val="Kop2"/>
      </w:pPr>
      <w:bookmarkStart w:id="5" w:name="_Toc107918056"/>
      <w:r>
        <w:t>Leeswijzer</w:t>
      </w:r>
      <w:bookmarkEnd w:id="5"/>
    </w:p>
    <w:p w14:paraId="41DE316E" w14:textId="036D737A" w:rsidR="00095EBC" w:rsidRPr="00095EBC" w:rsidRDefault="00775E8B" w:rsidP="00095EBC">
      <w:pPr>
        <w:pStyle w:val="BasistekstEcoGroen"/>
      </w:pPr>
      <w:r>
        <w:t xml:space="preserve">In hoofdstuk 2 is de onderzoeksmethodiek beschreven </w:t>
      </w:r>
      <w:r w:rsidR="009617D1">
        <w:t xml:space="preserve">die als basis voor deze </w:t>
      </w:r>
      <w:r>
        <w:t xml:space="preserve">rapportage </w:t>
      </w:r>
      <w:r w:rsidR="009617D1">
        <w:t>heeft gediend</w:t>
      </w:r>
      <w:r>
        <w:t xml:space="preserve">. Met de </w:t>
      </w:r>
      <w:r w:rsidR="009617D1">
        <w:t xml:space="preserve">tijdens dit project </w:t>
      </w:r>
      <w:r>
        <w:t>verzamelde gegevens is een knelpunten analyse</w:t>
      </w:r>
      <w:r w:rsidR="009617D1">
        <w:t xml:space="preserve"> opgesteld</w:t>
      </w:r>
      <w:r>
        <w:t xml:space="preserve"> </w:t>
      </w:r>
      <w:r w:rsidR="009617D1">
        <w:t xml:space="preserve">(hoofdstuk 3) en haalbaarheidsstudie uitgevoerd naar de aanleg van een kade om een alternatieve locatie (hoofdstuk 4). </w:t>
      </w:r>
      <w:r w:rsidR="006E40E3">
        <w:t xml:space="preserve">Vervolgens zijn een aantal aanbevelingen en oplossingsrichtingen omschreven (hoofdstuk 5). </w:t>
      </w:r>
      <w:r w:rsidR="009617D1">
        <w:rPr>
          <w:szCs w:val="20"/>
        </w:rPr>
        <w:t>Tot slot zijn de geraadpleegde bronnen vermeld.</w:t>
      </w:r>
    </w:p>
    <w:tbl>
      <w:tblPr>
        <w:tblStyle w:val="Tabelraster"/>
        <w:tblpPr w:rightFromText="2268" w:bottomFromText="765" w:vertAnchor="page" w:horzAnchor="page" w:tblpX="1" w:tblpY="216"/>
        <w:tblW w:w="10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04"/>
        <w:gridCol w:w="8049"/>
      </w:tblGrid>
      <w:tr w:rsidR="00853590" w14:paraId="59515134" w14:textId="77777777" w:rsidTr="00E55B9D">
        <w:trPr>
          <w:trHeight w:hRule="exact" w:val="834"/>
        </w:trPr>
        <w:tc>
          <w:tcPr>
            <w:tcW w:w="2604" w:type="dxa"/>
            <w:shd w:val="clear" w:color="auto" w:fill="auto"/>
          </w:tcPr>
          <w:sdt>
            <w:sdtPr>
              <w:id w:val="1015337886"/>
              <w:lock w:val="contentLocked"/>
              <w:placeholder>
                <w:docPart w:val="BC688C3166324DD4A3159E3133AF954D"/>
              </w:placeholder>
              <w:group/>
            </w:sdtPr>
            <w:sdtEndPr/>
            <w:sdtContent>
              <w:p w14:paraId="656E7FCA" w14:textId="77777777" w:rsidR="00853590" w:rsidRDefault="00853590" w:rsidP="00382A38">
                <w:pPr>
                  <w:pStyle w:val="ZsysNieuwHoofdstuk"/>
                </w:pPr>
                <w:r>
                  <w:rPr>
                    <w:noProof/>
                  </w:rPr>
                  <mc:AlternateContent>
                    <mc:Choice Requires="wpg">
                      <w:drawing>
                        <wp:anchor distT="0" distB="0" distL="114300" distR="114300" simplePos="0" relativeHeight="251666432" behindDoc="1" locked="0" layoutInCell="1" allowOverlap="1" wp14:anchorId="5AE89408" wp14:editId="58184268">
                          <wp:simplePos x="0" y="0"/>
                          <wp:positionH relativeFrom="page">
                            <wp:posOffset>0</wp:posOffset>
                          </wp:positionH>
                          <wp:positionV relativeFrom="page">
                            <wp:posOffset>-136525</wp:posOffset>
                          </wp:positionV>
                          <wp:extent cx="7560310" cy="2858770"/>
                          <wp:effectExtent l="0" t="0" r="2540" b="0"/>
                          <wp:wrapNone/>
                          <wp:docPr id="35" name="Group 671(JU-LOCK)"/>
                          <wp:cNvGraphicFramePr>
                            <a:graphicFrameLocks xmlns:a="http://schemas.openxmlformats.org/drawingml/2006/main" noSelect="1"/>
                          </wp:cNvGraphicFramePr>
                          <a:graphic xmlns:a="http://schemas.openxmlformats.org/drawingml/2006/main">
                            <a:graphicData uri="http://schemas.microsoft.com/office/word/2010/wordprocessingGroup">
                              <wpg:wgp>
                                <wpg:cNvGrpSpPr>
                                  <a:grpSpLocks noSelect="1"/>
                                </wpg:cNvGrpSpPr>
                                <wpg:grpSpPr bwMode="auto">
                                  <a:xfrm>
                                    <a:off x="0" y="0"/>
                                    <a:ext cx="7560310" cy="2858770"/>
                                    <a:chOff x="6" y="0"/>
                                    <a:chExt cx="75603" cy="28586"/>
                                  </a:xfrm>
                                </wpg:grpSpPr>
                                <wps:wsp>
                                  <wps:cNvPr id="36" name="Rectangle 62"/>
                                  <wps:cNvSpPr>
                                    <a:spLocks noChangeArrowheads="1"/>
                                  </wps:cNvSpPr>
                                  <wps:spPr bwMode="auto">
                                    <a:xfrm>
                                      <a:off x="6" y="0"/>
                                      <a:ext cx="75603" cy="23755"/>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Rectangle 66"/>
                                  <wps:cNvSpPr>
                                    <a:spLocks noChangeArrowheads="1"/>
                                  </wps:cNvSpPr>
                                  <wps:spPr bwMode="auto">
                                    <a:xfrm>
                                      <a:off x="6" y="0"/>
                                      <a:ext cx="15119" cy="2876"/>
                                    </a:xfrm>
                                    <a:prstGeom prst="rect">
                                      <a:avLst/>
                                    </a:prstGeom>
                                    <a:solidFill>
                                      <a:srgbClr val="FAA6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38" name="Groep 92"/>
                                  <wpg:cNvGrpSpPr>
                                    <a:grpSpLocks/>
                                  </wpg:cNvGrpSpPr>
                                  <wpg:grpSpPr bwMode="auto">
                                    <a:xfrm>
                                      <a:off x="70491" y="18542"/>
                                      <a:ext cx="5112" cy="10044"/>
                                      <a:chOff x="0" y="0"/>
                                      <a:chExt cx="5118" cy="10033"/>
                                    </a:xfrm>
                                  </wpg:grpSpPr>
                                  <wps:wsp>
                                    <wps:cNvPr id="39" name="Freeform 54"/>
                                    <wps:cNvSpPr>
                                      <a:spLocks/>
                                    </wps:cNvSpPr>
                                    <wps:spPr bwMode="auto">
                                      <a:xfrm>
                                        <a:off x="6" y="5226"/>
                                        <a:ext cx="5112" cy="4807"/>
                                      </a:xfrm>
                                      <a:custGeom>
                                        <a:avLst/>
                                        <a:gdLst>
                                          <a:gd name="T0" fmla="*/ 213493 w 1609"/>
                                          <a:gd name="T1" fmla="*/ 0 h 1514"/>
                                          <a:gd name="T2" fmla="*/ 0 w 1609"/>
                                          <a:gd name="T3" fmla="*/ 0 h 1514"/>
                                          <a:gd name="T4" fmla="*/ 501009 w 1609"/>
                                          <a:gd name="T5" fmla="*/ 480695 h 1514"/>
                                          <a:gd name="T6" fmla="*/ 511175 w 1609"/>
                                          <a:gd name="T7" fmla="*/ 479425 h 1514"/>
                                          <a:gd name="T8" fmla="*/ 511175 w 1609"/>
                                          <a:gd name="T9" fmla="*/ 266065 h 1514"/>
                                          <a:gd name="T10" fmla="*/ 501009 w 1609"/>
                                          <a:gd name="T11" fmla="*/ 267653 h 1514"/>
                                          <a:gd name="T12" fmla="*/ 213493 w 1609"/>
                                          <a:gd name="T13" fmla="*/ 0 h 151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09" h="1514">
                                            <a:moveTo>
                                              <a:pt x="672" y="0"/>
                                            </a:moveTo>
                                            <a:cubicBezTo>
                                              <a:pt x="0" y="0"/>
                                              <a:pt x="0" y="0"/>
                                              <a:pt x="0" y="0"/>
                                            </a:cubicBezTo>
                                            <a:cubicBezTo>
                                              <a:pt x="33" y="842"/>
                                              <a:pt x="726" y="1514"/>
                                              <a:pt x="1577" y="1514"/>
                                            </a:cubicBezTo>
                                            <a:cubicBezTo>
                                              <a:pt x="1600" y="1514"/>
                                              <a:pt x="1586" y="1511"/>
                                              <a:pt x="1609" y="1510"/>
                                            </a:cubicBezTo>
                                            <a:cubicBezTo>
                                              <a:pt x="1609" y="838"/>
                                              <a:pt x="1609" y="838"/>
                                              <a:pt x="1609" y="838"/>
                                            </a:cubicBezTo>
                                            <a:cubicBezTo>
                                              <a:pt x="1586" y="840"/>
                                              <a:pt x="1600" y="843"/>
                                              <a:pt x="1577" y="843"/>
                                            </a:cubicBezTo>
                                            <a:cubicBezTo>
                                              <a:pt x="1097" y="843"/>
                                              <a:pt x="704" y="471"/>
                                              <a:pt x="672" y="0"/>
                                            </a:cubicBezTo>
                                          </a:path>
                                        </a:pathLst>
                                      </a:custGeom>
                                      <a:solidFill>
                                        <a:srgbClr val="E8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55"/>
                                    <wps:cNvSpPr>
                                      <a:spLocks/>
                                    </wps:cNvSpPr>
                                    <wps:spPr bwMode="auto">
                                      <a:xfrm>
                                        <a:off x="0" y="4997"/>
                                        <a:ext cx="2139" cy="229"/>
                                      </a:xfrm>
                                      <a:custGeom>
                                        <a:avLst/>
                                        <a:gdLst>
                                          <a:gd name="T0" fmla="*/ 318 w 674"/>
                                          <a:gd name="T1" fmla="*/ 0 h 73"/>
                                          <a:gd name="T2" fmla="*/ 0 w 674"/>
                                          <a:gd name="T3" fmla="*/ 0 h 73"/>
                                          <a:gd name="T4" fmla="*/ 0 w 674"/>
                                          <a:gd name="T5" fmla="*/ 5324 h 73"/>
                                          <a:gd name="T6" fmla="*/ 635 w 674"/>
                                          <a:gd name="T7" fmla="*/ 22860 h 73"/>
                                          <a:gd name="T8" fmla="*/ 213995 w 674"/>
                                          <a:gd name="T9" fmla="*/ 22860 h 73"/>
                                          <a:gd name="T10" fmla="*/ 213360 w 674"/>
                                          <a:gd name="T11" fmla="*/ 15658 h 73"/>
                                          <a:gd name="T12" fmla="*/ 318 w 674"/>
                                          <a:gd name="T13" fmla="*/ 15658 h 73"/>
                                          <a:gd name="T14" fmla="*/ 318 w 674"/>
                                          <a:gd name="T15" fmla="*/ 7829 h 73"/>
                                          <a:gd name="T16" fmla="*/ 318 w 674"/>
                                          <a:gd name="T17" fmla="*/ 0 h 7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74" h="73">
                                            <a:moveTo>
                                              <a:pt x="1" y="0"/>
                                            </a:moveTo>
                                            <a:cubicBezTo>
                                              <a:pt x="0" y="0"/>
                                              <a:pt x="0" y="0"/>
                                              <a:pt x="0" y="0"/>
                                            </a:cubicBezTo>
                                            <a:cubicBezTo>
                                              <a:pt x="0" y="17"/>
                                              <a:pt x="0" y="17"/>
                                              <a:pt x="0" y="17"/>
                                            </a:cubicBezTo>
                                            <a:cubicBezTo>
                                              <a:pt x="0" y="36"/>
                                              <a:pt x="1" y="55"/>
                                              <a:pt x="2" y="73"/>
                                            </a:cubicBezTo>
                                            <a:cubicBezTo>
                                              <a:pt x="674" y="73"/>
                                              <a:pt x="674" y="73"/>
                                              <a:pt x="674" y="73"/>
                                            </a:cubicBezTo>
                                            <a:cubicBezTo>
                                              <a:pt x="673" y="66"/>
                                              <a:pt x="673" y="58"/>
                                              <a:pt x="672" y="50"/>
                                            </a:cubicBezTo>
                                            <a:cubicBezTo>
                                              <a:pt x="1" y="50"/>
                                              <a:pt x="1" y="50"/>
                                              <a:pt x="1" y="50"/>
                                            </a:cubicBezTo>
                                            <a:cubicBezTo>
                                              <a:pt x="1" y="42"/>
                                              <a:pt x="1" y="34"/>
                                              <a:pt x="1" y="25"/>
                                            </a:cubicBezTo>
                                            <a:cubicBezTo>
                                              <a:pt x="1" y="0"/>
                                              <a:pt x="1" y="0"/>
                                              <a:pt x="1" y="0"/>
                                            </a:cubicBezTo>
                                          </a:path>
                                        </a:pathLst>
                                      </a:custGeom>
                                      <a:solidFill>
                                        <a:srgbClr val="E1E6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56"/>
                                    <wps:cNvSpPr>
                                      <a:spLocks/>
                                    </wps:cNvSpPr>
                                    <wps:spPr bwMode="auto">
                                      <a:xfrm>
                                        <a:off x="0" y="0"/>
                                        <a:ext cx="5118" cy="5156"/>
                                      </a:xfrm>
                                      <a:custGeom>
                                        <a:avLst/>
                                        <a:gdLst>
                                          <a:gd name="T0" fmla="*/ 501002 w 1610"/>
                                          <a:gd name="T1" fmla="*/ 0 h 1623"/>
                                          <a:gd name="T2" fmla="*/ 0 w 1610"/>
                                          <a:gd name="T3" fmla="*/ 497829 h 1623"/>
                                          <a:gd name="T4" fmla="*/ 0 w 1610"/>
                                          <a:gd name="T5" fmla="*/ 499735 h 1623"/>
                                          <a:gd name="T6" fmla="*/ 212989 w 1610"/>
                                          <a:gd name="T7" fmla="*/ 499735 h 1623"/>
                                          <a:gd name="T8" fmla="*/ 212989 w 1610"/>
                                          <a:gd name="T9" fmla="*/ 502594 h 1623"/>
                                          <a:gd name="T10" fmla="*/ 213307 w 1610"/>
                                          <a:gd name="T11" fmla="*/ 515620 h 1623"/>
                                          <a:gd name="T12" fmla="*/ 213625 w 1610"/>
                                          <a:gd name="T13" fmla="*/ 515620 h 1623"/>
                                          <a:gd name="T14" fmla="*/ 213307 w 1610"/>
                                          <a:gd name="T15" fmla="*/ 501006 h 1623"/>
                                          <a:gd name="T16" fmla="*/ 501002 w 1610"/>
                                          <a:gd name="T17" fmla="*/ 213174 h 1623"/>
                                          <a:gd name="T18" fmla="*/ 511810 w 1610"/>
                                          <a:gd name="T19" fmla="*/ 213491 h 1623"/>
                                          <a:gd name="T20" fmla="*/ 511810 w 1610"/>
                                          <a:gd name="T21" fmla="*/ 0 h 1623"/>
                                          <a:gd name="T22" fmla="*/ 501002 w 1610"/>
                                          <a:gd name="T23" fmla="*/ 0 h 162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10" h="1623">
                                            <a:moveTo>
                                              <a:pt x="1576" y="0"/>
                                            </a:moveTo>
                                            <a:cubicBezTo>
                                              <a:pt x="709" y="0"/>
                                              <a:pt x="5" y="701"/>
                                              <a:pt x="0" y="1567"/>
                                            </a:cubicBezTo>
                                            <a:cubicBezTo>
                                              <a:pt x="0" y="1573"/>
                                              <a:pt x="0" y="1573"/>
                                              <a:pt x="0" y="1573"/>
                                            </a:cubicBezTo>
                                            <a:cubicBezTo>
                                              <a:pt x="670" y="1573"/>
                                              <a:pt x="670" y="1573"/>
                                              <a:pt x="670" y="1573"/>
                                            </a:cubicBezTo>
                                            <a:cubicBezTo>
                                              <a:pt x="670" y="1582"/>
                                              <a:pt x="670" y="1582"/>
                                              <a:pt x="670" y="1582"/>
                                            </a:cubicBezTo>
                                            <a:cubicBezTo>
                                              <a:pt x="670" y="1596"/>
                                              <a:pt x="671" y="1610"/>
                                              <a:pt x="671" y="1623"/>
                                            </a:cubicBezTo>
                                            <a:cubicBezTo>
                                              <a:pt x="672" y="1623"/>
                                              <a:pt x="672" y="1623"/>
                                              <a:pt x="672" y="1623"/>
                                            </a:cubicBezTo>
                                            <a:cubicBezTo>
                                              <a:pt x="671" y="1608"/>
                                              <a:pt x="671" y="1593"/>
                                              <a:pt x="671" y="1577"/>
                                            </a:cubicBezTo>
                                            <a:cubicBezTo>
                                              <a:pt x="671" y="1077"/>
                                              <a:pt x="1077" y="671"/>
                                              <a:pt x="1576" y="671"/>
                                            </a:cubicBezTo>
                                            <a:cubicBezTo>
                                              <a:pt x="1587" y="671"/>
                                              <a:pt x="1599" y="671"/>
                                              <a:pt x="1610" y="672"/>
                                            </a:cubicBezTo>
                                            <a:cubicBezTo>
                                              <a:pt x="1610" y="0"/>
                                              <a:pt x="1610" y="0"/>
                                              <a:pt x="1610" y="0"/>
                                            </a:cubicBezTo>
                                            <a:cubicBezTo>
                                              <a:pt x="1599" y="0"/>
                                              <a:pt x="1587" y="0"/>
                                              <a:pt x="1576" y="0"/>
                                            </a:cubicBezTo>
                                          </a:path>
                                        </a:pathLst>
                                      </a:custGeom>
                                      <a:solidFill>
                                        <a:srgbClr val="D6DC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57"/>
                                    <wps:cNvSpPr>
                                      <a:spLocks/>
                                    </wps:cNvSpPr>
                                    <wps:spPr bwMode="auto">
                                      <a:xfrm>
                                        <a:off x="0" y="4997"/>
                                        <a:ext cx="2133" cy="159"/>
                                      </a:xfrm>
                                      <a:custGeom>
                                        <a:avLst/>
                                        <a:gdLst>
                                          <a:gd name="T0" fmla="*/ 213042 w 671"/>
                                          <a:gd name="T1" fmla="*/ 0 h 50"/>
                                          <a:gd name="T2" fmla="*/ 0 w 671"/>
                                          <a:gd name="T3" fmla="*/ 0 h 50"/>
                                          <a:gd name="T4" fmla="*/ 0 w 671"/>
                                          <a:gd name="T5" fmla="*/ 7938 h 50"/>
                                          <a:gd name="T6" fmla="*/ 0 w 671"/>
                                          <a:gd name="T7" fmla="*/ 15875 h 50"/>
                                          <a:gd name="T8" fmla="*/ 213360 w 671"/>
                                          <a:gd name="T9" fmla="*/ 15875 h 50"/>
                                          <a:gd name="T10" fmla="*/ 213042 w 671"/>
                                          <a:gd name="T11" fmla="*/ 2858 h 50"/>
                                          <a:gd name="T12" fmla="*/ 213042 w 671"/>
                                          <a:gd name="T13" fmla="*/ 0 h 5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71" h="50">
                                            <a:moveTo>
                                              <a:pt x="670" y="0"/>
                                            </a:moveTo>
                                            <a:cubicBezTo>
                                              <a:pt x="0" y="0"/>
                                              <a:pt x="0" y="0"/>
                                              <a:pt x="0" y="0"/>
                                            </a:cubicBezTo>
                                            <a:cubicBezTo>
                                              <a:pt x="0" y="25"/>
                                              <a:pt x="0" y="25"/>
                                              <a:pt x="0" y="25"/>
                                            </a:cubicBezTo>
                                            <a:cubicBezTo>
                                              <a:pt x="0" y="34"/>
                                              <a:pt x="0" y="42"/>
                                              <a:pt x="0" y="50"/>
                                            </a:cubicBezTo>
                                            <a:cubicBezTo>
                                              <a:pt x="671" y="50"/>
                                              <a:pt x="671" y="50"/>
                                              <a:pt x="671" y="50"/>
                                            </a:cubicBezTo>
                                            <a:cubicBezTo>
                                              <a:pt x="671" y="37"/>
                                              <a:pt x="670" y="23"/>
                                              <a:pt x="670" y="9"/>
                                            </a:cubicBezTo>
                                            <a:cubicBezTo>
                                              <a:pt x="670" y="0"/>
                                              <a:pt x="670" y="0"/>
                                              <a:pt x="670" y="0"/>
                                            </a:cubicBezTo>
                                          </a:path>
                                        </a:pathLst>
                                      </a:custGeom>
                                      <a:solidFill>
                                        <a:srgbClr val="C7CE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720A87C" id="Group 671(JU-LOCK)" o:spid="_x0000_s1026" style="position:absolute;margin-left:0;margin-top:-10.75pt;width:595.3pt;height:225.1pt;z-index:-251650048;mso-position-horizontal-relative:page;mso-position-vertical-relative:page" coordorigin="6" coordsize="75603,2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">
                          <o:lock v:ext="edit" selection="t"/>
                          <v:rect id="Rectangle 62" o:spid="_x0000_s1027" style="position:absolute;left:6;width:75603;height:2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" fillcolor="#f3f5f6" stroked="f"/>
                          <v:rect id="Rectangle 66" o:spid="_x0000_s1028" style="position:absolute;left:6;width:15119;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" fillcolor="#faa61a" stroked="f"/>
                          <v:group id="Groep 92" o:spid="_x0000_s1029" style="position:absolute;left:70491;top:18542;width:5112;height:10044" coordsize="5118,10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Freeform 54" o:spid="_x0000_s1030" style="position:absolute;left:6;top:5226;width:5112;height:4807;visibility:visible;mso-wrap-style:square;v-text-anchor:top" coordsize="1609,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" path="m672,c,,,,,,33,842,726,1514,1577,1514v23,,9,-3,32,-4c1609,838,1609,838,1609,838v-23,2,-9,5,-32,5c1097,843,704,471,672,e" fillcolor="#e8ebec" stroked="f">
                              <v:path arrowok="t" o:connecttype="custom" o:connectlocs="678295,0;0,0;1591770,1526223;1624069,1522190;1624069,844765;1591770,849807;678295,0" o:connectangles="0,0,0,0,0,0,0"/>
                            </v:shape>
                            <v:shape id="Freeform 55" o:spid="_x0000_s1031" style="position:absolute;top:4997;width:2139;height:229;visibility:visible;mso-wrap-style:square;v-text-anchor:top" coordsize="6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" path="m1,c,,,,,,,17,,17,,17,,36,1,55,2,73v672,,672,,672,c673,66,673,58,672,50,1,50,1,50,1,50v,-8,,-16,,-25c1,,1,,1,e" fillcolor="#e1e6e2" stroked="f">
                              <v:path arrowok="t" o:connecttype="custom" o:connectlocs="1009,0;0,0;0,16701;2015,71712;679133,71712;677117,49119;1009,49119;1009,24559;1009,0" o:connectangles="0,0,0,0,0,0,0,0,0"/>
                            </v:shape>
                            <v:shape id="Freeform 56" o:spid="_x0000_s1032" style="position:absolute;width:5118;height:5156;visibility:visible;mso-wrap-style:square;v-text-anchor:top" coordsize="1610,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" path="m1576,c709,,5,701,,1567v,6,,6,,6c670,1573,670,1573,670,1573v,9,,9,,9c670,1596,671,1610,671,1623v1,,1,,1,c671,1608,671,1593,671,1577v,-500,406,-906,905,-906c1587,671,1599,671,1610,672,1610,,1610,,1610,v-11,,-23,,-34,e" fillcolor="#d6dcd8" stroked="f">
                              <v:path arrowok="t" o:connecttype="custom" o:connectlocs="1592626,0;0,1581520;0,1587575;677067,1587575;677067,1596657;678078,1638039;679089,1638039;678078,1591612;1592626,677218;1626984,678225;1626984,0;1592626,0" o:connectangles="0,0,0,0,0,0,0,0,0,0,0,0"/>
                            </v:shape>
                            <v:shape id="Freeform 57" o:spid="_x0000_s1033" style="position:absolute;top:4997;width:2133;height:159;visibility:visible;mso-wrap-style:square;v-text-anchor:top" coordsize="6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" path="m670,c,,,,,,,25,,25,,25v,9,,17,,25c671,50,671,50,671,50v,-13,-1,-27,-1,-41c670,,670,,670,e" fillcolor="#c7cecc" stroked="f">
                              <v:path arrowok="t" o:connecttype="custom" o:connectlocs="677226,0;0,0;0,25243;0,50483;678237,50483;677226,9088;677226,0" o:connectangles="0,0,0,0,0,0,0"/>
                            </v:shape>
                          </v:group>
                          <w10:wrap anchorx="page" anchory="page"/>
                        </v:group>
                      </w:pict>
                    </mc:Fallback>
                  </mc:AlternateContent>
                </w:r>
              </w:p>
            </w:sdtContent>
          </w:sdt>
        </w:tc>
        <w:tc>
          <w:tcPr>
            <w:tcW w:w="8049" w:type="dxa"/>
            <w:shd w:val="clear" w:color="auto" w:fill="auto"/>
          </w:tcPr>
          <w:p w14:paraId="5B294538" w14:textId="3734CEFC" w:rsidR="00853590" w:rsidRDefault="00CB7643" w:rsidP="00382A38">
            <w:pPr>
              <w:pStyle w:val="KopteksthoofdstukeerstepaginaEcoGroen"/>
            </w:pPr>
            <w:sdt>
              <w:sdtPr>
                <w:tag w:val="Titel (documenteigenschap)"/>
                <w:id w:val="-1311709424"/>
                <w:placeholder>
                  <w:docPart w:val="0AA38BCFE7EA4BF5BFADAFAAA14CF7D0"/>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r w:rsidR="00853590" w14:paraId="1E9F96D4" w14:textId="77777777" w:rsidTr="00E55B9D">
        <w:trPr>
          <w:trHeight w:hRule="exact" w:val="2436"/>
        </w:trPr>
        <w:tc>
          <w:tcPr>
            <w:tcW w:w="10653" w:type="dxa"/>
            <w:gridSpan w:val="2"/>
            <w:shd w:val="clear" w:color="auto" w:fill="auto"/>
          </w:tcPr>
          <w:p w14:paraId="1FA52C42" w14:textId="2B7EF981" w:rsidR="00853590" w:rsidRPr="004631AC" w:rsidRDefault="00D97939" w:rsidP="00296E9B">
            <w:pPr>
              <w:pStyle w:val="Kop1"/>
              <w:framePr w:wrap="auto" w:vAnchor="margin" w:hAnchor="text" w:xAlign="left" w:yAlign="inline"/>
            </w:pPr>
            <w:bookmarkStart w:id="6" w:name="_Toc107918057"/>
            <w:r>
              <w:t>Methodiek</w:t>
            </w:r>
            <w:bookmarkEnd w:id="6"/>
          </w:p>
        </w:tc>
      </w:tr>
    </w:tbl>
    <w:p w14:paraId="6B69F4FE" w14:textId="77777777" w:rsidR="00853590" w:rsidRDefault="00853590" w:rsidP="00311D20">
      <w:pPr>
        <w:pStyle w:val="BasistekstEcoGroen"/>
      </w:pPr>
    </w:p>
    <w:p w14:paraId="50949D1B" w14:textId="5D26935A" w:rsidR="00E171EB" w:rsidRDefault="007A7DAE" w:rsidP="00E171EB">
      <w:pPr>
        <w:pStyle w:val="Kop2"/>
      </w:pPr>
      <w:bookmarkStart w:id="7" w:name="_Toc107918058"/>
      <w:r>
        <w:t>Onderzoeksgebied</w:t>
      </w:r>
      <w:bookmarkEnd w:id="7"/>
    </w:p>
    <w:p w14:paraId="2BEFBEF6" w14:textId="32A9F5AF" w:rsidR="005D5B39" w:rsidRPr="005D5B39" w:rsidRDefault="005D5B39" w:rsidP="005D5B39">
      <w:pPr>
        <w:pStyle w:val="BasistekstEcoGroen"/>
      </w:pPr>
      <w:r w:rsidRPr="00B73635">
        <w:t xml:space="preserve">Het te onderzoeken gebied </w:t>
      </w:r>
      <w:r w:rsidR="00B73635" w:rsidRPr="00B73635">
        <w:t xml:space="preserve">voor het huisvesten van de broedkolonie purperreigers in Zouweboezem </w:t>
      </w:r>
      <w:r w:rsidRPr="00B73635">
        <w:t xml:space="preserve">beperkt zich tot twee </w:t>
      </w:r>
      <w:r w:rsidR="00B73635" w:rsidRPr="00B73635">
        <w:t xml:space="preserve">naast elkaar gelegen </w:t>
      </w:r>
      <w:r w:rsidRPr="00B73635">
        <w:t xml:space="preserve">moerasbossen. </w:t>
      </w:r>
      <w:r w:rsidRPr="00B73635">
        <w:rPr>
          <w:rStyle w:val="fontstyle01"/>
          <w:rFonts w:ascii="Calibri Light" w:hAnsi="Calibri Light"/>
          <w:color w:val="auto"/>
          <w:szCs w:val="18"/>
        </w:rPr>
        <w:t xml:space="preserve">De huidige broedlocatie van de purperreigers bevindt zich in een moerasbos ter hoogte van de Vlietmolen in de Zouweboezem en ten zuiden van de Oude Zederik (zie rode arcering in figuur 2.1). </w:t>
      </w:r>
      <w:r w:rsidR="00B73635">
        <w:rPr>
          <w:rStyle w:val="fontstyle01"/>
          <w:rFonts w:ascii="Calibri Light" w:hAnsi="Calibri Light"/>
          <w:color w:val="auto"/>
          <w:szCs w:val="18"/>
        </w:rPr>
        <w:t>Direct ten noordwesten van de huid</w:t>
      </w:r>
      <w:r w:rsidR="00FD2CA4">
        <w:rPr>
          <w:rStyle w:val="fontstyle01"/>
          <w:rFonts w:ascii="Calibri Light" w:hAnsi="Calibri Light"/>
          <w:color w:val="auto"/>
          <w:szCs w:val="18"/>
        </w:rPr>
        <w:t>i</w:t>
      </w:r>
      <w:r w:rsidR="00B73635">
        <w:rPr>
          <w:rStyle w:val="fontstyle01"/>
          <w:rFonts w:ascii="Calibri Light" w:hAnsi="Calibri Light"/>
          <w:color w:val="auto"/>
          <w:szCs w:val="18"/>
        </w:rPr>
        <w:t>ge broedlocatie ligt een tweede moerasbos (zie blauwe arcering in figuur 2</w:t>
      </w:r>
      <w:r w:rsidR="00C64CDC">
        <w:rPr>
          <w:rStyle w:val="fontstyle01"/>
          <w:rFonts w:ascii="Calibri Light" w:hAnsi="Calibri Light"/>
          <w:color w:val="auto"/>
          <w:szCs w:val="18"/>
        </w:rPr>
        <w:t>.1</w:t>
      </w:r>
      <w:r w:rsidR="00B73635">
        <w:rPr>
          <w:rStyle w:val="fontstyle01"/>
          <w:rFonts w:ascii="Calibri Light" w:hAnsi="Calibri Light"/>
          <w:color w:val="auto"/>
          <w:szCs w:val="18"/>
        </w:rPr>
        <w:t xml:space="preserve">). </w:t>
      </w:r>
      <w:r w:rsidRPr="00B73635">
        <w:t>Om de kolonie purperreigers een tweede broedlocatie te bieden</w:t>
      </w:r>
      <w:r w:rsidR="00B73635" w:rsidRPr="00B73635">
        <w:t xml:space="preserve">, zijn de potenties en mogelijkheden voor geschikt broedbiotoop </w:t>
      </w:r>
      <w:r w:rsidR="00C64CDC">
        <w:t xml:space="preserve">binnen </w:t>
      </w:r>
      <w:r w:rsidR="008C0B09">
        <w:t>dit</w:t>
      </w:r>
      <w:r w:rsidR="00B73635" w:rsidRPr="00B73635">
        <w:t xml:space="preserve"> </w:t>
      </w:r>
      <w:r w:rsidR="00FD2CA4">
        <w:t>perceel</w:t>
      </w:r>
      <w:r w:rsidR="00B73635" w:rsidRPr="00B73635">
        <w:t xml:space="preserve"> in kaart gebracht</w:t>
      </w:r>
      <w:r w:rsidRPr="00B73635">
        <w:t>.</w:t>
      </w:r>
    </w:p>
    <w:p w14:paraId="2C5BCDE7" w14:textId="77777777" w:rsidR="007A7DAE" w:rsidRPr="00E171EB" w:rsidRDefault="007A7DAE" w:rsidP="00E171EB">
      <w:pPr>
        <w:pStyle w:val="BasistekstEcoGroen"/>
      </w:pPr>
    </w:p>
    <w:p w14:paraId="761E737D" w14:textId="5CF8DF65" w:rsidR="00E171EB" w:rsidRDefault="00B73635" w:rsidP="00E171EB">
      <w:pPr>
        <w:pStyle w:val="BasistekstEcoGroen"/>
        <w:keepNext/>
      </w:pPr>
      <w:r>
        <w:rPr>
          <w:noProof/>
        </w:rPr>
        <w:drawing>
          <wp:inline distT="0" distB="0" distL="0" distR="0" wp14:anchorId="24432251" wp14:editId="55A6041E">
            <wp:extent cx="5111115" cy="3609975"/>
            <wp:effectExtent l="0" t="0" r="0" b="9525"/>
            <wp:docPr id="708" name="Afbeelding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11115" cy="3609975"/>
                    </a:xfrm>
                    <a:prstGeom prst="rect">
                      <a:avLst/>
                    </a:prstGeom>
                    <a:noFill/>
                    <a:ln>
                      <a:noFill/>
                    </a:ln>
                  </pic:spPr>
                </pic:pic>
              </a:graphicData>
            </a:graphic>
          </wp:inline>
        </w:drawing>
      </w:r>
    </w:p>
    <w:p w14:paraId="6CB43635" w14:textId="09DDD7D3" w:rsidR="00E171EB" w:rsidRPr="00E171EB" w:rsidRDefault="00E171EB" w:rsidP="00E171EB">
      <w:pPr>
        <w:pStyle w:val="Bijschrift"/>
        <w:rPr>
          <w:rFonts w:ascii="Calibri Light" w:hAnsi="Calibri Light" w:cs="Calibri Light"/>
        </w:rPr>
      </w:pPr>
      <w:r w:rsidRPr="00E171EB">
        <w:rPr>
          <w:rFonts w:ascii="Calibri" w:hAnsi="Calibri" w:cs="Calibri"/>
          <w:b/>
        </w:rPr>
        <w:t xml:space="preserve">Figuur </w:t>
      </w:r>
      <w:r w:rsidR="00295F45">
        <w:rPr>
          <w:rFonts w:ascii="Calibri" w:hAnsi="Calibri" w:cs="Calibri"/>
          <w:b/>
        </w:rPr>
        <w:fldChar w:fldCharType="begin"/>
      </w:r>
      <w:r w:rsidR="00295F45">
        <w:rPr>
          <w:rFonts w:ascii="Calibri" w:hAnsi="Calibri" w:cs="Calibri"/>
          <w:b/>
        </w:rPr>
        <w:instrText xml:space="preserve"> STYLEREF 1 \s </w:instrText>
      </w:r>
      <w:r w:rsidR="00295F45">
        <w:rPr>
          <w:rFonts w:ascii="Calibri" w:hAnsi="Calibri" w:cs="Calibri"/>
          <w:b/>
        </w:rPr>
        <w:fldChar w:fldCharType="separate"/>
      </w:r>
      <w:r w:rsidR="00295F45">
        <w:rPr>
          <w:rFonts w:ascii="Calibri" w:hAnsi="Calibri" w:cs="Calibri"/>
          <w:b/>
          <w:noProof/>
        </w:rPr>
        <w:t>2</w:t>
      </w:r>
      <w:r w:rsidR="00295F45">
        <w:rPr>
          <w:rFonts w:ascii="Calibri" w:hAnsi="Calibri" w:cs="Calibri"/>
          <w:b/>
        </w:rPr>
        <w:fldChar w:fldCharType="end"/>
      </w:r>
      <w:r w:rsidR="00295F45">
        <w:rPr>
          <w:rFonts w:ascii="Calibri" w:hAnsi="Calibri" w:cs="Calibri"/>
          <w:b/>
        </w:rPr>
        <w:t>.</w:t>
      </w:r>
      <w:r w:rsidR="00295F45">
        <w:rPr>
          <w:rFonts w:ascii="Calibri" w:hAnsi="Calibri" w:cs="Calibri"/>
          <w:b/>
        </w:rPr>
        <w:fldChar w:fldCharType="begin"/>
      </w:r>
      <w:r w:rsidR="00295F45">
        <w:rPr>
          <w:rFonts w:ascii="Calibri" w:hAnsi="Calibri" w:cs="Calibri"/>
          <w:b/>
        </w:rPr>
        <w:instrText xml:space="preserve"> SEQ Figuur \* ARABIC \s 1 </w:instrText>
      </w:r>
      <w:r w:rsidR="00295F45">
        <w:rPr>
          <w:rFonts w:ascii="Calibri" w:hAnsi="Calibri" w:cs="Calibri"/>
          <w:b/>
        </w:rPr>
        <w:fldChar w:fldCharType="separate"/>
      </w:r>
      <w:r w:rsidR="00295F45">
        <w:rPr>
          <w:rFonts w:ascii="Calibri" w:hAnsi="Calibri" w:cs="Calibri"/>
          <w:b/>
          <w:noProof/>
        </w:rPr>
        <w:t>1</w:t>
      </w:r>
      <w:r w:rsidR="00295F45">
        <w:rPr>
          <w:rFonts w:ascii="Calibri" w:hAnsi="Calibri" w:cs="Calibri"/>
          <w:b/>
        </w:rPr>
        <w:fldChar w:fldCharType="end"/>
      </w:r>
      <w:r>
        <w:rPr>
          <w:rFonts w:ascii="Calibri Light" w:hAnsi="Calibri Light" w:cs="Calibri Light"/>
        </w:rPr>
        <w:t xml:space="preserve"> Ligging moerasbos met broedlocatie purperreiger</w:t>
      </w:r>
      <w:r w:rsidR="00B73635">
        <w:rPr>
          <w:rFonts w:ascii="Calibri Light" w:hAnsi="Calibri Light" w:cs="Calibri Light"/>
        </w:rPr>
        <w:t xml:space="preserve"> (rood) en alternatieve locatie (blauw)</w:t>
      </w:r>
      <w:r>
        <w:rPr>
          <w:rFonts w:ascii="Calibri Light" w:hAnsi="Calibri Light" w:cs="Calibri Light"/>
        </w:rPr>
        <w:t>. Bron luchtfoto: Google Earth.</w:t>
      </w:r>
    </w:p>
    <w:p w14:paraId="4D2F3AF6" w14:textId="33D2B462" w:rsidR="00503E9C" w:rsidRDefault="00503E9C" w:rsidP="00503E9C">
      <w:pPr>
        <w:pStyle w:val="Kop2"/>
      </w:pPr>
      <w:bookmarkStart w:id="8" w:name="_Toc107918059"/>
      <w:r>
        <w:t>Bureaustudie</w:t>
      </w:r>
      <w:bookmarkEnd w:id="8"/>
    </w:p>
    <w:p w14:paraId="77A0A11E" w14:textId="77777777" w:rsidR="005D5B39" w:rsidRDefault="00503E9C" w:rsidP="00503E9C">
      <w:pPr>
        <w:pStyle w:val="BasistekstEcoGroen"/>
      </w:pPr>
      <w:r>
        <w:t xml:space="preserve">Gestart is met een literatuuronderzoek om na te gaan welke randvoorwaarden purperreiger stelt aan zijn leefomgeving en ook die van de </w:t>
      </w:r>
      <w:r w:rsidRPr="005D5B39">
        <w:t xml:space="preserve">voornaamste voedselbron: grote modderkruiper. </w:t>
      </w:r>
      <w:r w:rsidR="000F1F5C" w:rsidRPr="005D5B39">
        <w:t xml:space="preserve">Daarnaast is met de verzamelde </w:t>
      </w:r>
      <w:r w:rsidR="000F1F5C" w:rsidRPr="005D5B39">
        <w:lastRenderedPageBreak/>
        <w:t xml:space="preserve">gegevens bepaald in hoeverre de huidige broedlocatie en de potentiële uitbreidingslocatie geschikt zijn als biotoop voor de purperreiger. </w:t>
      </w:r>
    </w:p>
    <w:p w14:paraId="28CBEB07" w14:textId="77777777" w:rsidR="005D5B39" w:rsidRDefault="005D5B39" w:rsidP="00503E9C">
      <w:pPr>
        <w:pStyle w:val="BasistekstEcoGroen"/>
      </w:pPr>
    </w:p>
    <w:p w14:paraId="3F2EB8A8" w14:textId="6BC2C9A4" w:rsidR="005D5B39" w:rsidRDefault="00503E9C" w:rsidP="005D5B39">
      <w:pPr>
        <w:pStyle w:val="BasistekstEcoGroen"/>
      </w:pPr>
      <w:r w:rsidRPr="005D5B39">
        <w:t>Ten</w:t>
      </w:r>
      <w:r>
        <w:t xml:space="preserve"> behoeve van dit onderzoek zijn diverse bronnen geraadpleegd waaronder de Nationale </w:t>
      </w:r>
      <w:r w:rsidR="00C64CDC">
        <w:t>D</w:t>
      </w:r>
      <w:r>
        <w:t>atabank Flora en Fauna (NDFF), het beheerplan Zouweboezem (</w:t>
      </w:r>
      <w:r w:rsidR="00A849A0">
        <w:t>Provincie Zuid Holland, 2018</w:t>
      </w:r>
      <w:r>
        <w:t xml:space="preserve">) en diverse publicaties van purperreigerdeskundige Jan van der Winden. </w:t>
      </w:r>
      <w:r w:rsidR="002038DF">
        <w:t>E</w:t>
      </w:r>
      <w:r w:rsidR="005D5B39" w:rsidRPr="005D5B39">
        <w:t xml:space="preserve">en volledig overzicht van de gebruikte bronnen </w:t>
      </w:r>
      <w:r w:rsidR="002038DF">
        <w:t>bevindt zich</w:t>
      </w:r>
      <w:r w:rsidR="005D5B39" w:rsidRPr="005D5B39">
        <w:t xml:space="preserve"> achterin dit rapport.</w:t>
      </w:r>
      <w:r w:rsidR="005D5B39">
        <w:t xml:space="preserve"> </w:t>
      </w:r>
    </w:p>
    <w:p w14:paraId="7F6E76E9" w14:textId="77777777" w:rsidR="005D5B39" w:rsidRDefault="005D5B39" w:rsidP="005D5B39">
      <w:pPr>
        <w:pStyle w:val="BasistekstEcoGroen"/>
      </w:pPr>
    </w:p>
    <w:p w14:paraId="3E66305A" w14:textId="4B553FB8" w:rsidR="005D5B39" w:rsidRPr="00D465A3" w:rsidRDefault="00503E9C" w:rsidP="005D5B39">
      <w:pPr>
        <w:pStyle w:val="BasistekstEcoGroen"/>
        <w:rPr>
          <w:strike/>
        </w:rPr>
      </w:pPr>
      <w:r>
        <w:t>Daarnaast heeft Jan van der Winden recent een verkenning uitgevoerd naar de oorzaken voor de zuidwaartse verschuiving van de purperreigerkolonie in de Zouweboezem (</w:t>
      </w:r>
      <w:r w:rsidR="006F2CAA">
        <w:t>Van der Winden, 2020</w:t>
      </w:r>
      <w:r>
        <w:t>).</w:t>
      </w:r>
      <w:r w:rsidR="005D5B39">
        <w:t xml:space="preserve"> Deze </w:t>
      </w:r>
      <w:r w:rsidR="005D5B39" w:rsidRPr="005D5B39">
        <w:t xml:space="preserve">verkenning </w:t>
      </w:r>
      <w:r w:rsidR="005D5B39">
        <w:t xml:space="preserve">geeft </w:t>
      </w:r>
      <w:r w:rsidR="005D5B39" w:rsidRPr="005D5B39">
        <w:t>een goed beeld van de huidige broedlocatie en de knelpunten die op deze locatie spelen.</w:t>
      </w:r>
    </w:p>
    <w:p w14:paraId="0B3E9C3A" w14:textId="4BD4D117" w:rsidR="00503E9C" w:rsidRPr="005D5B39" w:rsidRDefault="00503E9C" w:rsidP="005D5B39">
      <w:pPr>
        <w:pStyle w:val="Kop2"/>
      </w:pPr>
      <w:bookmarkStart w:id="9" w:name="_Toc107918060"/>
      <w:r w:rsidRPr="005D5B39">
        <w:t>Veldonderzoek</w:t>
      </w:r>
      <w:bookmarkEnd w:id="9"/>
    </w:p>
    <w:p w14:paraId="0A84E1B6" w14:textId="052B24B7" w:rsidR="00D73176" w:rsidRDefault="000164D0">
      <w:pPr>
        <w:spacing w:line="240" w:lineRule="atLeast"/>
      </w:pPr>
      <w:r>
        <w:t xml:space="preserve">Op 4 mei 2022 is een veldbezoek uitgevoerd door medewerkers van Ecogroen en </w:t>
      </w:r>
      <w:r w:rsidR="009639AB">
        <w:t>ZHL</w:t>
      </w:r>
      <w:r>
        <w:t xml:space="preserve">. </w:t>
      </w:r>
      <w:r w:rsidR="00D73176">
        <w:t>Het veldbezoek bestond uit de volgende onderdelen;</w:t>
      </w:r>
    </w:p>
    <w:p w14:paraId="2C7E097B" w14:textId="30C5EBC8" w:rsidR="004D49C8" w:rsidRDefault="004D49C8" w:rsidP="00D73176">
      <w:pPr>
        <w:pStyle w:val="Opsommingteken1eniveauEcoGroen"/>
      </w:pPr>
      <w:r>
        <w:t xml:space="preserve">Bezoek aan </w:t>
      </w:r>
      <w:r w:rsidR="000164D0">
        <w:t xml:space="preserve">huidige broedlocatie </w:t>
      </w:r>
      <w:r>
        <w:t xml:space="preserve">en </w:t>
      </w:r>
      <w:r w:rsidR="00ED0EE5">
        <w:t>de naastgelegen (potentiële) uitwijk</w:t>
      </w:r>
      <w:r w:rsidR="00DF287D">
        <w:t>locatie</w:t>
      </w:r>
      <w:r w:rsidR="00A8680A">
        <w:t>.</w:t>
      </w:r>
    </w:p>
    <w:p w14:paraId="18A8E9E1" w14:textId="45C2E29F" w:rsidR="004D49C8" w:rsidRDefault="004D49C8" w:rsidP="00D73176">
      <w:pPr>
        <w:pStyle w:val="Opsommingteken1eniveauEcoGroen"/>
      </w:pPr>
      <w:r>
        <w:t xml:space="preserve">Uitvoeren van </w:t>
      </w:r>
      <w:r w:rsidR="00D73176">
        <w:t xml:space="preserve">een aantal </w:t>
      </w:r>
      <w:r w:rsidR="00E4696C">
        <w:t xml:space="preserve">(guts-) </w:t>
      </w:r>
      <w:r w:rsidR="00D73176">
        <w:t>boringen</w:t>
      </w:r>
      <w:r w:rsidR="00E4696C">
        <w:t xml:space="preserve"> aan de rand van </w:t>
      </w:r>
      <w:r w:rsidR="00ED0EE5">
        <w:t xml:space="preserve">de </w:t>
      </w:r>
      <w:r w:rsidR="00E4696C">
        <w:t xml:space="preserve">beoogde </w:t>
      </w:r>
      <w:r w:rsidR="00ED0EE5">
        <w:t xml:space="preserve">uitwijklocatie </w:t>
      </w:r>
      <w:r w:rsidR="00E4696C">
        <w:t>(blauw omlijnd fi</w:t>
      </w:r>
      <w:r w:rsidR="0026403F">
        <w:t>g.</w:t>
      </w:r>
      <w:r w:rsidR="00E4696C">
        <w:t xml:space="preserve"> 2.1)</w:t>
      </w:r>
      <w:r w:rsidR="00A8680A">
        <w:t>.</w:t>
      </w:r>
      <w:r w:rsidR="00E4696C">
        <w:t xml:space="preserve"> </w:t>
      </w:r>
      <w:r w:rsidR="006C5F47">
        <w:t>De boringen zijn geplaatst t.p.v. een eventueel aan te leggen</w:t>
      </w:r>
      <w:r w:rsidR="00E4696C">
        <w:t xml:space="preserve"> kade</w:t>
      </w:r>
      <w:r w:rsidR="00D73176">
        <w:t xml:space="preserve"> om te onderzoeken hoe de </w:t>
      </w:r>
      <w:r w:rsidR="00E4696C">
        <w:t>bodem</w:t>
      </w:r>
      <w:r w:rsidR="00D73176">
        <w:t xml:space="preserve"> is opgebouwd</w:t>
      </w:r>
      <w:r>
        <w:t xml:space="preserve"> </w:t>
      </w:r>
      <w:r w:rsidR="006C5F47">
        <w:t>en</w:t>
      </w:r>
      <w:r w:rsidR="002038DF">
        <w:t xml:space="preserve"> om</w:t>
      </w:r>
      <w:r w:rsidR="006C5F47">
        <w:t xml:space="preserve"> een inschatting te maken van </w:t>
      </w:r>
      <w:r>
        <w:t>de draagkracht van de ondergrond</w:t>
      </w:r>
      <w:r w:rsidR="00A8680A">
        <w:t>.</w:t>
      </w:r>
    </w:p>
    <w:p w14:paraId="4CF8F144" w14:textId="6B4A1345" w:rsidR="004D49C8" w:rsidRDefault="004D49C8" w:rsidP="00D73176">
      <w:pPr>
        <w:pStyle w:val="Opsommingteken1eniveauEcoGroen"/>
      </w:pPr>
      <w:r>
        <w:t>Bekijken van pogingen tot rietherstel in de noordelijke (nu nog waterrijke delen) van</w:t>
      </w:r>
      <w:r w:rsidR="006C5F47">
        <w:t xml:space="preserve"> beide </w:t>
      </w:r>
      <w:r>
        <w:t>moerasbossen</w:t>
      </w:r>
      <w:r w:rsidR="00A8680A">
        <w:t>.</w:t>
      </w:r>
    </w:p>
    <w:p w14:paraId="048E389D" w14:textId="5B36B4EA" w:rsidR="00DF287D" w:rsidRDefault="00DF287D" w:rsidP="00DF287D">
      <w:pPr>
        <w:pStyle w:val="Opsommingteken1eniveauEcoGroen"/>
      </w:pPr>
      <w:r>
        <w:t xml:space="preserve">Bezoek aan een </w:t>
      </w:r>
      <w:r w:rsidR="005D1B7E">
        <w:t xml:space="preserve">pilot </w:t>
      </w:r>
      <w:r>
        <w:t>locatie waar in het verleden een kade van plagsel is aangebracht</w:t>
      </w:r>
      <w:r w:rsidR="006C5F47">
        <w:t>. Waarbij het plagsel</w:t>
      </w:r>
      <w:r>
        <w:t xml:space="preserve"> afkomstig </w:t>
      </w:r>
      <w:r w:rsidR="006C5F47">
        <w:t xml:space="preserve">was </w:t>
      </w:r>
      <w:r>
        <w:t xml:space="preserve">uit het gebied binnen de kade. Binnen het geplagde gebied is voor een periode van </w:t>
      </w:r>
      <w:r w:rsidR="006C5F47">
        <w:t>een aantal</w:t>
      </w:r>
      <w:r>
        <w:t xml:space="preserve"> jaar het water verhoogd d.m.v. een watermolen op zonne-energie. </w:t>
      </w:r>
    </w:p>
    <w:p w14:paraId="7DD1BE97" w14:textId="3264FBEC" w:rsidR="004D49C8" w:rsidRDefault="00B14FDC" w:rsidP="00D73176">
      <w:pPr>
        <w:pStyle w:val="Opsommingteken1eniveauEcoGroen"/>
      </w:pPr>
      <w:r>
        <w:t xml:space="preserve">Bezoek aan </w:t>
      </w:r>
      <w:r w:rsidR="00DF287D">
        <w:t>de Hoge boezem waar rietherstel door een te hoge druk van ganzen niet mogelijk is. Hier wordt in de loop van de komende jaren gepoogd een moerasbos te ontwikkelen door de plas in de zomerperiode droog te laten vallen.</w:t>
      </w:r>
    </w:p>
    <w:p w14:paraId="41162D19" w14:textId="503E6600" w:rsidR="006321D6" w:rsidRDefault="006321D6" w:rsidP="006321D6">
      <w:pPr>
        <w:pStyle w:val="Kop2"/>
      </w:pPr>
      <w:bookmarkStart w:id="10" w:name="_Toc107918061"/>
      <w:r>
        <w:t>Analyse</w:t>
      </w:r>
      <w:bookmarkEnd w:id="10"/>
    </w:p>
    <w:p w14:paraId="1426092E" w14:textId="6EB3C8A2" w:rsidR="006321D6" w:rsidRPr="006321D6" w:rsidRDefault="006321D6" w:rsidP="00F171BC">
      <w:pPr>
        <w:pStyle w:val="BasistekstEcoGroen"/>
      </w:pPr>
      <w:r>
        <w:t xml:space="preserve">Door middel van een knelpuntenanalyse </w:t>
      </w:r>
      <w:r w:rsidR="00BE6C25">
        <w:t xml:space="preserve">(bureaustudie) </w:t>
      </w:r>
      <w:r>
        <w:t>zijn knelpunten voor de kolonie purperreigers in beeld gebracht. Vervolgens is een studie (veldonderzoek en overleg) uitgevoerd naar de haalbaarheid en wenselijkheid van het plaatselijk verhogen van het peil. Tenslotte worden er op basis van de knelpuntenanalyse en het bureau- en veldonderzoek alternatieve oplossingsrichtingen aangeboden.</w:t>
      </w:r>
    </w:p>
    <w:tbl>
      <w:tblPr>
        <w:tblStyle w:val="Tabelraster"/>
        <w:tblpPr w:rightFromText="2268" w:bottomFromText="765" w:vertAnchor="page" w:horzAnchor="page" w:tblpX="1" w:tblpY="216"/>
        <w:tblW w:w="10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04"/>
        <w:gridCol w:w="8049"/>
      </w:tblGrid>
      <w:tr w:rsidR="00503E9C" w14:paraId="4F99484A" w14:textId="77777777" w:rsidTr="00E55B9D">
        <w:trPr>
          <w:trHeight w:hRule="exact" w:val="834"/>
        </w:trPr>
        <w:tc>
          <w:tcPr>
            <w:tcW w:w="2604" w:type="dxa"/>
            <w:shd w:val="clear" w:color="auto" w:fill="auto"/>
          </w:tcPr>
          <w:sdt>
            <w:sdtPr>
              <w:id w:val="-691611688"/>
              <w:lock w:val="contentLocked"/>
              <w:placeholder>
                <w:docPart w:val="A67AE8808C81434BBBC7E8FC46DEE67E"/>
              </w:placeholder>
              <w:group/>
            </w:sdtPr>
            <w:sdtEndPr/>
            <w:sdtContent>
              <w:p w14:paraId="01C01ADA" w14:textId="77777777" w:rsidR="00503E9C" w:rsidRDefault="00503E9C" w:rsidP="00382A38">
                <w:pPr>
                  <w:pStyle w:val="ZsysNieuwHoofdstuk"/>
                </w:pPr>
                <w:r>
                  <w:rPr>
                    <w:noProof/>
                  </w:rPr>
                  <mc:AlternateContent>
                    <mc:Choice Requires="wpg">
                      <w:drawing>
                        <wp:anchor distT="0" distB="0" distL="114300" distR="114300" simplePos="0" relativeHeight="251668480" behindDoc="1" locked="0" layoutInCell="1" allowOverlap="1" wp14:anchorId="4BCB5F95" wp14:editId="541EAF2B">
                          <wp:simplePos x="0" y="0"/>
                          <wp:positionH relativeFrom="page">
                            <wp:posOffset>0</wp:posOffset>
                          </wp:positionH>
                          <wp:positionV relativeFrom="page">
                            <wp:posOffset>-136525</wp:posOffset>
                          </wp:positionV>
                          <wp:extent cx="7560310" cy="2858770"/>
                          <wp:effectExtent l="0" t="0" r="2540" b="0"/>
                          <wp:wrapNone/>
                          <wp:docPr id="277" name="Group 671(JU-LOCK)"/>
                          <wp:cNvGraphicFramePr>
                            <a:graphicFrameLocks xmlns:a="http://schemas.openxmlformats.org/drawingml/2006/main" noSelect="1"/>
                          </wp:cNvGraphicFramePr>
                          <a:graphic xmlns:a="http://schemas.openxmlformats.org/drawingml/2006/main">
                            <a:graphicData uri="http://schemas.microsoft.com/office/word/2010/wordprocessingGroup">
                              <wpg:wgp>
                                <wpg:cNvGrpSpPr>
                                  <a:grpSpLocks noSelect="1"/>
                                </wpg:cNvGrpSpPr>
                                <wpg:grpSpPr bwMode="auto">
                                  <a:xfrm>
                                    <a:off x="0" y="0"/>
                                    <a:ext cx="7560310" cy="2858770"/>
                                    <a:chOff x="6" y="0"/>
                                    <a:chExt cx="75603" cy="28586"/>
                                  </a:xfrm>
                                </wpg:grpSpPr>
                                <wps:wsp>
                                  <wps:cNvPr id="283" name="Rectangle 62"/>
                                  <wps:cNvSpPr>
                                    <a:spLocks noChangeArrowheads="1"/>
                                  </wps:cNvSpPr>
                                  <wps:spPr bwMode="auto">
                                    <a:xfrm>
                                      <a:off x="6" y="0"/>
                                      <a:ext cx="75603" cy="23755"/>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4" name="Rectangle 66"/>
                                  <wps:cNvSpPr>
                                    <a:spLocks noChangeArrowheads="1"/>
                                  </wps:cNvSpPr>
                                  <wps:spPr bwMode="auto">
                                    <a:xfrm>
                                      <a:off x="6" y="0"/>
                                      <a:ext cx="15119" cy="2876"/>
                                    </a:xfrm>
                                    <a:prstGeom prst="rect">
                                      <a:avLst/>
                                    </a:prstGeom>
                                    <a:solidFill>
                                      <a:srgbClr val="FAA6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285" name="Groep 92"/>
                                  <wpg:cNvGrpSpPr>
                                    <a:grpSpLocks/>
                                  </wpg:cNvGrpSpPr>
                                  <wpg:grpSpPr bwMode="auto">
                                    <a:xfrm>
                                      <a:off x="70491" y="18542"/>
                                      <a:ext cx="5112" cy="10044"/>
                                      <a:chOff x="0" y="0"/>
                                      <a:chExt cx="5118" cy="10033"/>
                                    </a:xfrm>
                                  </wpg:grpSpPr>
                                  <wps:wsp>
                                    <wps:cNvPr id="286" name="Freeform 54"/>
                                    <wps:cNvSpPr>
                                      <a:spLocks/>
                                    </wps:cNvSpPr>
                                    <wps:spPr bwMode="auto">
                                      <a:xfrm>
                                        <a:off x="6" y="5226"/>
                                        <a:ext cx="5112" cy="4807"/>
                                      </a:xfrm>
                                      <a:custGeom>
                                        <a:avLst/>
                                        <a:gdLst>
                                          <a:gd name="T0" fmla="*/ 213493 w 1609"/>
                                          <a:gd name="T1" fmla="*/ 0 h 1514"/>
                                          <a:gd name="T2" fmla="*/ 0 w 1609"/>
                                          <a:gd name="T3" fmla="*/ 0 h 1514"/>
                                          <a:gd name="T4" fmla="*/ 501009 w 1609"/>
                                          <a:gd name="T5" fmla="*/ 480695 h 1514"/>
                                          <a:gd name="T6" fmla="*/ 511175 w 1609"/>
                                          <a:gd name="T7" fmla="*/ 479425 h 1514"/>
                                          <a:gd name="T8" fmla="*/ 511175 w 1609"/>
                                          <a:gd name="T9" fmla="*/ 266065 h 1514"/>
                                          <a:gd name="T10" fmla="*/ 501009 w 1609"/>
                                          <a:gd name="T11" fmla="*/ 267653 h 1514"/>
                                          <a:gd name="T12" fmla="*/ 213493 w 1609"/>
                                          <a:gd name="T13" fmla="*/ 0 h 151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09" h="1514">
                                            <a:moveTo>
                                              <a:pt x="672" y="0"/>
                                            </a:moveTo>
                                            <a:cubicBezTo>
                                              <a:pt x="0" y="0"/>
                                              <a:pt x="0" y="0"/>
                                              <a:pt x="0" y="0"/>
                                            </a:cubicBezTo>
                                            <a:cubicBezTo>
                                              <a:pt x="33" y="842"/>
                                              <a:pt x="726" y="1514"/>
                                              <a:pt x="1577" y="1514"/>
                                            </a:cubicBezTo>
                                            <a:cubicBezTo>
                                              <a:pt x="1600" y="1514"/>
                                              <a:pt x="1586" y="1511"/>
                                              <a:pt x="1609" y="1510"/>
                                            </a:cubicBezTo>
                                            <a:cubicBezTo>
                                              <a:pt x="1609" y="838"/>
                                              <a:pt x="1609" y="838"/>
                                              <a:pt x="1609" y="838"/>
                                            </a:cubicBezTo>
                                            <a:cubicBezTo>
                                              <a:pt x="1586" y="840"/>
                                              <a:pt x="1600" y="843"/>
                                              <a:pt x="1577" y="843"/>
                                            </a:cubicBezTo>
                                            <a:cubicBezTo>
                                              <a:pt x="1097" y="843"/>
                                              <a:pt x="704" y="471"/>
                                              <a:pt x="672" y="0"/>
                                            </a:cubicBezTo>
                                          </a:path>
                                        </a:pathLst>
                                      </a:custGeom>
                                      <a:solidFill>
                                        <a:srgbClr val="E8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7" name="Freeform 55"/>
                                    <wps:cNvSpPr>
                                      <a:spLocks/>
                                    </wps:cNvSpPr>
                                    <wps:spPr bwMode="auto">
                                      <a:xfrm>
                                        <a:off x="0" y="4997"/>
                                        <a:ext cx="2139" cy="229"/>
                                      </a:xfrm>
                                      <a:custGeom>
                                        <a:avLst/>
                                        <a:gdLst>
                                          <a:gd name="T0" fmla="*/ 318 w 674"/>
                                          <a:gd name="T1" fmla="*/ 0 h 73"/>
                                          <a:gd name="T2" fmla="*/ 0 w 674"/>
                                          <a:gd name="T3" fmla="*/ 0 h 73"/>
                                          <a:gd name="T4" fmla="*/ 0 w 674"/>
                                          <a:gd name="T5" fmla="*/ 5324 h 73"/>
                                          <a:gd name="T6" fmla="*/ 635 w 674"/>
                                          <a:gd name="T7" fmla="*/ 22860 h 73"/>
                                          <a:gd name="T8" fmla="*/ 213995 w 674"/>
                                          <a:gd name="T9" fmla="*/ 22860 h 73"/>
                                          <a:gd name="T10" fmla="*/ 213360 w 674"/>
                                          <a:gd name="T11" fmla="*/ 15658 h 73"/>
                                          <a:gd name="T12" fmla="*/ 318 w 674"/>
                                          <a:gd name="T13" fmla="*/ 15658 h 73"/>
                                          <a:gd name="T14" fmla="*/ 318 w 674"/>
                                          <a:gd name="T15" fmla="*/ 7829 h 73"/>
                                          <a:gd name="T16" fmla="*/ 318 w 674"/>
                                          <a:gd name="T17" fmla="*/ 0 h 7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74" h="73">
                                            <a:moveTo>
                                              <a:pt x="1" y="0"/>
                                            </a:moveTo>
                                            <a:cubicBezTo>
                                              <a:pt x="0" y="0"/>
                                              <a:pt x="0" y="0"/>
                                              <a:pt x="0" y="0"/>
                                            </a:cubicBezTo>
                                            <a:cubicBezTo>
                                              <a:pt x="0" y="17"/>
                                              <a:pt x="0" y="17"/>
                                              <a:pt x="0" y="17"/>
                                            </a:cubicBezTo>
                                            <a:cubicBezTo>
                                              <a:pt x="0" y="36"/>
                                              <a:pt x="1" y="55"/>
                                              <a:pt x="2" y="73"/>
                                            </a:cubicBezTo>
                                            <a:cubicBezTo>
                                              <a:pt x="674" y="73"/>
                                              <a:pt x="674" y="73"/>
                                              <a:pt x="674" y="73"/>
                                            </a:cubicBezTo>
                                            <a:cubicBezTo>
                                              <a:pt x="673" y="66"/>
                                              <a:pt x="673" y="58"/>
                                              <a:pt x="672" y="50"/>
                                            </a:cubicBezTo>
                                            <a:cubicBezTo>
                                              <a:pt x="1" y="50"/>
                                              <a:pt x="1" y="50"/>
                                              <a:pt x="1" y="50"/>
                                            </a:cubicBezTo>
                                            <a:cubicBezTo>
                                              <a:pt x="1" y="42"/>
                                              <a:pt x="1" y="34"/>
                                              <a:pt x="1" y="25"/>
                                            </a:cubicBezTo>
                                            <a:cubicBezTo>
                                              <a:pt x="1" y="0"/>
                                              <a:pt x="1" y="0"/>
                                              <a:pt x="1" y="0"/>
                                            </a:cubicBezTo>
                                          </a:path>
                                        </a:pathLst>
                                      </a:custGeom>
                                      <a:solidFill>
                                        <a:srgbClr val="E1E6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Freeform 56"/>
                                    <wps:cNvSpPr>
                                      <a:spLocks/>
                                    </wps:cNvSpPr>
                                    <wps:spPr bwMode="auto">
                                      <a:xfrm>
                                        <a:off x="0" y="0"/>
                                        <a:ext cx="5118" cy="5156"/>
                                      </a:xfrm>
                                      <a:custGeom>
                                        <a:avLst/>
                                        <a:gdLst>
                                          <a:gd name="T0" fmla="*/ 501002 w 1610"/>
                                          <a:gd name="T1" fmla="*/ 0 h 1623"/>
                                          <a:gd name="T2" fmla="*/ 0 w 1610"/>
                                          <a:gd name="T3" fmla="*/ 497829 h 1623"/>
                                          <a:gd name="T4" fmla="*/ 0 w 1610"/>
                                          <a:gd name="T5" fmla="*/ 499735 h 1623"/>
                                          <a:gd name="T6" fmla="*/ 212989 w 1610"/>
                                          <a:gd name="T7" fmla="*/ 499735 h 1623"/>
                                          <a:gd name="T8" fmla="*/ 212989 w 1610"/>
                                          <a:gd name="T9" fmla="*/ 502594 h 1623"/>
                                          <a:gd name="T10" fmla="*/ 213307 w 1610"/>
                                          <a:gd name="T11" fmla="*/ 515620 h 1623"/>
                                          <a:gd name="T12" fmla="*/ 213625 w 1610"/>
                                          <a:gd name="T13" fmla="*/ 515620 h 1623"/>
                                          <a:gd name="T14" fmla="*/ 213307 w 1610"/>
                                          <a:gd name="T15" fmla="*/ 501006 h 1623"/>
                                          <a:gd name="T16" fmla="*/ 501002 w 1610"/>
                                          <a:gd name="T17" fmla="*/ 213174 h 1623"/>
                                          <a:gd name="T18" fmla="*/ 511810 w 1610"/>
                                          <a:gd name="T19" fmla="*/ 213491 h 1623"/>
                                          <a:gd name="T20" fmla="*/ 511810 w 1610"/>
                                          <a:gd name="T21" fmla="*/ 0 h 1623"/>
                                          <a:gd name="T22" fmla="*/ 501002 w 1610"/>
                                          <a:gd name="T23" fmla="*/ 0 h 162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10" h="1623">
                                            <a:moveTo>
                                              <a:pt x="1576" y="0"/>
                                            </a:moveTo>
                                            <a:cubicBezTo>
                                              <a:pt x="709" y="0"/>
                                              <a:pt x="5" y="701"/>
                                              <a:pt x="0" y="1567"/>
                                            </a:cubicBezTo>
                                            <a:cubicBezTo>
                                              <a:pt x="0" y="1573"/>
                                              <a:pt x="0" y="1573"/>
                                              <a:pt x="0" y="1573"/>
                                            </a:cubicBezTo>
                                            <a:cubicBezTo>
                                              <a:pt x="670" y="1573"/>
                                              <a:pt x="670" y="1573"/>
                                              <a:pt x="670" y="1573"/>
                                            </a:cubicBezTo>
                                            <a:cubicBezTo>
                                              <a:pt x="670" y="1582"/>
                                              <a:pt x="670" y="1582"/>
                                              <a:pt x="670" y="1582"/>
                                            </a:cubicBezTo>
                                            <a:cubicBezTo>
                                              <a:pt x="670" y="1596"/>
                                              <a:pt x="671" y="1610"/>
                                              <a:pt x="671" y="1623"/>
                                            </a:cubicBezTo>
                                            <a:cubicBezTo>
                                              <a:pt x="672" y="1623"/>
                                              <a:pt x="672" y="1623"/>
                                              <a:pt x="672" y="1623"/>
                                            </a:cubicBezTo>
                                            <a:cubicBezTo>
                                              <a:pt x="671" y="1608"/>
                                              <a:pt x="671" y="1593"/>
                                              <a:pt x="671" y="1577"/>
                                            </a:cubicBezTo>
                                            <a:cubicBezTo>
                                              <a:pt x="671" y="1077"/>
                                              <a:pt x="1077" y="671"/>
                                              <a:pt x="1576" y="671"/>
                                            </a:cubicBezTo>
                                            <a:cubicBezTo>
                                              <a:pt x="1587" y="671"/>
                                              <a:pt x="1599" y="671"/>
                                              <a:pt x="1610" y="672"/>
                                            </a:cubicBezTo>
                                            <a:cubicBezTo>
                                              <a:pt x="1610" y="0"/>
                                              <a:pt x="1610" y="0"/>
                                              <a:pt x="1610" y="0"/>
                                            </a:cubicBezTo>
                                            <a:cubicBezTo>
                                              <a:pt x="1599" y="0"/>
                                              <a:pt x="1587" y="0"/>
                                              <a:pt x="1576" y="0"/>
                                            </a:cubicBezTo>
                                          </a:path>
                                        </a:pathLst>
                                      </a:custGeom>
                                      <a:solidFill>
                                        <a:srgbClr val="D6DC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Freeform 57"/>
                                    <wps:cNvSpPr>
                                      <a:spLocks/>
                                    </wps:cNvSpPr>
                                    <wps:spPr bwMode="auto">
                                      <a:xfrm>
                                        <a:off x="0" y="4997"/>
                                        <a:ext cx="2133" cy="159"/>
                                      </a:xfrm>
                                      <a:custGeom>
                                        <a:avLst/>
                                        <a:gdLst>
                                          <a:gd name="T0" fmla="*/ 213042 w 671"/>
                                          <a:gd name="T1" fmla="*/ 0 h 50"/>
                                          <a:gd name="T2" fmla="*/ 0 w 671"/>
                                          <a:gd name="T3" fmla="*/ 0 h 50"/>
                                          <a:gd name="T4" fmla="*/ 0 w 671"/>
                                          <a:gd name="T5" fmla="*/ 7938 h 50"/>
                                          <a:gd name="T6" fmla="*/ 0 w 671"/>
                                          <a:gd name="T7" fmla="*/ 15875 h 50"/>
                                          <a:gd name="T8" fmla="*/ 213360 w 671"/>
                                          <a:gd name="T9" fmla="*/ 15875 h 50"/>
                                          <a:gd name="T10" fmla="*/ 213042 w 671"/>
                                          <a:gd name="T11" fmla="*/ 2858 h 50"/>
                                          <a:gd name="T12" fmla="*/ 213042 w 671"/>
                                          <a:gd name="T13" fmla="*/ 0 h 5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71" h="50">
                                            <a:moveTo>
                                              <a:pt x="670" y="0"/>
                                            </a:moveTo>
                                            <a:cubicBezTo>
                                              <a:pt x="0" y="0"/>
                                              <a:pt x="0" y="0"/>
                                              <a:pt x="0" y="0"/>
                                            </a:cubicBezTo>
                                            <a:cubicBezTo>
                                              <a:pt x="0" y="25"/>
                                              <a:pt x="0" y="25"/>
                                              <a:pt x="0" y="25"/>
                                            </a:cubicBezTo>
                                            <a:cubicBezTo>
                                              <a:pt x="0" y="34"/>
                                              <a:pt x="0" y="42"/>
                                              <a:pt x="0" y="50"/>
                                            </a:cubicBezTo>
                                            <a:cubicBezTo>
                                              <a:pt x="671" y="50"/>
                                              <a:pt x="671" y="50"/>
                                              <a:pt x="671" y="50"/>
                                            </a:cubicBezTo>
                                            <a:cubicBezTo>
                                              <a:pt x="671" y="37"/>
                                              <a:pt x="670" y="23"/>
                                              <a:pt x="670" y="9"/>
                                            </a:cubicBezTo>
                                            <a:cubicBezTo>
                                              <a:pt x="670" y="0"/>
                                              <a:pt x="670" y="0"/>
                                              <a:pt x="670" y="0"/>
                                            </a:cubicBezTo>
                                          </a:path>
                                        </a:pathLst>
                                      </a:custGeom>
                                      <a:solidFill>
                                        <a:srgbClr val="C7CE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2C73816" id="Group 671(JU-LOCK)" o:spid="_x0000_s1026" style="position:absolute;margin-left:0;margin-top:-10.75pt;width:595.3pt;height:225.1pt;z-index:-251648000;mso-position-horizontal-relative:page;mso-position-vertical-relative:page" coordorigin="6" coordsize="75603,2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">
                          <o:lock v:ext="edit" selection="t"/>
                          <v:rect id="Rectangle 62" o:spid="_x0000_s1027" style="position:absolute;left:6;width:75603;height:2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" fillcolor="#f3f5f6" stroked="f"/>
                          <v:rect id="Rectangle 66" o:spid="_x0000_s1028" style="position:absolute;left:6;width:15119;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" fillcolor="#faa61a" stroked="f"/>
                          <v:group id="Groep 92" o:spid="_x0000_s1029" style="position:absolute;left:70491;top:18542;width:5112;height:10044" coordsize="5118,10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shape id="Freeform 54" o:spid="_x0000_s1030" style="position:absolute;left:6;top:5226;width:5112;height:4807;visibility:visible;mso-wrap-style:square;v-text-anchor:top" coordsize="1609,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" path="m672,c,,,,,,33,842,726,1514,1577,1514v23,,9,-3,32,-4c1609,838,1609,838,1609,838v-23,2,-9,5,-32,5c1097,843,704,471,672,e" fillcolor="#e8ebec" stroked="f">
                              <v:path arrowok="t" o:connecttype="custom" o:connectlocs="678295,0;0,0;1591770,1526223;1624069,1522190;1624069,844765;1591770,849807;678295,0" o:connectangles="0,0,0,0,0,0,0"/>
                            </v:shape>
                            <v:shape id="Freeform 55" o:spid="_x0000_s1031" style="position:absolute;top:4997;width:2139;height:229;visibility:visible;mso-wrap-style:square;v-text-anchor:top" coordsize="6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" path="m1,c,,,,,,,17,,17,,17,,36,1,55,2,73v672,,672,,672,c673,66,673,58,672,50,1,50,1,50,1,50v,-8,,-16,,-25c1,,1,,1,e" fillcolor="#e1e6e2" stroked="f">
                              <v:path arrowok="t" o:connecttype="custom" o:connectlocs="1009,0;0,0;0,16701;2015,71712;679133,71712;677117,49119;1009,49119;1009,24559;1009,0" o:connectangles="0,0,0,0,0,0,0,0,0"/>
                            </v:shape>
                            <v:shape id="Freeform 56" o:spid="_x0000_s1032" style="position:absolute;width:5118;height:5156;visibility:visible;mso-wrap-style:square;v-text-anchor:top" coordsize="1610,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" path="m1576,c709,,5,701,,1567v,6,,6,,6c670,1573,670,1573,670,1573v,9,,9,,9c670,1596,671,1610,671,1623v1,,1,,1,c671,1608,671,1593,671,1577v,-500,406,-906,905,-906c1587,671,1599,671,1610,672,1610,,1610,,1610,v-11,,-23,,-34,e" fillcolor="#d6dcd8" stroked="f">
                              <v:path arrowok="t" o:connecttype="custom" o:connectlocs="1592626,0;0,1581520;0,1587575;677067,1587575;677067,1596657;678078,1638039;679089,1638039;678078,1591612;1592626,677218;1626984,678225;1626984,0;1592626,0" o:connectangles="0,0,0,0,0,0,0,0,0,0,0,0"/>
                            </v:shape>
                            <v:shape id="Freeform 57" o:spid="_x0000_s1033" style="position:absolute;top:4997;width:2133;height:159;visibility:visible;mso-wrap-style:square;v-text-anchor:top" coordsize="6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" path="m670,c,,,,,,,25,,25,,25v,9,,17,,25c671,50,671,50,671,50v,-13,-1,-27,-1,-41c670,,670,,670,e" fillcolor="#c7cecc" stroked="f">
                              <v:path arrowok="t" o:connecttype="custom" o:connectlocs="677226,0;0,0;0,25243;0,50483;678237,50483;677226,9088;677226,0" o:connectangles="0,0,0,0,0,0,0"/>
                            </v:shape>
                          </v:group>
                          <w10:wrap anchorx="page" anchory="page"/>
                        </v:group>
                      </w:pict>
                    </mc:Fallback>
                  </mc:AlternateContent>
                </w:r>
              </w:p>
            </w:sdtContent>
          </w:sdt>
        </w:tc>
        <w:tc>
          <w:tcPr>
            <w:tcW w:w="8049" w:type="dxa"/>
            <w:shd w:val="clear" w:color="auto" w:fill="auto"/>
          </w:tcPr>
          <w:p w14:paraId="41D2D099" w14:textId="70E0B4D3" w:rsidR="00503E9C" w:rsidRDefault="00CB7643" w:rsidP="00382A38">
            <w:pPr>
              <w:pStyle w:val="KopteksthoofdstukeerstepaginaEcoGroen"/>
            </w:pPr>
            <w:sdt>
              <w:sdtPr>
                <w:tag w:val="Titel (documenteigenschap)"/>
                <w:id w:val="-663466434"/>
                <w:placeholder>
                  <w:docPart w:val="9E04C3A2362C4E3C9E884CAFF628E782"/>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r w:rsidR="00503E9C" w14:paraId="603BD70D" w14:textId="77777777" w:rsidTr="00E55B9D">
        <w:trPr>
          <w:trHeight w:hRule="exact" w:val="2436"/>
        </w:trPr>
        <w:tc>
          <w:tcPr>
            <w:tcW w:w="10653" w:type="dxa"/>
            <w:gridSpan w:val="2"/>
            <w:shd w:val="clear" w:color="auto" w:fill="auto"/>
          </w:tcPr>
          <w:p w14:paraId="46770D08" w14:textId="434C6E2C" w:rsidR="00503E9C" w:rsidRPr="004631AC" w:rsidRDefault="001059F5" w:rsidP="00296E9B">
            <w:pPr>
              <w:pStyle w:val="Kop1"/>
              <w:framePr w:wrap="auto" w:vAnchor="margin" w:hAnchor="text" w:xAlign="left" w:yAlign="inline"/>
            </w:pPr>
            <w:bookmarkStart w:id="11" w:name="_Toc107918062"/>
            <w:r>
              <w:t>Knelpuntenanalyse</w:t>
            </w:r>
            <w:bookmarkEnd w:id="11"/>
          </w:p>
        </w:tc>
      </w:tr>
    </w:tbl>
    <w:p w14:paraId="67DFD1E0" w14:textId="64C1FEA1" w:rsidR="00503E9C" w:rsidRDefault="00EE28C9" w:rsidP="00503E9C">
      <w:pPr>
        <w:pStyle w:val="Kop2"/>
      </w:pPr>
      <w:bookmarkStart w:id="12" w:name="_Toc107918063"/>
      <w:r>
        <w:t>E</w:t>
      </w:r>
      <w:r w:rsidR="00E50FB7">
        <w:t>cologische randvoorwaarden</w:t>
      </w:r>
      <w:bookmarkEnd w:id="12"/>
    </w:p>
    <w:p w14:paraId="47819ACB" w14:textId="0F302BDB" w:rsidR="00E50FB7" w:rsidRPr="00E50FB7" w:rsidRDefault="00E50FB7" w:rsidP="00B71542">
      <w:pPr>
        <w:pStyle w:val="Kop3zondernummerEcoGroen"/>
      </w:pPr>
      <w:r>
        <w:t>Soortinformatie</w:t>
      </w:r>
    </w:p>
    <w:p w14:paraId="5959AAA6" w14:textId="354D85BF" w:rsidR="00E80291" w:rsidRDefault="00E80291" w:rsidP="00B71542">
      <w:pPr>
        <w:pStyle w:val="Kop3"/>
      </w:pPr>
      <w:bookmarkStart w:id="13" w:name="_Toc107918064"/>
      <w:r w:rsidRPr="001A0797">
        <w:t xml:space="preserve">Verspreiding </w:t>
      </w:r>
      <w:r w:rsidR="006705E2">
        <w:t xml:space="preserve">purperreiger in </w:t>
      </w:r>
      <w:r w:rsidRPr="001A0797">
        <w:t>Nederland</w:t>
      </w:r>
      <w:bookmarkEnd w:id="13"/>
    </w:p>
    <w:p w14:paraId="2D9A3DD6" w14:textId="75984DFF" w:rsidR="001A0797" w:rsidRPr="001A0797" w:rsidRDefault="001A0797" w:rsidP="001A0797">
      <w:pPr>
        <w:pStyle w:val="BasistekstEcoGroen"/>
      </w:pPr>
      <w:r>
        <w:t>I</w:t>
      </w:r>
      <w:r w:rsidRPr="001A0797">
        <w:t xml:space="preserve">n </w:t>
      </w:r>
      <w:r>
        <w:t xml:space="preserve">Nederland zijn zo’n 30 kolonies van purperreiger bekend. De kolonies beperken zich tot </w:t>
      </w:r>
      <w:r w:rsidRPr="001A0797">
        <w:t>de laagveengebieden van Nederland. In de grootste kolonies zijn tussen 100 en 200 paartjes te vinden</w:t>
      </w:r>
      <w:r w:rsidR="006705E2">
        <w:t>. De Zouweboezem huisvest de belangrijkste populatie van Nederland (</w:t>
      </w:r>
      <w:r w:rsidR="006F2CAA">
        <w:t>Min. van LNV, 2008</w:t>
      </w:r>
      <w:r w:rsidR="006705E2">
        <w:t>)</w:t>
      </w:r>
      <w:r w:rsidRPr="001A0797">
        <w:t>. De Nederlandse populatie kelderde tussen 1970 en 1990 van minimaal 900 paar tot nog slechts 220</w:t>
      </w:r>
      <w:r w:rsidR="00362152">
        <w:t xml:space="preserve"> paar</w:t>
      </w:r>
      <w:r>
        <w:t xml:space="preserve"> (zie ook figuur 3.1)</w:t>
      </w:r>
      <w:r w:rsidRPr="001A0797">
        <w:t>.</w:t>
      </w:r>
      <w:r>
        <w:t xml:space="preserve"> </w:t>
      </w:r>
      <w:r w:rsidRPr="001A0797">
        <w:t>De o</w:t>
      </w:r>
      <w:r>
        <w:t xml:space="preserve">orzaak voor deze afname lag </w:t>
      </w:r>
      <w:r w:rsidRPr="001A0797">
        <w:t>vooral buiten Nederland, in de overwinteringsgebieden</w:t>
      </w:r>
      <w:r>
        <w:t xml:space="preserve"> (droogte in overwinteringsgebieden)</w:t>
      </w:r>
      <w:r w:rsidRPr="001A0797">
        <w:t>. Toch waren de broedgebieden in Nederland ook niet optimaal in orde</w:t>
      </w:r>
      <w:r>
        <w:t>. Daardoor waren er maar beperkte</w:t>
      </w:r>
      <w:r w:rsidRPr="001A0797">
        <w:t xml:space="preserve"> mogelijkhe</w:t>
      </w:r>
      <w:r>
        <w:t>den om de populatie weer vlot te laten herstellen.</w:t>
      </w:r>
      <w:r w:rsidRPr="001A0797">
        <w:t xml:space="preserve"> </w:t>
      </w:r>
      <w:r>
        <w:t xml:space="preserve">Sinds </w:t>
      </w:r>
      <w:r w:rsidRPr="001A0797">
        <w:t xml:space="preserve">1990 gaat het weer beter en neemt de populatie </w:t>
      </w:r>
      <w:r>
        <w:t xml:space="preserve">jaarlijks </w:t>
      </w:r>
      <w:r w:rsidRPr="001A0797">
        <w:t>toe</w:t>
      </w:r>
      <w:r>
        <w:t xml:space="preserve"> met &lt;5%</w:t>
      </w:r>
      <w:r w:rsidRPr="001A0797">
        <w:t>.</w:t>
      </w:r>
      <w:r>
        <w:t xml:space="preserve"> Deze trend is ook in het afgelopen decennium doorgezet.</w:t>
      </w:r>
    </w:p>
    <w:p w14:paraId="51603901" w14:textId="77777777" w:rsidR="001A0797" w:rsidRDefault="001A0797" w:rsidP="00F85A09">
      <w:pPr>
        <w:pStyle w:val="BasistekstEcoGroen"/>
        <w:rPr>
          <w:highlight w:val="yellow"/>
        </w:rPr>
      </w:pPr>
    </w:p>
    <w:p w14:paraId="0029B47F" w14:textId="77777777" w:rsidR="00F85A09" w:rsidRDefault="00F85A09" w:rsidP="00F85A09">
      <w:pPr>
        <w:pStyle w:val="BasistekstEcoGroen"/>
        <w:keepNext/>
      </w:pPr>
      <w:r w:rsidRPr="00E80291">
        <w:rPr>
          <w:noProof/>
        </w:rPr>
        <w:drawing>
          <wp:inline distT="0" distB="0" distL="0" distR="0" wp14:anchorId="27480CE7" wp14:editId="688338DC">
            <wp:extent cx="5112385" cy="3545840"/>
            <wp:effectExtent l="0" t="0" r="0" b="0"/>
            <wp:docPr id="709" name="Afbeelding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12385" cy="3545840"/>
                    </a:xfrm>
                    <a:prstGeom prst="rect">
                      <a:avLst/>
                    </a:prstGeom>
                  </pic:spPr>
                </pic:pic>
              </a:graphicData>
            </a:graphic>
          </wp:inline>
        </w:drawing>
      </w:r>
    </w:p>
    <w:p w14:paraId="08EE2802" w14:textId="5B62140A" w:rsidR="00E80291" w:rsidRPr="00F85A09" w:rsidRDefault="00F85A09" w:rsidP="00F85A09">
      <w:pPr>
        <w:pStyle w:val="Bijschrift"/>
        <w:rPr>
          <w:rFonts w:ascii="Calibri Light" w:hAnsi="Calibri Light" w:cs="Calibri Light"/>
        </w:rPr>
      </w:pPr>
      <w:r w:rsidRPr="00F85A09">
        <w:rPr>
          <w:rFonts w:ascii="Calibri" w:hAnsi="Calibri" w:cs="Calibri"/>
          <w:b/>
        </w:rPr>
        <w:t xml:space="preserve">Figuur </w:t>
      </w:r>
      <w:r w:rsidR="00295F45">
        <w:rPr>
          <w:rFonts w:ascii="Calibri" w:hAnsi="Calibri" w:cs="Calibri"/>
          <w:b/>
        </w:rPr>
        <w:fldChar w:fldCharType="begin"/>
      </w:r>
      <w:r w:rsidR="00295F45">
        <w:rPr>
          <w:rFonts w:ascii="Calibri" w:hAnsi="Calibri" w:cs="Calibri"/>
          <w:b/>
        </w:rPr>
        <w:instrText xml:space="preserve"> STYLEREF 1 \s </w:instrText>
      </w:r>
      <w:r w:rsidR="00295F45">
        <w:rPr>
          <w:rFonts w:ascii="Calibri" w:hAnsi="Calibri" w:cs="Calibri"/>
          <w:b/>
        </w:rPr>
        <w:fldChar w:fldCharType="separate"/>
      </w:r>
      <w:r w:rsidR="00295F45">
        <w:rPr>
          <w:rFonts w:ascii="Calibri" w:hAnsi="Calibri" w:cs="Calibri"/>
          <w:b/>
          <w:noProof/>
        </w:rPr>
        <w:t>3</w:t>
      </w:r>
      <w:r w:rsidR="00295F45">
        <w:rPr>
          <w:rFonts w:ascii="Calibri" w:hAnsi="Calibri" w:cs="Calibri"/>
          <w:b/>
        </w:rPr>
        <w:fldChar w:fldCharType="end"/>
      </w:r>
      <w:r w:rsidR="00295F45">
        <w:rPr>
          <w:rFonts w:ascii="Calibri" w:hAnsi="Calibri" w:cs="Calibri"/>
          <w:b/>
        </w:rPr>
        <w:t>.</w:t>
      </w:r>
      <w:r w:rsidR="00295F45">
        <w:rPr>
          <w:rFonts w:ascii="Calibri" w:hAnsi="Calibri" w:cs="Calibri"/>
          <w:b/>
        </w:rPr>
        <w:fldChar w:fldCharType="begin"/>
      </w:r>
      <w:r w:rsidR="00295F45">
        <w:rPr>
          <w:rFonts w:ascii="Calibri" w:hAnsi="Calibri" w:cs="Calibri"/>
          <w:b/>
        </w:rPr>
        <w:instrText xml:space="preserve"> SEQ Figuur \* ARABIC \s 1 </w:instrText>
      </w:r>
      <w:r w:rsidR="00295F45">
        <w:rPr>
          <w:rFonts w:ascii="Calibri" w:hAnsi="Calibri" w:cs="Calibri"/>
          <w:b/>
        </w:rPr>
        <w:fldChar w:fldCharType="separate"/>
      </w:r>
      <w:r w:rsidR="00295F45">
        <w:rPr>
          <w:rFonts w:ascii="Calibri" w:hAnsi="Calibri" w:cs="Calibri"/>
          <w:b/>
          <w:noProof/>
        </w:rPr>
        <w:t>1</w:t>
      </w:r>
      <w:r w:rsidR="00295F45">
        <w:rPr>
          <w:rFonts w:ascii="Calibri" w:hAnsi="Calibri" w:cs="Calibri"/>
          <w:b/>
        </w:rPr>
        <w:fldChar w:fldCharType="end"/>
      </w:r>
      <w:r>
        <w:rPr>
          <w:rFonts w:ascii="Calibri Light" w:hAnsi="Calibri Light" w:cs="Calibri Light"/>
        </w:rPr>
        <w:t xml:space="preserve"> </w:t>
      </w:r>
      <w:r w:rsidR="001A0797">
        <w:rPr>
          <w:rFonts w:ascii="Calibri Light" w:hAnsi="Calibri Light" w:cs="Calibri Light"/>
        </w:rPr>
        <w:t>Aantalsontwikkeling purperreiger in Nederland. Bron: SOVON.</w:t>
      </w:r>
    </w:p>
    <w:p w14:paraId="0423D685" w14:textId="6407AD56" w:rsidR="00FC6F73" w:rsidRDefault="00FC6F73" w:rsidP="00BE6C25">
      <w:pPr>
        <w:pStyle w:val="Kop3"/>
      </w:pPr>
      <w:bookmarkStart w:id="14" w:name="_Toc107918065"/>
      <w:r>
        <w:lastRenderedPageBreak/>
        <w:t>Broedbiotoop</w:t>
      </w:r>
      <w:r w:rsidR="00E80291">
        <w:t xml:space="preserve"> &amp; -gedrag</w:t>
      </w:r>
      <w:bookmarkEnd w:id="14"/>
    </w:p>
    <w:p w14:paraId="20FEACC3" w14:textId="68BE3517" w:rsidR="00FC6F73" w:rsidRPr="00FC6F73" w:rsidRDefault="00FC6F73" w:rsidP="00FC6F73">
      <w:pPr>
        <w:pStyle w:val="BasistekstEcoGroen"/>
      </w:pPr>
      <w:r w:rsidRPr="00E80291">
        <w:t xml:space="preserve">De purperreiger broedt in water- en moerasrijke landschappen. De nestplaats ligt in uitgestrekte rietvelden, waar doorgaans bodemnesten worden gemaakt op een </w:t>
      </w:r>
      <w:proofErr w:type="spellStart"/>
      <w:r w:rsidRPr="00E80291">
        <w:t>kniklaag</w:t>
      </w:r>
      <w:proofErr w:type="spellEnd"/>
      <w:r w:rsidRPr="00E80291">
        <w:t xml:space="preserve"> van oud, niet te dicht, sterk riet in ondiep water. Ook maken de purperreigers nesten in wilgenstruiken en soms in moerasbos, tussen blauwe reigers. </w:t>
      </w:r>
      <w:r w:rsidR="00E80291" w:rsidRPr="00E80291">
        <w:t xml:space="preserve">De reigers broeden (globaal) van april tot juni en leggen twee tot acht eieren. Zowel de man als vrouw broeden de eieren vervolgens in 25 - 30 dagen uit. Het broeden start vanaf het eerste ei dat wordt gelegd, waardoor de jongen opeenvolgend uit het ei komen. De jongen zijn na circa 45 - 50 dagen </w:t>
      </w:r>
      <w:proofErr w:type="spellStart"/>
      <w:r w:rsidR="00E80291" w:rsidRPr="00E80291">
        <w:t>vliegvlug</w:t>
      </w:r>
      <w:proofErr w:type="spellEnd"/>
      <w:r w:rsidR="00E80291" w:rsidRPr="00E80291">
        <w:t xml:space="preserve"> en worden tot zo'n twee weken na uitvliegen door beide ouders verzorgd.</w:t>
      </w:r>
    </w:p>
    <w:p w14:paraId="334DE146" w14:textId="31079166" w:rsidR="00FC6F73" w:rsidRDefault="00FC6F73" w:rsidP="00BE6C25">
      <w:pPr>
        <w:pStyle w:val="Kop3"/>
      </w:pPr>
      <w:bookmarkStart w:id="15" w:name="_Toc107918066"/>
      <w:r>
        <w:t>Foerageergebied</w:t>
      </w:r>
      <w:r w:rsidR="00F85A09">
        <w:t xml:space="preserve"> &amp; territorium</w:t>
      </w:r>
      <w:bookmarkEnd w:id="15"/>
    </w:p>
    <w:p w14:paraId="2698D0AC" w14:textId="17092775" w:rsidR="00F85A09" w:rsidRPr="006F2CAA" w:rsidRDefault="006705E2" w:rsidP="00FC6F73">
      <w:pPr>
        <w:pStyle w:val="BasistekstEcoGroen"/>
      </w:pPr>
      <w:r>
        <w:t xml:space="preserve">Foerageergebieden </w:t>
      </w:r>
      <w:r w:rsidRPr="00F85A09">
        <w:t xml:space="preserve">van purperreigers </w:t>
      </w:r>
      <w:r>
        <w:t xml:space="preserve">bestaan uit </w:t>
      </w:r>
      <w:r w:rsidRPr="006705E2">
        <w:t>waterpartijen met</w:t>
      </w:r>
      <w:r>
        <w:t xml:space="preserve"> </w:t>
      </w:r>
      <w:r w:rsidRPr="006705E2">
        <w:t>veel ondiep, helder en visrijk water. Vaak is dat veenwater omdat de voorkeur uitgaat naar grote</w:t>
      </w:r>
      <w:r>
        <w:t xml:space="preserve"> </w:t>
      </w:r>
      <w:r w:rsidRPr="006705E2">
        <w:t xml:space="preserve">moerasgebieden. </w:t>
      </w:r>
      <w:r w:rsidRPr="008C0B09">
        <w:t>Daarnaast</w:t>
      </w:r>
      <w:r w:rsidRPr="006705E2">
        <w:t xml:space="preserve"> foerageert de soort ook veel op natte graslanden en in sloten in het</w:t>
      </w:r>
      <w:r>
        <w:t xml:space="preserve"> </w:t>
      </w:r>
      <w:r w:rsidRPr="006705E2">
        <w:t>boerenland.</w:t>
      </w:r>
      <w:r>
        <w:t xml:space="preserve"> Optimaal g</w:t>
      </w:r>
      <w:r w:rsidRPr="00F85A09">
        <w:t xml:space="preserve">eschikte foerageergebieden van purperreigers </w:t>
      </w:r>
      <w:r w:rsidR="00FC6F73" w:rsidRPr="00F85A09">
        <w:t xml:space="preserve">bestaan uit laagveengraslanden met een hoge slootdichtheid (&gt;15 km slootlengte per 100 </w:t>
      </w:r>
      <w:r w:rsidR="00EC7CDB" w:rsidRPr="008C0B09">
        <w:t>hectare</w:t>
      </w:r>
      <w:r w:rsidR="00FC6F73" w:rsidRPr="008C0B09">
        <w:t xml:space="preserve">). </w:t>
      </w:r>
      <w:r w:rsidR="008C0B09">
        <w:t>Verder</w:t>
      </w:r>
      <w:r w:rsidR="00F85A09" w:rsidRPr="00F85A09">
        <w:t xml:space="preserve"> worden a</w:t>
      </w:r>
      <w:r w:rsidR="00FC6F73" w:rsidRPr="00F85A09">
        <w:t>an de sloten eisen gesteld</w:t>
      </w:r>
      <w:r w:rsidR="00F85A09" w:rsidRPr="00F85A09">
        <w:t xml:space="preserve"> namelijk, </w:t>
      </w:r>
      <w:r w:rsidR="00FC6F73" w:rsidRPr="00F85A09">
        <w:t>lage</w:t>
      </w:r>
      <w:r w:rsidR="00F85A09" w:rsidRPr="00F85A09">
        <w:t xml:space="preserve"> en </w:t>
      </w:r>
      <w:r w:rsidR="00FC6F73" w:rsidRPr="00F85A09">
        <w:t xml:space="preserve">vlakke oevers, </w:t>
      </w:r>
      <w:r w:rsidR="00F85A09" w:rsidRPr="00F85A09">
        <w:t>sloten mogen niet te smal zijn</w:t>
      </w:r>
      <w:r w:rsidR="00FC6F73" w:rsidRPr="00F85A09">
        <w:t xml:space="preserve">, gevarieerde en niet te hoge oevervegetatie, diversiteit in </w:t>
      </w:r>
      <w:r w:rsidR="00F85A09" w:rsidRPr="00F85A09">
        <w:t xml:space="preserve">watervegetatie, </w:t>
      </w:r>
      <w:r w:rsidR="00FC6F73" w:rsidRPr="00F85A09">
        <w:t xml:space="preserve">variatie in </w:t>
      </w:r>
      <w:r w:rsidR="00F85A09" w:rsidRPr="00F85A09">
        <w:t>prooien</w:t>
      </w:r>
      <w:r w:rsidR="00FC6F73" w:rsidRPr="00F85A09">
        <w:t xml:space="preserve"> en hoge aantallen vis (</w:t>
      </w:r>
      <w:r w:rsidR="00FC6F73" w:rsidRPr="006F2CAA">
        <w:t>Van der Winden, 2004).</w:t>
      </w:r>
      <w:r w:rsidR="00F85A09" w:rsidRPr="006F2CAA">
        <w:t xml:space="preserve"> De purperreiger foerageert voornamelijk op vis waaronder de grote modderkruiper. </w:t>
      </w:r>
      <w:r w:rsidR="008C0B09">
        <w:t>Ook</w:t>
      </w:r>
      <w:r w:rsidR="00F85A09" w:rsidRPr="006F2CAA">
        <w:t xml:space="preserve"> zijn waterinsecten, kleine zoogdieren (veldmuizen) en amfibieën onderdeel van het voedselaanbod. </w:t>
      </w:r>
      <w:r w:rsidRPr="006F2CAA">
        <w:t xml:space="preserve">Purperreigers foerageren tot op twintig kilometer afstand van de kolonie, maar veelal binnen tien kilometer. </w:t>
      </w:r>
    </w:p>
    <w:p w14:paraId="01224C36" w14:textId="77777777" w:rsidR="00F85A09" w:rsidRPr="006F2CAA" w:rsidRDefault="00F85A09" w:rsidP="00FC6F73">
      <w:pPr>
        <w:pStyle w:val="BasistekstEcoGroen"/>
      </w:pPr>
    </w:p>
    <w:p w14:paraId="0D76F014" w14:textId="6B6D439D" w:rsidR="00F85A09" w:rsidRPr="006705E2" w:rsidRDefault="00F85A09" w:rsidP="00FC6F73">
      <w:pPr>
        <w:pStyle w:val="BasistekstEcoGroen"/>
      </w:pPr>
      <w:r w:rsidRPr="006F2CAA">
        <w:t>In een optimaal geschikt foerageergebied ligt de territoriumgrootte normaliter in de ordegrootte van 30 tot 50 hectare per individu. In beperkt geschikte foerageergebieden is er vaak sprake van 100 tot 150 hectare per individu, tot meer dan 200 hectare in slechte foerageergebieden. Van doorslaggevend belang is overigens de slootlengte</w:t>
      </w:r>
      <w:r w:rsidR="00362152">
        <w:t>.</w:t>
      </w:r>
      <w:r w:rsidRPr="006F2CAA">
        <w:t xml:space="preserve"> </w:t>
      </w:r>
      <w:r w:rsidR="00362152">
        <w:t>P</w:t>
      </w:r>
      <w:r w:rsidR="00362152" w:rsidRPr="006F2CAA">
        <w:t xml:space="preserve">er </w:t>
      </w:r>
      <w:r w:rsidRPr="006F2CAA">
        <w:t>voedselterritorium is dit, afhankelijk van de kwaliteit van de sloten, 17 tot 30 kilometer (Van der Winden &amp; Van Horssen, 2001)</w:t>
      </w:r>
      <w:r w:rsidRPr="00F85A09">
        <w:t xml:space="preserve"> </w:t>
      </w:r>
    </w:p>
    <w:p w14:paraId="114DC63B" w14:textId="3528BDC3" w:rsidR="00E80291" w:rsidRPr="0091388D" w:rsidRDefault="00E80291" w:rsidP="00BE6C25">
      <w:pPr>
        <w:pStyle w:val="Kop3"/>
      </w:pPr>
      <w:bookmarkStart w:id="16" w:name="_Toc107918067"/>
      <w:r w:rsidRPr="0091388D">
        <w:t>Migratie</w:t>
      </w:r>
      <w:bookmarkEnd w:id="16"/>
    </w:p>
    <w:p w14:paraId="361BA0B5" w14:textId="305C745B" w:rsidR="0091388D" w:rsidRPr="006705E2" w:rsidRDefault="00E80291" w:rsidP="00E80291">
      <w:pPr>
        <w:pStyle w:val="BasistekstEcoGroen"/>
      </w:pPr>
      <w:r>
        <w:t>De purperreigers arriveren in Nederland aan de start van het broedseizoen in de periode maart tot mei</w:t>
      </w:r>
      <w:r w:rsidR="0091388D">
        <w:t xml:space="preserve"> (zie </w:t>
      </w:r>
      <w:r w:rsidR="0091388D" w:rsidRPr="006F2CAA">
        <w:t>figuur 3.</w:t>
      </w:r>
      <w:r w:rsidR="00F85A09" w:rsidRPr="006F2CAA">
        <w:t>2</w:t>
      </w:r>
      <w:r w:rsidR="0091388D" w:rsidRPr="006F2CAA">
        <w:t>)</w:t>
      </w:r>
      <w:r w:rsidRPr="006F2CAA">
        <w:t>.</w:t>
      </w:r>
      <w:r>
        <w:t xml:space="preserve"> </w:t>
      </w:r>
      <w:r w:rsidR="0091388D">
        <w:t>Vervolgens vertrekken de p</w:t>
      </w:r>
      <w:r>
        <w:t xml:space="preserve">urperreigers </w:t>
      </w:r>
      <w:r w:rsidR="0091388D">
        <w:t xml:space="preserve">vrijwel direct </w:t>
      </w:r>
      <w:r w:rsidRPr="00E80291">
        <w:t xml:space="preserve">na het broedseizoen in augustus-september weg </w:t>
      </w:r>
      <w:r>
        <w:t xml:space="preserve">uit Nederland richting </w:t>
      </w:r>
      <w:r w:rsidRPr="00E80291">
        <w:t xml:space="preserve">Afrika, waar ten zuiden van de Sahara niet-trekkende soortgenoten worden opgezocht. </w:t>
      </w:r>
      <w:r w:rsidR="0091388D">
        <w:t>De trek</w:t>
      </w:r>
      <w:r w:rsidRPr="00E80291">
        <w:t xml:space="preserve"> vindt vooral 's avonds en 's nachts plaats</w:t>
      </w:r>
      <w:r w:rsidR="0091388D">
        <w:t xml:space="preserve"> (</w:t>
      </w:r>
      <w:r w:rsidR="00362152">
        <w:t>Sovon</w:t>
      </w:r>
      <w:r w:rsidR="0091388D">
        <w:t>, 2021).</w:t>
      </w:r>
    </w:p>
    <w:p w14:paraId="1372B590" w14:textId="77777777" w:rsidR="0091388D" w:rsidRDefault="00E80291" w:rsidP="0091388D">
      <w:pPr>
        <w:pStyle w:val="BasistekstEcoGroen"/>
        <w:keepNext/>
      </w:pPr>
      <w:r w:rsidRPr="00E80291">
        <w:rPr>
          <w:noProof/>
        </w:rPr>
        <w:lastRenderedPageBreak/>
        <w:drawing>
          <wp:inline distT="0" distB="0" distL="0" distR="0" wp14:anchorId="365FFD88" wp14:editId="7CFB74F5">
            <wp:extent cx="5112385" cy="3573780"/>
            <wp:effectExtent l="0" t="0" r="0" b="7620"/>
            <wp:docPr id="710" name="Afbeelding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12385" cy="3573780"/>
                    </a:xfrm>
                    <a:prstGeom prst="rect">
                      <a:avLst/>
                    </a:prstGeom>
                  </pic:spPr>
                </pic:pic>
              </a:graphicData>
            </a:graphic>
          </wp:inline>
        </w:drawing>
      </w:r>
    </w:p>
    <w:p w14:paraId="50184152" w14:textId="08B3D52F" w:rsidR="00E80291" w:rsidRPr="0091388D" w:rsidRDefault="0091388D" w:rsidP="0091388D">
      <w:pPr>
        <w:pStyle w:val="Bijschrift"/>
        <w:rPr>
          <w:rFonts w:ascii="Calibri Light" w:hAnsi="Calibri Light" w:cs="Calibri Light"/>
          <w:highlight w:val="yellow"/>
        </w:rPr>
      </w:pPr>
      <w:r w:rsidRPr="0091388D">
        <w:rPr>
          <w:rFonts w:ascii="Calibri" w:hAnsi="Calibri" w:cs="Calibri"/>
          <w:b/>
        </w:rPr>
        <w:t xml:space="preserve">Figuur </w:t>
      </w:r>
      <w:r w:rsidR="00295F45">
        <w:rPr>
          <w:rFonts w:ascii="Calibri" w:hAnsi="Calibri" w:cs="Calibri"/>
          <w:b/>
        </w:rPr>
        <w:fldChar w:fldCharType="begin"/>
      </w:r>
      <w:r w:rsidR="00295F45">
        <w:rPr>
          <w:rFonts w:ascii="Calibri" w:hAnsi="Calibri" w:cs="Calibri"/>
          <w:b/>
        </w:rPr>
        <w:instrText xml:space="preserve"> STYLEREF 1 \s </w:instrText>
      </w:r>
      <w:r w:rsidR="00295F45">
        <w:rPr>
          <w:rFonts w:ascii="Calibri" w:hAnsi="Calibri" w:cs="Calibri"/>
          <w:b/>
        </w:rPr>
        <w:fldChar w:fldCharType="separate"/>
      </w:r>
      <w:r w:rsidR="00295F45">
        <w:rPr>
          <w:rFonts w:ascii="Calibri" w:hAnsi="Calibri" w:cs="Calibri"/>
          <w:b/>
          <w:noProof/>
        </w:rPr>
        <w:t>3</w:t>
      </w:r>
      <w:r w:rsidR="00295F45">
        <w:rPr>
          <w:rFonts w:ascii="Calibri" w:hAnsi="Calibri" w:cs="Calibri"/>
          <w:b/>
        </w:rPr>
        <w:fldChar w:fldCharType="end"/>
      </w:r>
      <w:r w:rsidR="00295F45">
        <w:rPr>
          <w:rFonts w:ascii="Calibri" w:hAnsi="Calibri" w:cs="Calibri"/>
          <w:b/>
        </w:rPr>
        <w:t>.</w:t>
      </w:r>
      <w:r w:rsidR="00295F45">
        <w:rPr>
          <w:rFonts w:ascii="Calibri" w:hAnsi="Calibri" w:cs="Calibri"/>
          <w:b/>
        </w:rPr>
        <w:fldChar w:fldCharType="begin"/>
      </w:r>
      <w:r w:rsidR="00295F45">
        <w:rPr>
          <w:rFonts w:ascii="Calibri" w:hAnsi="Calibri" w:cs="Calibri"/>
          <w:b/>
        </w:rPr>
        <w:instrText xml:space="preserve"> SEQ Figuur \* ARABIC \s 1 </w:instrText>
      </w:r>
      <w:r w:rsidR="00295F45">
        <w:rPr>
          <w:rFonts w:ascii="Calibri" w:hAnsi="Calibri" w:cs="Calibri"/>
          <w:b/>
        </w:rPr>
        <w:fldChar w:fldCharType="separate"/>
      </w:r>
      <w:r w:rsidR="00295F45">
        <w:rPr>
          <w:rFonts w:ascii="Calibri" w:hAnsi="Calibri" w:cs="Calibri"/>
          <w:b/>
          <w:noProof/>
        </w:rPr>
        <w:t>2</w:t>
      </w:r>
      <w:r w:rsidR="00295F45">
        <w:rPr>
          <w:rFonts w:ascii="Calibri" w:hAnsi="Calibri" w:cs="Calibri"/>
          <w:b/>
        </w:rPr>
        <w:fldChar w:fldCharType="end"/>
      </w:r>
      <w:r>
        <w:rPr>
          <w:rFonts w:ascii="Calibri Light" w:hAnsi="Calibri Light" w:cs="Calibri Light"/>
        </w:rPr>
        <w:t xml:space="preserve"> Het </w:t>
      </w:r>
      <w:proofErr w:type="spellStart"/>
      <w:r>
        <w:rPr>
          <w:rFonts w:ascii="Calibri Light" w:hAnsi="Calibri Light" w:cs="Calibri Light"/>
        </w:rPr>
        <w:t>seizoensvoorkomen</w:t>
      </w:r>
      <w:proofErr w:type="spellEnd"/>
      <w:r>
        <w:rPr>
          <w:rFonts w:ascii="Calibri Light" w:hAnsi="Calibri Light" w:cs="Calibri Light"/>
        </w:rPr>
        <w:t xml:space="preserve"> van purperreiger in Nederland. Bron: </w:t>
      </w:r>
      <w:r w:rsidR="00362152">
        <w:rPr>
          <w:rFonts w:ascii="Calibri Light" w:hAnsi="Calibri Light" w:cs="Calibri Light"/>
        </w:rPr>
        <w:t>Sovon</w:t>
      </w:r>
      <w:r>
        <w:rPr>
          <w:rFonts w:ascii="Calibri Light" w:hAnsi="Calibri Light" w:cs="Calibri Light"/>
        </w:rPr>
        <w:t>.</w:t>
      </w:r>
    </w:p>
    <w:p w14:paraId="3447C80D" w14:textId="09EDAC19" w:rsidR="00FC6F73" w:rsidRPr="006705E2" w:rsidRDefault="00FC6F73" w:rsidP="00BE6C25">
      <w:pPr>
        <w:pStyle w:val="Kop2"/>
      </w:pPr>
      <w:bookmarkStart w:id="17" w:name="_Toc107918068"/>
      <w:r w:rsidRPr="006705E2">
        <w:t>Staat van Instandhouding</w:t>
      </w:r>
      <w:bookmarkEnd w:id="17"/>
    </w:p>
    <w:p w14:paraId="7DEFFAD8" w14:textId="52A3C2F4" w:rsidR="006705E2" w:rsidRPr="006705E2" w:rsidRDefault="006705E2" w:rsidP="00BE6C25">
      <w:pPr>
        <w:pStyle w:val="Kop3"/>
      </w:pPr>
      <w:bookmarkStart w:id="18" w:name="_Toc107918069"/>
      <w:r w:rsidRPr="006705E2">
        <w:t>Landelijke Staat van Instandhouding</w:t>
      </w:r>
      <w:bookmarkEnd w:id="18"/>
    </w:p>
    <w:p w14:paraId="2D38C8EF" w14:textId="21BEB172" w:rsidR="006705E2" w:rsidRPr="00E50FB7" w:rsidRDefault="00E80291" w:rsidP="006705E2">
      <w:pPr>
        <w:pStyle w:val="BasistekstEcoGroen"/>
      </w:pPr>
      <w:r w:rsidRPr="006705E2">
        <w:t xml:space="preserve">De landelijke </w:t>
      </w:r>
      <w:r w:rsidR="00765D26">
        <w:t>Staat van Instandhouding</w:t>
      </w:r>
      <w:r w:rsidRPr="006705E2">
        <w:t xml:space="preserve"> van de purperreiger als broedvogel en niet-broedvogel is beoordeeld als gunstig (</w:t>
      </w:r>
      <w:r w:rsidR="004B07B7">
        <w:t>Sovon</w:t>
      </w:r>
      <w:r w:rsidR="006F2CAA">
        <w:t>, 2021</w:t>
      </w:r>
      <w:r w:rsidRPr="006705E2">
        <w:t xml:space="preserve">). </w:t>
      </w:r>
    </w:p>
    <w:p w14:paraId="32D00CB3" w14:textId="0140C7AC" w:rsidR="00E80291" w:rsidRPr="00BD776A" w:rsidRDefault="006705E2" w:rsidP="00BE6C25">
      <w:pPr>
        <w:pStyle w:val="Kop3"/>
      </w:pPr>
      <w:bookmarkStart w:id="19" w:name="_Toc107918070"/>
      <w:r w:rsidRPr="00BD776A">
        <w:t>Lokale Staat van Instandhouding</w:t>
      </w:r>
      <w:bookmarkEnd w:id="19"/>
    </w:p>
    <w:p w14:paraId="6B53EBB2" w14:textId="77777777" w:rsidR="00765D26" w:rsidRPr="006F2CAA" w:rsidRDefault="00FC6F73" w:rsidP="00FC6F73">
      <w:pPr>
        <w:pStyle w:val="BasistekstEcoGroen"/>
      </w:pPr>
      <w:r w:rsidRPr="00765D26">
        <w:t>Al gedurende lange tijd (in ieder geval vanaf 1941) broeden er purperreigers in de Zouweboezem.</w:t>
      </w:r>
      <w:r w:rsidR="00765D26" w:rsidRPr="00765D26">
        <w:t xml:space="preserve"> </w:t>
      </w:r>
      <w:r w:rsidRPr="00765D26">
        <w:t>De kolonie purperreigers in de Zouweboezem is de grootste van Nederland. Tot begin jaren ’90</w:t>
      </w:r>
      <w:r w:rsidR="00BD776A" w:rsidRPr="00765D26">
        <w:t xml:space="preserve"> </w:t>
      </w:r>
      <w:r w:rsidRPr="00765D26">
        <w:t>ging het in de Zouweboezem om kleine aantallen</w:t>
      </w:r>
      <w:r w:rsidR="00765D26" w:rsidRPr="00765D26">
        <w:t xml:space="preserve"> broedparen, maar v</w:t>
      </w:r>
      <w:r w:rsidRPr="00765D26">
        <w:t>ervolgens</w:t>
      </w:r>
      <w:r w:rsidR="00BD776A" w:rsidRPr="00765D26">
        <w:t xml:space="preserve"> </w:t>
      </w:r>
      <w:r w:rsidRPr="00765D26">
        <w:t xml:space="preserve">is het aantal broedparen </w:t>
      </w:r>
      <w:r w:rsidR="00765D26" w:rsidRPr="00765D26">
        <w:t xml:space="preserve">aanzienlijk </w:t>
      </w:r>
      <w:r w:rsidRPr="00765D26">
        <w:t>gegroeid</w:t>
      </w:r>
      <w:r w:rsidR="00765D26" w:rsidRPr="00765D26">
        <w:t xml:space="preserve"> (zie ook figuur 3.3)</w:t>
      </w:r>
      <w:r w:rsidRPr="00765D26">
        <w:t>.</w:t>
      </w:r>
      <w:r w:rsidR="00BD776A" w:rsidRPr="00765D26">
        <w:t xml:space="preserve"> </w:t>
      </w:r>
      <w:r w:rsidRPr="00765D26">
        <w:t>In de Zouwe bevond de broedkolonie van de purperreiger zich in de rietlanden met oud riet aan</w:t>
      </w:r>
      <w:r w:rsidR="00BD776A" w:rsidRPr="00765D26">
        <w:t xml:space="preserve"> </w:t>
      </w:r>
      <w:r w:rsidRPr="00765D26">
        <w:t>de westelijke zijde van de Oude Zederik (Van der Winden, 2005). Lang hebben de purperreigers</w:t>
      </w:r>
      <w:r w:rsidR="00BD776A" w:rsidRPr="00765D26">
        <w:t xml:space="preserve"> </w:t>
      </w:r>
      <w:r w:rsidRPr="00765D26">
        <w:t>in één kolonie gebroed in het deelgebied Zouwe in overjarig riet. Sinds 2009 is een tweede</w:t>
      </w:r>
      <w:r w:rsidR="00BD776A" w:rsidRPr="00765D26">
        <w:t xml:space="preserve"> </w:t>
      </w:r>
      <w:r w:rsidRPr="00765D26">
        <w:t>kolonieplaats in struweel op een hoogte van twee tot vier meter aanwezig. Sinds 2011 wordt</w:t>
      </w:r>
      <w:r w:rsidR="00BD776A" w:rsidRPr="00765D26">
        <w:t xml:space="preserve"> </w:t>
      </w:r>
      <w:r w:rsidRPr="00765D26">
        <w:t>alleen nog gebroed in het moerasbo</w:t>
      </w:r>
      <w:r w:rsidRPr="006F2CAA">
        <w:t>s</w:t>
      </w:r>
      <w:r w:rsidR="00765D26" w:rsidRPr="006F2CAA">
        <w:t xml:space="preserve"> </w:t>
      </w:r>
      <w:r w:rsidRPr="006F2CAA">
        <w:t xml:space="preserve">(Van der Winden, 2012). </w:t>
      </w:r>
    </w:p>
    <w:p w14:paraId="67743892" w14:textId="77777777" w:rsidR="00765D26" w:rsidRPr="006F2CAA" w:rsidRDefault="00765D26" w:rsidP="00FC6F73">
      <w:pPr>
        <w:pStyle w:val="BasistekstEcoGroen"/>
      </w:pPr>
    </w:p>
    <w:p w14:paraId="13981463" w14:textId="3209BC77" w:rsidR="00765D26" w:rsidRDefault="00FC6F73" w:rsidP="00FC6F73">
      <w:pPr>
        <w:pStyle w:val="BasistekstEcoGroen"/>
      </w:pPr>
      <w:r w:rsidRPr="006F2CAA">
        <w:t>De huidige situatie</w:t>
      </w:r>
      <w:r w:rsidR="00765D26" w:rsidRPr="006F2CAA">
        <w:t xml:space="preserve"> in Zouweboezem</w:t>
      </w:r>
      <w:r w:rsidRPr="006F2CAA">
        <w:t xml:space="preserve"> is kwetsbaar,</w:t>
      </w:r>
      <w:r w:rsidR="00BD776A" w:rsidRPr="006F2CAA">
        <w:t xml:space="preserve"> </w:t>
      </w:r>
      <w:r w:rsidRPr="006F2CAA">
        <w:t>omdat er slechts één geschikte kolonielocatie aanwezig is (Van der Winden et al., 2008).</w:t>
      </w:r>
      <w:r w:rsidR="00BD776A" w:rsidRPr="006F2CAA">
        <w:t xml:space="preserve"> </w:t>
      </w:r>
      <w:r w:rsidRPr="006F2CAA">
        <w:t>Bovendien</w:t>
      </w:r>
      <w:r w:rsidRPr="00765D26">
        <w:t xml:space="preserve"> is er sinds enkele jaren binnen de kolonielocatie sprake van een verschuiving in</w:t>
      </w:r>
      <w:r w:rsidR="00BD776A" w:rsidRPr="00765D26">
        <w:t xml:space="preserve"> </w:t>
      </w:r>
      <w:r w:rsidRPr="00765D26">
        <w:t>zuid</w:t>
      </w:r>
      <w:r w:rsidR="00765D26" w:rsidRPr="00765D26">
        <w:t xml:space="preserve">oostelijke </w:t>
      </w:r>
      <w:r w:rsidRPr="00765D26">
        <w:t>richting.</w:t>
      </w:r>
      <w:r w:rsidR="00611B14">
        <w:rPr>
          <w:rStyle w:val="Voetnootmarkering"/>
        </w:rPr>
        <w:footnoteReference w:id="2"/>
      </w:r>
      <w:r w:rsidR="00BD776A" w:rsidRPr="00765D26">
        <w:t xml:space="preserve"> </w:t>
      </w:r>
    </w:p>
    <w:p w14:paraId="6AE74846" w14:textId="7BC18190" w:rsidR="00765D26" w:rsidRDefault="00F542F0" w:rsidP="00765D26">
      <w:pPr>
        <w:pStyle w:val="BasistekstEcoGroen"/>
        <w:keepNext/>
      </w:pPr>
      <w:r w:rsidRPr="00F542F0">
        <w:rPr>
          <w:noProof/>
        </w:rPr>
        <w:lastRenderedPageBreak/>
        <w:drawing>
          <wp:inline distT="0" distB="0" distL="0" distR="0" wp14:anchorId="49945DF5" wp14:editId="034E2491">
            <wp:extent cx="5112385" cy="3644900"/>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112385" cy="3644900"/>
                    </a:xfrm>
                    <a:prstGeom prst="rect">
                      <a:avLst/>
                    </a:prstGeom>
                  </pic:spPr>
                </pic:pic>
              </a:graphicData>
            </a:graphic>
          </wp:inline>
        </w:drawing>
      </w:r>
    </w:p>
    <w:p w14:paraId="32F38054" w14:textId="1F04D557" w:rsidR="00765D26" w:rsidRPr="00E50FB7" w:rsidRDefault="00765D26" w:rsidP="00765D26">
      <w:pPr>
        <w:pStyle w:val="Bijschrift"/>
        <w:ind w:firstLine="2"/>
        <w:rPr>
          <w:rFonts w:ascii="Calibri Light" w:hAnsi="Calibri Light" w:cs="Calibri Light"/>
        </w:rPr>
      </w:pPr>
      <w:r w:rsidRPr="00765D26">
        <w:rPr>
          <w:rFonts w:ascii="Calibri" w:hAnsi="Calibri" w:cs="Calibri"/>
          <w:b/>
        </w:rPr>
        <w:t xml:space="preserve">Figuur </w:t>
      </w:r>
      <w:r w:rsidR="00295F45">
        <w:rPr>
          <w:rFonts w:ascii="Calibri" w:hAnsi="Calibri" w:cs="Calibri"/>
          <w:b/>
        </w:rPr>
        <w:fldChar w:fldCharType="begin"/>
      </w:r>
      <w:r w:rsidR="00295F45">
        <w:rPr>
          <w:rFonts w:ascii="Calibri" w:hAnsi="Calibri" w:cs="Calibri"/>
          <w:b/>
        </w:rPr>
        <w:instrText xml:space="preserve"> STYLEREF 1 \s </w:instrText>
      </w:r>
      <w:r w:rsidR="00295F45">
        <w:rPr>
          <w:rFonts w:ascii="Calibri" w:hAnsi="Calibri" w:cs="Calibri"/>
          <w:b/>
        </w:rPr>
        <w:fldChar w:fldCharType="separate"/>
      </w:r>
      <w:r w:rsidR="00295F45">
        <w:rPr>
          <w:rFonts w:ascii="Calibri" w:hAnsi="Calibri" w:cs="Calibri"/>
          <w:b/>
          <w:noProof/>
        </w:rPr>
        <w:t>3</w:t>
      </w:r>
      <w:r w:rsidR="00295F45">
        <w:rPr>
          <w:rFonts w:ascii="Calibri" w:hAnsi="Calibri" w:cs="Calibri"/>
          <w:b/>
        </w:rPr>
        <w:fldChar w:fldCharType="end"/>
      </w:r>
      <w:r w:rsidR="00295F45">
        <w:rPr>
          <w:rFonts w:ascii="Calibri" w:hAnsi="Calibri" w:cs="Calibri"/>
          <w:b/>
        </w:rPr>
        <w:t>.</w:t>
      </w:r>
      <w:r w:rsidR="00295F45">
        <w:rPr>
          <w:rFonts w:ascii="Calibri" w:hAnsi="Calibri" w:cs="Calibri"/>
          <w:b/>
        </w:rPr>
        <w:fldChar w:fldCharType="begin"/>
      </w:r>
      <w:r w:rsidR="00295F45">
        <w:rPr>
          <w:rFonts w:ascii="Calibri" w:hAnsi="Calibri" w:cs="Calibri"/>
          <w:b/>
        </w:rPr>
        <w:instrText xml:space="preserve"> SEQ Figuur \* ARABIC \s 1 </w:instrText>
      </w:r>
      <w:r w:rsidR="00295F45">
        <w:rPr>
          <w:rFonts w:ascii="Calibri" w:hAnsi="Calibri" w:cs="Calibri"/>
          <w:b/>
        </w:rPr>
        <w:fldChar w:fldCharType="separate"/>
      </w:r>
      <w:r w:rsidR="00295F45">
        <w:rPr>
          <w:rFonts w:ascii="Calibri" w:hAnsi="Calibri" w:cs="Calibri"/>
          <w:b/>
          <w:noProof/>
        </w:rPr>
        <w:t>3</w:t>
      </w:r>
      <w:r w:rsidR="00295F45">
        <w:rPr>
          <w:rFonts w:ascii="Calibri" w:hAnsi="Calibri" w:cs="Calibri"/>
          <w:b/>
        </w:rPr>
        <w:fldChar w:fldCharType="end"/>
      </w:r>
      <w:r>
        <w:rPr>
          <w:rFonts w:ascii="Calibri Light" w:hAnsi="Calibri Light" w:cs="Calibri Light"/>
        </w:rPr>
        <w:t xml:space="preserve"> Broedvogeltrend van purperreiger voor het Natura 2000-gebied Zouweboezem. Bron: </w:t>
      </w:r>
      <w:r w:rsidR="004B07B7">
        <w:rPr>
          <w:rFonts w:ascii="Calibri Light" w:hAnsi="Calibri Light" w:cs="Calibri Light"/>
        </w:rPr>
        <w:t>Sovon</w:t>
      </w:r>
      <w:r>
        <w:rPr>
          <w:rFonts w:ascii="Calibri Light" w:hAnsi="Calibri Light" w:cs="Calibri Light"/>
        </w:rPr>
        <w:t>.</w:t>
      </w:r>
    </w:p>
    <w:p w14:paraId="59E2781A" w14:textId="774FB7D5" w:rsidR="00503E9C" w:rsidRDefault="00503E9C" w:rsidP="00E50FB7">
      <w:pPr>
        <w:pStyle w:val="Kop2"/>
      </w:pPr>
      <w:bookmarkStart w:id="20" w:name="_Toc107918071"/>
      <w:r w:rsidRPr="00095EBC">
        <w:t xml:space="preserve">Instandhoudingsdoelen </w:t>
      </w:r>
      <w:r w:rsidR="00FC6F73">
        <w:t>Zouweboezem</w:t>
      </w:r>
      <w:bookmarkEnd w:id="20"/>
    </w:p>
    <w:p w14:paraId="03EA7AA5" w14:textId="1B33073E" w:rsidR="00E50FB7" w:rsidRDefault="00503E9C" w:rsidP="00765D26">
      <w:pPr>
        <w:pStyle w:val="BasistekstEcoGroen"/>
      </w:pPr>
      <w:r w:rsidRPr="00095EBC">
        <w:t xml:space="preserve">De purperreiger heeft </w:t>
      </w:r>
      <w:r w:rsidR="00E50FB7">
        <w:t>instandhoudingsdoelen</w:t>
      </w:r>
      <w:r w:rsidRPr="00095EBC">
        <w:t xml:space="preserve"> gericht op behoud van de huidige broedpopulatie</w:t>
      </w:r>
      <w:r w:rsidR="00E50FB7">
        <w:t xml:space="preserve"> en omvang van het leefgebied</w:t>
      </w:r>
      <w:r w:rsidRPr="00095EBC">
        <w:t>. De populatie</w:t>
      </w:r>
      <w:r w:rsidR="00E50FB7">
        <w:t xml:space="preserve"> </w:t>
      </w:r>
      <w:r w:rsidRPr="00095EBC">
        <w:t xml:space="preserve">in het gebied </w:t>
      </w:r>
      <w:r w:rsidR="004B07B7" w:rsidRPr="00095EBC">
        <w:t>ontwikkelt</w:t>
      </w:r>
      <w:r w:rsidRPr="00095EBC">
        <w:t xml:space="preserve"> zich gunstig</w:t>
      </w:r>
      <w:r w:rsidR="00E50FB7">
        <w:t xml:space="preserve"> (zie figuur 3.3).</w:t>
      </w:r>
      <w:r w:rsidRPr="00095EBC">
        <w:t xml:space="preserve"> </w:t>
      </w:r>
      <w:r w:rsidR="00E50FB7">
        <w:t>V</w:t>
      </w:r>
      <w:r w:rsidRPr="00095EBC">
        <w:t>oor de beschikbaarheid van voldoende (alternatieve)</w:t>
      </w:r>
      <w:r w:rsidR="00E50FB7">
        <w:t xml:space="preserve"> </w:t>
      </w:r>
      <w:r w:rsidRPr="00095EBC">
        <w:t xml:space="preserve">broedlocaties in de rietlanden is het </w:t>
      </w:r>
      <w:r w:rsidR="00E50FB7">
        <w:t xml:space="preserve">wel noodzakelijk </w:t>
      </w:r>
      <w:r w:rsidRPr="00095EBC">
        <w:t xml:space="preserve">om </w:t>
      </w:r>
      <w:r w:rsidR="00E50FB7">
        <w:t>maatregelen te treffen zoals het vernatten van</w:t>
      </w:r>
      <w:r w:rsidRPr="00095EBC">
        <w:t xml:space="preserve"> rietlanden gedurende het</w:t>
      </w:r>
      <w:r w:rsidR="00E50FB7">
        <w:t xml:space="preserve"> </w:t>
      </w:r>
      <w:r w:rsidRPr="00095EBC">
        <w:t>broedseizoen.</w:t>
      </w:r>
    </w:p>
    <w:p w14:paraId="7FF9A75D" w14:textId="129E42D3" w:rsidR="005D5B39" w:rsidRDefault="005D5B39" w:rsidP="005D5B39">
      <w:pPr>
        <w:pStyle w:val="Kop2"/>
      </w:pPr>
      <w:bookmarkStart w:id="21" w:name="_Toc107918072"/>
      <w:r>
        <w:t xml:space="preserve">Huidige </w:t>
      </w:r>
      <w:r w:rsidR="00E50FB7">
        <w:t>leefgebied</w:t>
      </w:r>
      <w:bookmarkEnd w:id="21"/>
    </w:p>
    <w:p w14:paraId="101DF6BB" w14:textId="77777777" w:rsidR="005D5B39" w:rsidRPr="007A7DAE" w:rsidRDefault="005D5B39" w:rsidP="007672FB">
      <w:pPr>
        <w:pStyle w:val="Kop3"/>
      </w:pPr>
      <w:bookmarkStart w:id="22" w:name="_Toc107918073"/>
      <w:r w:rsidRPr="007A7DAE">
        <w:t>Huidige broedlocatie</w:t>
      </w:r>
      <w:bookmarkEnd w:id="22"/>
    </w:p>
    <w:p w14:paraId="182F0F1E" w14:textId="51727CCD" w:rsidR="005D5B39" w:rsidRDefault="005D5B39" w:rsidP="005D5B39">
      <w:pPr>
        <w:pStyle w:val="BasistekstEcoGroen"/>
        <w:rPr>
          <w:rStyle w:val="fontstyle01"/>
          <w:rFonts w:ascii="Calibri Light" w:hAnsi="Calibri Light"/>
          <w:color w:val="auto"/>
          <w:szCs w:val="18"/>
        </w:rPr>
      </w:pPr>
      <w:r w:rsidRPr="00E171EB">
        <w:rPr>
          <w:rStyle w:val="fontstyle01"/>
          <w:rFonts w:ascii="Calibri Light" w:hAnsi="Calibri Light"/>
          <w:color w:val="auto"/>
          <w:szCs w:val="18"/>
        </w:rPr>
        <w:t xml:space="preserve">De huidige broedlocatie van de purperreigers bevindt zich in </w:t>
      </w:r>
      <w:r>
        <w:rPr>
          <w:rStyle w:val="fontstyle01"/>
          <w:rFonts w:ascii="Calibri Light" w:hAnsi="Calibri Light"/>
          <w:color w:val="auto"/>
          <w:szCs w:val="18"/>
        </w:rPr>
        <w:t>een</w:t>
      </w:r>
      <w:r w:rsidRPr="00E171EB">
        <w:rPr>
          <w:rStyle w:val="fontstyle01"/>
          <w:rFonts w:ascii="Calibri Light" w:hAnsi="Calibri Light"/>
          <w:color w:val="auto"/>
          <w:szCs w:val="18"/>
        </w:rPr>
        <w:t xml:space="preserve"> moerasbos ter</w:t>
      </w:r>
      <w:r>
        <w:rPr>
          <w:rStyle w:val="fontstyle01"/>
          <w:rFonts w:ascii="Calibri Light" w:hAnsi="Calibri Light"/>
          <w:color w:val="auto"/>
          <w:szCs w:val="18"/>
        </w:rPr>
        <w:t xml:space="preserve"> </w:t>
      </w:r>
      <w:r w:rsidRPr="00E171EB">
        <w:rPr>
          <w:rStyle w:val="fontstyle01"/>
          <w:rFonts w:ascii="Calibri Light" w:hAnsi="Calibri Light"/>
          <w:color w:val="auto"/>
          <w:szCs w:val="18"/>
        </w:rPr>
        <w:t xml:space="preserve">hoogte van de </w:t>
      </w:r>
      <w:r>
        <w:rPr>
          <w:rStyle w:val="fontstyle01"/>
          <w:rFonts w:ascii="Calibri Light" w:hAnsi="Calibri Light"/>
          <w:color w:val="auto"/>
          <w:szCs w:val="18"/>
        </w:rPr>
        <w:t>Vliet</w:t>
      </w:r>
      <w:r w:rsidRPr="00E171EB">
        <w:rPr>
          <w:rStyle w:val="fontstyle01"/>
          <w:rFonts w:ascii="Calibri Light" w:hAnsi="Calibri Light"/>
          <w:color w:val="auto"/>
          <w:szCs w:val="18"/>
        </w:rPr>
        <w:t>molen in de Zouweboezem</w:t>
      </w:r>
      <w:r>
        <w:rPr>
          <w:rStyle w:val="fontstyle01"/>
          <w:rFonts w:ascii="Calibri Light" w:hAnsi="Calibri Light"/>
          <w:color w:val="auto"/>
          <w:szCs w:val="18"/>
        </w:rPr>
        <w:t xml:space="preserve"> en ten zuiden van de Oude Zederik (zie figuur 2.1)</w:t>
      </w:r>
      <w:r w:rsidRPr="00E171EB">
        <w:rPr>
          <w:rStyle w:val="fontstyle01"/>
          <w:rFonts w:ascii="Calibri Light" w:hAnsi="Calibri Light"/>
          <w:color w:val="auto"/>
          <w:szCs w:val="18"/>
        </w:rPr>
        <w:t xml:space="preserve">. Het moerasbos groeit </w:t>
      </w:r>
      <w:r>
        <w:rPr>
          <w:rStyle w:val="fontstyle01"/>
          <w:rFonts w:ascii="Calibri Light" w:hAnsi="Calibri Light"/>
          <w:color w:val="auto"/>
          <w:szCs w:val="18"/>
        </w:rPr>
        <w:t xml:space="preserve">hier </w:t>
      </w:r>
      <w:r w:rsidRPr="00E171EB">
        <w:rPr>
          <w:rStyle w:val="fontstyle01"/>
          <w:rFonts w:ascii="Calibri Light" w:hAnsi="Calibri Light"/>
          <w:color w:val="auto"/>
          <w:szCs w:val="18"/>
        </w:rPr>
        <w:t xml:space="preserve">op </w:t>
      </w:r>
      <w:r>
        <w:rPr>
          <w:rStyle w:val="fontstyle01"/>
          <w:rFonts w:ascii="Calibri Light" w:hAnsi="Calibri Light"/>
          <w:color w:val="auto"/>
          <w:szCs w:val="18"/>
        </w:rPr>
        <w:t xml:space="preserve">van </w:t>
      </w:r>
      <w:r w:rsidRPr="00E171EB">
        <w:rPr>
          <w:rStyle w:val="fontstyle01"/>
          <w:rFonts w:ascii="Calibri Light" w:hAnsi="Calibri Light"/>
          <w:color w:val="auto"/>
          <w:szCs w:val="18"/>
        </w:rPr>
        <w:t>noord</w:t>
      </w:r>
      <w:r>
        <w:rPr>
          <w:rStyle w:val="fontstyle01"/>
          <w:rFonts w:ascii="Calibri Light" w:hAnsi="Calibri Light"/>
          <w:color w:val="auto"/>
          <w:szCs w:val="18"/>
        </w:rPr>
        <w:t xml:space="preserve"> naar </w:t>
      </w:r>
      <w:r w:rsidRPr="00E171EB">
        <w:rPr>
          <w:rStyle w:val="fontstyle01"/>
          <w:rFonts w:ascii="Calibri Light" w:hAnsi="Calibri Light"/>
          <w:color w:val="auto"/>
          <w:szCs w:val="18"/>
        </w:rPr>
        <w:t>zuid</w:t>
      </w:r>
      <w:r>
        <w:rPr>
          <w:rStyle w:val="fontstyle01"/>
          <w:rFonts w:ascii="Calibri Light" w:hAnsi="Calibri Light"/>
          <w:color w:val="auto"/>
          <w:szCs w:val="18"/>
        </w:rPr>
        <w:t xml:space="preserve"> </w:t>
      </w:r>
      <w:r w:rsidRPr="00E171EB">
        <w:rPr>
          <w:rStyle w:val="fontstyle01"/>
          <w:rFonts w:ascii="Calibri Light" w:hAnsi="Calibri Light"/>
          <w:color w:val="auto"/>
          <w:szCs w:val="18"/>
        </w:rPr>
        <w:t>georiënteerde rabatten</w:t>
      </w:r>
      <w:r>
        <w:rPr>
          <w:rStyle w:val="fontstyle01"/>
          <w:rFonts w:ascii="Calibri Light" w:hAnsi="Calibri Light"/>
          <w:color w:val="auto"/>
          <w:szCs w:val="18"/>
        </w:rPr>
        <w:t xml:space="preserve">. De rabatten zijn circa </w:t>
      </w:r>
      <w:r w:rsidRPr="00E171EB">
        <w:rPr>
          <w:rStyle w:val="fontstyle01"/>
          <w:rFonts w:ascii="Calibri Light" w:hAnsi="Calibri Light"/>
          <w:color w:val="auto"/>
          <w:szCs w:val="18"/>
        </w:rPr>
        <w:t>5 tot 8 m breed met sloten ertussen van 4 tot</w:t>
      </w:r>
      <w:r>
        <w:rPr>
          <w:rStyle w:val="fontstyle01"/>
          <w:rFonts w:ascii="Calibri Light" w:hAnsi="Calibri Light"/>
          <w:color w:val="auto"/>
          <w:szCs w:val="18"/>
        </w:rPr>
        <w:t xml:space="preserve"> </w:t>
      </w:r>
      <w:r w:rsidRPr="00E171EB">
        <w:rPr>
          <w:rStyle w:val="fontstyle01"/>
          <w:rFonts w:ascii="Calibri Light" w:hAnsi="Calibri Light"/>
          <w:color w:val="auto"/>
          <w:szCs w:val="18"/>
        </w:rPr>
        <w:t>6 m breed</w:t>
      </w:r>
      <w:r>
        <w:rPr>
          <w:rStyle w:val="fontstyle01"/>
          <w:rFonts w:ascii="Calibri Light" w:hAnsi="Calibri Light"/>
          <w:color w:val="auto"/>
          <w:szCs w:val="18"/>
        </w:rPr>
        <w:t xml:space="preserve"> (</w:t>
      </w:r>
      <w:r w:rsidR="006460C8">
        <w:t>Van der Winden, 2020</w:t>
      </w:r>
      <w:r>
        <w:rPr>
          <w:rStyle w:val="fontstyle01"/>
          <w:rFonts w:ascii="Calibri Light" w:hAnsi="Calibri Light"/>
          <w:color w:val="auto"/>
          <w:szCs w:val="18"/>
        </w:rPr>
        <w:t>)</w:t>
      </w:r>
      <w:r w:rsidRPr="00E171EB">
        <w:rPr>
          <w:rStyle w:val="fontstyle01"/>
          <w:rFonts w:ascii="Calibri Light" w:hAnsi="Calibri Light"/>
          <w:color w:val="auto"/>
          <w:szCs w:val="18"/>
        </w:rPr>
        <w:t xml:space="preserve">. </w:t>
      </w:r>
    </w:p>
    <w:p w14:paraId="533477D1" w14:textId="77777777" w:rsidR="005D5B39" w:rsidRDefault="005D5B39" w:rsidP="005D5B39">
      <w:pPr>
        <w:pStyle w:val="BasistekstEcoGroen"/>
        <w:rPr>
          <w:rStyle w:val="fontstyle01"/>
          <w:rFonts w:ascii="Calibri Light" w:hAnsi="Calibri Light"/>
          <w:color w:val="auto"/>
          <w:szCs w:val="18"/>
        </w:rPr>
      </w:pPr>
    </w:p>
    <w:p w14:paraId="157B49EB" w14:textId="71DC68A2" w:rsidR="00B73635" w:rsidRDefault="005D5B39" w:rsidP="005D5B39">
      <w:pPr>
        <w:pStyle w:val="BasistekstEcoGroen"/>
        <w:rPr>
          <w:rStyle w:val="fontstyle01"/>
          <w:rFonts w:ascii="Calibri Light" w:hAnsi="Calibri Light"/>
          <w:color w:val="auto"/>
          <w:szCs w:val="18"/>
        </w:rPr>
      </w:pPr>
      <w:r w:rsidRPr="00832262">
        <w:rPr>
          <w:rStyle w:val="fontstyle01"/>
          <w:rFonts w:ascii="Calibri Light" w:hAnsi="Calibri Light"/>
          <w:color w:val="auto"/>
          <w:szCs w:val="18"/>
        </w:rPr>
        <w:t xml:space="preserve">Het </w:t>
      </w:r>
      <w:r>
        <w:rPr>
          <w:rStyle w:val="fontstyle01"/>
          <w:rFonts w:ascii="Calibri Light" w:hAnsi="Calibri Light"/>
          <w:color w:val="auto"/>
          <w:szCs w:val="18"/>
        </w:rPr>
        <w:t xml:space="preserve">aanwezige </w:t>
      </w:r>
      <w:r w:rsidRPr="00832262">
        <w:rPr>
          <w:rStyle w:val="fontstyle01"/>
          <w:rFonts w:ascii="Calibri Light" w:hAnsi="Calibri Light"/>
          <w:color w:val="auto"/>
          <w:szCs w:val="18"/>
        </w:rPr>
        <w:t>moerasbos bestaat overwegend uit middelhoge zwarte els.</w:t>
      </w:r>
      <w:r>
        <w:rPr>
          <w:rStyle w:val="fontstyle01"/>
          <w:rFonts w:ascii="Calibri Light" w:hAnsi="Calibri Light"/>
          <w:color w:val="auto"/>
          <w:szCs w:val="18"/>
        </w:rPr>
        <w:t xml:space="preserve"> In de ondergroei en op open plekken </w:t>
      </w:r>
      <w:r w:rsidRPr="00832262">
        <w:rPr>
          <w:rStyle w:val="fontstyle01"/>
          <w:rFonts w:ascii="Calibri Light" w:hAnsi="Calibri Light"/>
          <w:color w:val="auto"/>
          <w:szCs w:val="18"/>
        </w:rPr>
        <w:t>groeit Can</w:t>
      </w:r>
      <w:r>
        <w:rPr>
          <w:rStyle w:val="fontstyle01"/>
          <w:rFonts w:ascii="Calibri Light" w:hAnsi="Calibri Light"/>
          <w:color w:val="auto"/>
          <w:szCs w:val="18"/>
        </w:rPr>
        <w:t>a</w:t>
      </w:r>
      <w:r w:rsidRPr="00832262">
        <w:rPr>
          <w:rStyle w:val="fontstyle01"/>
          <w:rFonts w:ascii="Calibri Light" w:hAnsi="Calibri Light"/>
          <w:color w:val="auto"/>
          <w:szCs w:val="18"/>
        </w:rPr>
        <w:t xml:space="preserve">dese kornoelje, braam, ruigte en </w:t>
      </w:r>
      <w:r>
        <w:rPr>
          <w:rStyle w:val="fontstyle01"/>
          <w:rFonts w:ascii="Calibri Light" w:hAnsi="Calibri Light"/>
          <w:color w:val="auto"/>
          <w:szCs w:val="18"/>
        </w:rPr>
        <w:t xml:space="preserve">pleksgewijs </w:t>
      </w:r>
      <w:r w:rsidRPr="00832262">
        <w:rPr>
          <w:rStyle w:val="fontstyle01"/>
          <w:rFonts w:ascii="Calibri Light" w:hAnsi="Calibri Light"/>
          <w:color w:val="auto"/>
          <w:szCs w:val="18"/>
        </w:rPr>
        <w:t>hondsroos</w:t>
      </w:r>
      <w:r>
        <w:rPr>
          <w:rStyle w:val="fontstyle01"/>
          <w:rFonts w:ascii="Calibri Light" w:hAnsi="Calibri Light"/>
          <w:color w:val="auto"/>
          <w:szCs w:val="18"/>
        </w:rPr>
        <w:t xml:space="preserve"> </w:t>
      </w:r>
      <w:r w:rsidRPr="00832262">
        <w:rPr>
          <w:rStyle w:val="fontstyle01"/>
          <w:rFonts w:ascii="Calibri Light" w:hAnsi="Calibri Light"/>
          <w:color w:val="auto"/>
          <w:szCs w:val="18"/>
        </w:rPr>
        <w:t xml:space="preserve">en wilgen. Er is een </w:t>
      </w:r>
      <w:r>
        <w:rPr>
          <w:rStyle w:val="fontstyle01"/>
          <w:rFonts w:ascii="Calibri Light" w:hAnsi="Calibri Light"/>
          <w:color w:val="auto"/>
          <w:szCs w:val="18"/>
        </w:rPr>
        <w:t xml:space="preserve">duidelijk </w:t>
      </w:r>
      <w:r w:rsidRPr="00832262">
        <w:rPr>
          <w:rStyle w:val="fontstyle01"/>
          <w:rFonts w:ascii="Calibri Light" w:hAnsi="Calibri Light"/>
          <w:color w:val="auto"/>
          <w:szCs w:val="18"/>
        </w:rPr>
        <w:t xml:space="preserve">verschil </w:t>
      </w:r>
      <w:r>
        <w:rPr>
          <w:rStyle w:val="fontstyle01"/>
          <w:rFonts w:ascii="Calibri Light" w:hAnsi="Calibri Light"/>
          <w:color w:val="auto"/>
          <w:szCs w:val="18"/>
        </w:rPr>
        <w:t xml:space="preserve">in ondergroei </w:t>
      </w:r>
      <w:r w:rsidRPr="00832262">
        <w:rPr>
          <w:rStyle w:val="fontstyle01"/>
          <w:rFonts w:ascii="Calibri Light" w:hAnsi="Calibri Light"/>
          <w:color w:val="auto"/>
          <w:szCs w:val="18"/>
        </w:rPr>
        <w:t xml:space="preserve">aan de westzijde </w:t>
      </w:r>
      <w:r>
        <w:rPr>
          <w:rStyle w:val="fontstyle01"/>
          <w:rFonts w:ascii="Calibri Light" w:hAnsi="Calibri Light"/>
          <w:color w:val="auto"/>
          <w:szCs w:val="18"/>
        </w:rPr>
        <w:t xml:space="preserve">ten opzichte van </w:t>
      </w:r>
      <w:r w:rsidRPr="00832262">
        <w:rPr>
          <w:rStyle w:val="fontstyle01"/>
          <w:rFonts w:ascii="Calibri Light" w:hAnsi="Calibri Light"/>
          <w:color w:val="auto"/>
          <w:szCs w:val="18"/>
        </w:rPr>
        <w:t>de oostzijde. Aan de westzijde bestaat het bos vooral uit elzen met</w:t>
      </w:r>
      <w:r>
        <w:rPr>
          <w:rStyle w:val="fontstyle01"/>
          <w:rFonts w:ascii="Calibri Light" w:hAnsi="Calibri Light"/>
          <w:color w:val="auto"/>
          <w:szCs w:val="18"/>
        </w:rPr>
        <w:t xml:space="preserve"> </w:t>
      </w:r>
      <w:r w:rsidRPr="00832262">
        <w:rPr>
          <w:rStyle w:val="fontstyle01"/>
          <w:rFonts w:ascii="Calibri Light" w:hAnsi="Calibri Light"/>
          <w:color w:val="auto"/>
          <w:szCs w:val="18"/>
        </w:rPr>
        <w:t xml:space="preserve">relatief weinig </w:t>
      </w:r>
      <w:r>
        <w:rPr>
          <w:rStyle w:val="fontstyle01"/>
          <w:rFonts w:ascii="Calibri Light" w:hAnsi="Calibri Light"/>
          <w:color w:val="auto"/>
          <w:szCs w:val="18"/>
        </w:rPr>
        <w:t>ondergroei</w:t>
      </w:r>
      <w:r w:rsidRPr="00832262">
        <w:rPr>
          <w:rStyle w:val="fontstyle01"/>
          <w:rFonts w:ascii="Calibri Light" w:hAnsi="Calibri Light"/>
          <w:color w:val="auto"/>
          <w:szCs w:val="18"/>
        </w:rPr>
        <w:t>. Door ganzen zijn zelfs erg kale plekken op de</w:t>
      </w:r>
      <w:r>
        <w:rPr>
          <w:rStyle w:val="fontstyle01"/>
          <w:rFonts w:ascii="Calibri Light" w:hAnsi="Calibri Light"/>
          <w:color w:val="auto"/>
          <w:szCs w:val="18"/>
        </w:rPr>
        <w:t xml:space="preserve"> </w:t>
      </w:r>
      <w:r w:rsidRPr="00832262">
        <w:rPr>
          <w:rStyle w:val="fontstyle01"/>
          <w:rFonts w:ascii="Calibri Light" w:hAnsi="Calibri Light"/>
          <w:color w:val="auto"/>
          <w:szCs w:val="18"/>
        </w:rPr>
        <w:t xml:space="preserve">rabatten ontstaan. Aan de oostzijde </w:t>
      </w:r>
      <w:r>
        <w:rPr>
          <w:rStyle w:val="fontstyle01"/>
          <w:rFonts w:ascii="Calibri Light" w:hAnsi="Calibri Light"/>
          <w:color w:val="auto"/>
          <w:szCs w:val="18"/>
        </w:rPr>
        <w:t xml:space="preserve">wordt de ondergroei gedomineerd door </w:t>
      </w:r>
      <w:r w:rsidRPr="00832262">
        <w:rPr>
          <w:rStyle w:val="fontstyle01"/>
          <w:rFonts w:ascii="Calibri Light" w:hAnsi="Calibri Light"/>
          <w:color w:val="auto"/>
          <w:szCs w:val="18"/>
        </w:rPr>
        <w:t>Canadese kornoelje en zijn er dichte ondoordringbare struiken aanwezig. De kornoelje</w:t>
      </w:r>
      <w:r>
        <w:rPr>
          <w:rStyle w:val="fontstyle01"/>
          <w:rFonts w:ascii="Calibri Light" w:hAnsi="Calibri Light"/>
          <w:color w:val="auto"/>
          <w:szCs w:val="18"/>
        </w:rPr>
        <w:t xml:space="preserve"> </w:t>
      </w:r>
      <w:r w:rsidRPr="00832262">
        <w:rPr>
          <w:rStyle w:val="fontstyle01"/>
          <w:rFonts w:ascii="Calibri Light" w:hAnsi="Calibri Light"/>
          <w:color w:val="auto"/>
          <w:szCs w:val="18"/>
        </w:rPr>
        <w:t xml:space="preserve">vormt lange uitlopers </w:t>
      </w:r>
      <w:r>
        <w:rPr>
          <w:rStyle w:val="fontstyle01"/>
          <w:rFonts w:ascii="Calibri Light" w:hAnsi="Calibri Light"/>
          <w:color w:val="auto"/>
          <w:szCs w:val="18"/>
        </w:rPr>
        <w:t xml:space="preserve">waarvan delen boven het water hangen </w:t>
      </w:r>
      <w:r w:rsidRPr="00832262">
        <w:rPr>
          <w:rStyle w:val="fontstyle01"/>
          <w:rFonts w:ascii="Calibri Light" w:hAnsi="Calibri Light"/>
          <w:color w:val="auto"/>
          <w:szCs w:val="18"/>
        </w:rPr>
        <w:t>en afhangende takken wortelen weer in de grond</w:t>
      </w:r>
      <w:r>
        <w:rPr>
          <w:rStyle w:val="fontstyle01"/>
          <w:rFonts w:ascii="Calibri Light" w:hAnsi="Calibri Light"/>
          <w:color w:val="auto"/>
          <w:szCs w:val="18"/>
        </w:rPr>
        <w:t xml:space="preserve"> (</w:t>
      </w:r>
      <w:r w:rsidR="006460C8">
        <w:t>Van der Winden, 2020</w:t>
      </w:r>
      <w:r>
        <w:rPr>
          <w:rStyle w:val="fontstyle01"/>
          <w:rFonts w:ascii="Calibri Light" w:hAnsi="Calibri Light"/>
          <w:color w:val="auto"/>
          <w:szCs w:val="18"/>
        </w:rPr>
        <w:t>)</w:t>
      </w:r>
      <w:r w:rsidRPr="00832262">
        <w:rPr>
          <w:rStyle w:val="fontstyle01"/>
          <w:rFonts w:ascii="Calibri Light" w:hAnsi="Calibri Light"/>
          <w:color w:val="auto"/>
          <w:szCs w:val="18"/>
        </w:rPr>
        <w:t>.</w:t>
      </w:r>
    </w:p>
    <w:p w14:paraId="7247A666" w14:textId="77777777" w:rsidR="00B73635" w:rsidRDefault="00B73635" w:rsidP="005D5B39">
      <w:pPr>
        <w:pStyle w:val="BasistekstEcoGroen"/>
        <w:rPr>
          <w:rStyle w:val="fontstyle01"/>
          <w:rFonts w:ascii="Calibri Light" w:hAnsi="Calibri Light"/>
          <w:color w:val="auto"/>
          <w:szCs w:val="18"/>
        </w:rPr>
      </w:pPr>
    </w:p>
    <w:p w14:paraId="0850139F" w14:textId="13FC97D7" w:rsidR="005D5B39" w:rsidRPr="00D97939" w:rsidRDefault="005D5B39" w:rsidP="005D5B39">
      <w:pPr>
        <w:pStyle w:val="BasistekstEcoGroen"/>
      </w:pPr>
      <w:r w:rsidRPr="00D97939">
        <w:rPr>
          <w:rStyle w:val="fontstyle01"/>
          <w:rFonts w:ascii="Calibri Light" w:hAnsi="Calibri Light"/>
          <w:color w:val="auto"/>
          <w:szCs w:val="18"/>
        </w:rPr>
        <w:t xml:space="preserve">In het meest noordelijke en noordoostelijke deel van gebied is het moerasbos van de rabatten verwijderd. Het doel van deze verwijdering was om de ontwikkeling van rietland te stimuleren. </w:t>
      </w:r>
      <w:r w:rsidR="004F3CB2">
        <w:rPr>
          <w:rStyle w:val="fontstyle01"/>
          <w:rFonts w:ascii="Calibri Light" w:hAnsi="Calibri Light"/>
          <w:color w:val="auto"/>
          <w:szCs w:val="18"/>
        </w:rPr>
        <w:t>Door</w:t>
      </w:r>
      <w:r w:rsidRPr="00D97939">
        <w:rPr>
          <w:rStyle w:val="fontstyle01"/>
          <w:rFonts w:ascii="Calibri Light" w:hAnsi="Calibri Light"/>
          <w:color w:val="auto"/>
          <w:szCs w:val="18"/>
        </w:rPr>
        <w:t xml:space="preserve"> intensieve vraatschade </w:t>
      </w:r>
      <w:r w:rsidR="004F3CB2">
        <w:rPr>
          <w:rStyle w:val="fontstyle01"/>
          <w:rFonts w:ascii="Calibri Light" w:hAnsi="Calibri Light"/>
          <w:color w:val="auto"/>
          <w:szCs w:val="18"/>
        </w:rPr>
        <w:t xml:space="preserve">van </w:t>
      </w:r>
      <w:r w:rsidR="004F3CB2">
        <w:rPr>
          <w:rStyle w:val="fontstyle01"/>
          <w:rFonts w:ascii="Calibri Light" w:hAnsi="Calibri Light"/>
          <w:color w:val="auto"/>
          <w:szCs w:val="18"/>
        </w:rPr>
        <w:lastRenderedPageBreak/>
        <w:t>met name grauwe</w:t>
      </w:r>
      <w:r w:rsidRPr="00D97939">
        <w:rPr>
          <w:rStyle w:val="fontstyle01"/>
          <w:rFonts w:ascii="Calibri Light" w:hAnsi="Calibri Light"/>
          <w:color w:val="auto"/>
          <w:szCs w:val="18"/>
        </w:rPr>
        <w:t xml:space="preserve"> gan</w:t>
      </w:r>
      <w:r w:rsidR="004F3CB2">
        <w:rPr>
          <w:rStyle w:val="fontstyle01"/>
          <w:rFonts w:ascii="Calibri Light" w:hAnsi="Calibri Light"/>
          <w:color w:val="auto"/>
          <w:szCs w:val="18"/>
        </w:rPr>
        <w:t>s</w:t>
      </w:r>
      <w:r w:rsidRPr="00D97939">
        <w:rPr>
          <w:rStyle w:val="fontstyle01"/>
          <w:rFonts w:ascii="Calibri Light" w:hAnsi="Calibri Light"/>
          <w:color w:val="auto"/>
          <w:szCs w:val="18"/>
        </w:rPr>
        <w:t xml:space="preserve"> </w:t>
      </w:r>
      <w:r w:rsidR="004F3CB2">
        <w:rPr>
          <w:rStyle w:val="fontstyle01"/>
          <w:rFonts w:ascii="Calibri Light" w:hAnsi="Calibri Light"/>
          <w:color w:val="auto"/>
          <w:szCs w:val="18"/>
        </w:rPr>
        <w:t xml:space="preserve">bleek </w:t>
      </w:r>
      <w:r w:rsidRPr="00D97939">
        <w:rPr>
          <w:rStyle w:val="fontstyle01"/>
          <w:rFonts w:ascii="Calibri Light" w:hAnsi="Calibri Light"/>
          <w:color w:val="auto"/>
          <w:szCs w:val="18"/>
        </w:rPr>
        <w:t xml:space="preserve">dit </w:t>
      </w:r>
      <w:r w:rsidR="004F3CB2">
        <w:rPr>
          <w:rStyle w:val="fontstyle01"/>
          <w:rFonts w:ascii="Calibri Light" w:hAnsi="Calibri Light"/>
          <w:color w:val="auto"/>
          <w:szCs w:val="18"/>
        </w:rPr>
        <w:t xml:space="preserve">echter </w:t>
      </w:r>
      <w:r w:rsidR="005B403C">
        <w:rPr>
          <w:rStyle w:val="fontstyle01"/>
          <w:rFonts w:ascii="Calibri Light" w:hAnsi="Calibri Light"/>
          <w:color w:val="auto"/>
          <w:szCs w:val="18"/>
        </w:rPr>
        <w:t>moeilijk</w:t>
      </w:r>
      <w:r w:rsidRPr="00D97939">
        <w:rPr>
          <w:rStyle w:val="fontstyle01"/>
          <w:rFonts w:ascii="Calibri Light" w:hAnsi="Calibri Light"/>
          <w:color w:val="auto"/>
          <w:szCs w:val="18"/>
        </w:rPr>
        <w:t xml:space="preserve"> haalbaar. De </w:t>
      </w:r>
      <w:r w:rsidR="00222FEC">
        <w:rPr>
          <w:rStyle w:val="fontstyle01"/>
          <w:rFonts w:ascii="Calibri Light" w:hAnsi="Calibri Light"/>
          <w:color w:val="auto"/>
          <w:szCs w:val="18"/>
        </w:rPr>
        <w:t>ganzen</w:t>
      </w:r>
      <w:r w:rsidRPr="00D97939">
        <w:rPr>
          <w:rStyle w:val="fontstyle01"/>
          <w:rFonts w:ascii="Calibri Light" w:hAnsi="Calibri Light"/>
          <w:color w:val="auto"/>
          <w:szCs w:val="18"/>
        </w:rPr>
        <w:t xml:space="preserve">vraat is dusdanig intensief dat er kale bodems ontstaan die eroderen, waardoor de voormalige rabatten langzaam maar zeker verdwijnen. Het aandeel open water op deze locatie </w:t>
      </w:r>
      <w:r w:rsidR="007E7F14">
        <w:rPr>
          <w:rStyle w:val="fontstyle01"/>
          <w:rFonts w:ascii="Calibri Light" w:hAnsi="Calibri Light"/>
          <w:color w:val="auto"/>
          <w:szCs w:val="18"/>
        </w:rPr>
        <w:t xml:space="preserve">is </w:t>
      </w:r>
      <w:r w:rsidRPr="00D97939">
        <w:rPr>
          <w:rStyle w:val="fontstyle01"/>
          <w:rFonts w:ascii="Calibri Light" w:hAnsi="Calibri Light"/>
          <w:color w:val="auto"/>
          <w:szCs w:val="18"/>
        </w:rPr>
        <w:t>daardoor toe</w:t>
      </w:r>
      <w:r w:rsidR="007E7F14">
        <w:rPr>
          <w:rStyle w:val="fontstyle01"/>
          <w:rFonts w:ascii="Calibri Light" w:hAnsi="Calibri Light"/>
          <w:color w:val="auto"/>
          <w:szCs w:val="18"/>
        </w:rPr>
        <w:t>genomen</w:t>
      </w:r>
      <w:r>
        <w:rPr>
          <w:rStyle w:val="fontstyle01"/>
          <w:rFonts w:ascii="Calibri Light" w:hAnsi="Calibri Light"/>
          <w:color w:val="auto"/>
          <w:szCs w:val="18"/>
        </w:rPr>
        <w:t xml:space="preserve"> (</w:t>
      </w:r>
      <w:r w:rsidR="006460C8">
        <w:t>Van der Winden, 2020</w:t>
      </w:r>
      <w:r>
        <w:rPr>
          <w:rStyle w:val="fontstyle01"/>
          <w:rFonts w:ascii="Calibri Light" w:hAnsi="Calibri Light"/>
          <w:color w:val="auto"/>
          <w:szCs w:val="18"/>
        </w:rPr>
        <w:t>)</w:t>
      </w:r>
      <w:r w:rsidRPr="00D97939">
        <w:t>.</w:t>
      </w:r>
      <w:r w:rsidR="005B403C">
        <w:t xml:space="preserve"> </w:t>
      </w:r>
    </w:p>
    <w:p w14:paraId="030D6C12" w14:textId="77777777" w:rsidR="005D5B39" w:rsidRDefault="005D5B39" w:rsidP="005D5B39">
      <w:pPr>
        <w:pStyle w:val="BasistekstEcoGroen"/>
      </w:pPr>
    </w:p>
    <w:p w14:paraId="34F78F95" w14:textId="26C7ED4B" w:rsidR="005D5B39" w:rsidRPr="00D97939" w:rsidRDefault="00222FEC" w:rsidP="005D5B39">
      <w:pPr>
        <w:pStyle w:val="BasistekstEcoGroen"/>
      </w:pPr>
      <w:r>
        <w:rPr>
          <w:rStyle w:val="fontstyle01"/>
          <w:rFonts w:ascii="Calibri Light" w:hAnsi="Calibri Light"/>
          <w:color w:val="auto"/>
          <w:szCs w:val="18"/>
        </w:rPr>
        <w:t>In</w:t>
      </w:r>
      <w:r w:rsidR="005D5B39" w:rsidRPr="00D97939">
        <w:rPr>
          <w:rStyle w:val="fontstyle01"/>
          <w:rFonts w:ascii="Calibri Light" w:hAnsi="Calibri Light"/>
          <w:color w:val="auto"/>
          <w:szCs w:val="18"/>
        </w:rPr>
        <w:t xml:space="preserve"> 2008 en 2009 broeden de purperreigers in het riet dat tussen de bomen op de rabatten groeide, maar in het afgelopen decennium is de kolonie opgeschoven en vestigden alle purperreigers zich in struweel, en bomen. De nesten bevinden zich op overhangende takken, omgevallen bomen en in struiken. Het merendeel van de nesten wordt gebouwd op kornoeljestruweel. </w:t>
      </w:r>
      <w:r w:rsidR="007F5A8F">
        <w:rPr>
          <w:rStyle w:val="fontstyle01"/>
          <w:rFonts w:ascii="Calibri Light" w:hAnsi="Calibri Light"/>
          <w:color w:val="auto"/>
          <w:szCs w:val="18"/>
        </w:rPr>
        <w:t>Dit gebeurt z</w:t>
      </w:r>
      <w:r w:rsidR="005D5B39" w:rsidRPr="00D97939">
        <w:rPr>
          <w:rStyle w:val="fontstyle01"/>
          <w:rFonts w:ascii="Calibri Light" w:hAnsi="Calibri Light"/>
          <w:color w:val="auto"/>
          <w:szCs w:val="18"/>
        </w:rPr>
        <w:t>owel boven water als boven land</w:t>
      </w:r>
      <w:r w:rsidR="005D5B39">
        <w:rPr>
          <w:rStyle w:val="fontstyle01"/>
          <w:rFonts w:ascii="Calibri Light" w:hAnsi="Calibri Light"/>
          <w:color w:val="auto"/>
          <w:szCs w:val="18"/>
        </w:rPr>
        <w:t xml:space="preserve"> (</w:t>
      </w:r>
      <w:r w:rsidR="006460C8">
        <w:t>Van der Winden, 2020</w:t>
      </w:r>
      <w:r w:rsidR="005D5B39">
        <w:rPr>
          <w:rStyle w:val="fontstyle01"/>
          <w:rFonts w:ascii="Calibri Light" w:hAnsi="Calibri Light"/>
          <w:color w:val="auto"/>
          <w:szCs w:val="18"/>
        </w:rPr>
        <w:t>)</w:t>
      </w:r>
      <w:r w:rsidR="005D5B39" w:rsidRPr="00D97939">
        <w:rPr>
          <w:rStyle w:val="fontstyle01"/>
          <w:rFonts w:ascii="Calibri Light" w:hAnsi="Calibri Light"/>
          <w:color w:val="auto"/>
          <w:szCs w:val="18"/>
        </w:rPr>
        <w:t>.</w:t>
      </w:r>
      <w:r w:rsidR="005D5B39" w:rsidRPr="00D97939">
        <w:t xml:space="preserve"> </w:t>
      </w:r>
    </w:p>
    <w:p w14:paraId="468FC5F9" w14:textId="77777777" w:rsidR="005D5B39" w:rsidRPr="007A7DAE" w:rsidRDefault="005D5B39" w:rsidP="007672FB">
      <w:pPr>
        <w:pStyle w:val="Kop3"/>
      </w:pPr>
      <w:bookmarkStart w:id="23" w:name="_Toc107918074"/>
      <w:r>
        <w:t>Foerageergebied</w:t>
      </w:r>
      <w:bookmarkEnd w:id="23"/>
    </w:p>
    <w:p w14:paraId="14AABAED" w14:textId="5CFBF20B" w:rsidR="005D5B39" w:rsidRDefault="005D5B39" w:rsidP="005D5B39">
      <w:pPr>
        <w:pStyle w:val="BasistekstEcoGroen"/>
      </w:pPr>
      <w:r w:rsidRPr="007A7DAE">
        <w:t>Het broedgebied en het foerageergebied van de purperreiger gaat in elkaar over. Tussen de</w:t>
      </w:r>
      <w:r>
        <w:t xml:space="preserve"> </w:t>
      </w:r>
      <w:r w:rsidRPr="007A7DAE">
        <w:t>Zouwe waar de kolonie purperreigers broedt</w:t>
      </w:r>
      <w:r w:rsidR="007F5A8F">
        <w:t xml:space="preserve"> en</w:t>
      </w:r>
      <w:r w:rsidRPr="007A7DAE">
        <w:t xml:space="preserve"> De Boezem en Polder Achthoven, en de</w:t>
      </w:r>
      <w:r>
        <w:t xml:space="preserve"> </w:t>
      </w:r>
      <w:r w:rsidRPr="007A7DAE">
        <w:t>omliggende poldergebieden die belangrijk foerageergebied vormen, zitten geen barrières die een</w:t>
      </w:r>
      <w:r>
        <w:t xml:space="preserve"> </w:t>
      </w:r>
      <w:r w:rsidRPr="007A7DAE">
        <w:t>hindernis vormen voor de vogels. De uitwisselingsmogelijkheden worden daarom als goed</w:t>
      </w:r>
      <w:r>
        <w:t xml:space="preserve"> </w:t>
      </w:r>
      <w:r w:rsidRPr="007A7DAE">
        <w:t>beoordeeld</w:t>
      </w:r>
      <w:r>
        <w:t xml:space="preserve"> (</w:t>
      </w:r>
      <w:r w:rsidR="006460C8">
        <w:t>Van der Winden, 2020</w:t>
      </w:r>
      <w:r>
        <w:t>)</w:t>
      </w:r>
      <w:r w:rsidRPr="007A7DAE">
        <w:t>.</w:t>
      </w:r>
    </w:p>
    <w:p w14:paraId="74D1DBEE" w14:textId="77777777" w:rsidR="005D5B39" w:rsidRDefault="005D5B39" w:rsidP="005D5B39">
      <w:pPr>
        <w:pStyle w:val="BasistekstEcoGroen"/>
      </w:pPr>
    </w:p>
    <w:p w14:paraId="3C2AE961" w14:textId="4977FC76" w:rsidR="006705E2" w:rsidRDefault="005D5B39" w:rsidP="00503E9C">
      <w:pPr>
        <w:pStyle w:val="BasistekstEcoGroen"/>
      </w:pPr>
      <w:r w:rsidRPr="007A7DAE">
        <w:t>Een belangrijk onderdeel van het voedsel van de purperreigers vormen kleine vissen, waaronder</w:t>
      </w:r>
      <w:r>
        <w:t xml:space="preserve"> </w:t>
      </w:r>
      <w:r w:rsidRPr="007A7DAE">
        <w:t xml:space="preserve">modderkruipers. Het deelgebied De Boezem </w:t>
      </w:r>
      <w:r>
        <w:t xml:space="preserve">(noordelijk gelegen van de huidige broedlocatie) </w:t>
      </w:r>
      <w:r w:rsidRPr="007A7DAE">
        <w:t>vormde een geschikt foerageergebied, maar in de</w:t>
      </w:r>
      <w:r>
        <w:t xml:space="preserve"> </w:t>
      </w:r>
      <w:r w:rsidRPr="007A7DAE">
        <w:t>huidige situatie foerageren hier nauwelijks nog purperreigers (</w:t>
      </w:r>
      <w:r w:rsidR="006460C8">
        <w:t>Provincie Zuid Holland, 2018</w:t>
      </w:r>
      <w:r>
        <w:t>)</w:t>
      </w:r>
      <w:r w:rsidRPr="007A7DAE">
        <w:t xml:space="preserve">. </w:t>
      </w:r>
      <w:r>
        <w:t>In de huidige situatie foerageregen d</w:t>
      </w:r>
      <w:r w:rsidRPr="007A7DAE">
        <w:t xml:space="preserve">e purperreigers </w:t>
      </w:r>
      <w:r>
        <w:t xml:space="preserve">voornamelijk in de </w:t>
      </w:r>
      <w:r w:rsidRPr="007A7DAE">
        <w:t>Polder Achthoven. Dit gebied heeft echter onvoldoende</w:t>
      </w:r>
      <w:r>
        <w:t xml:space="preserve"> </w:t>
      </w:r>
      <w:r w:rsidRPr="007A7DAE">
        <w:t>draagkracht voor de aanwezige kolonie. De purperreigers uit de Zouweboezem foerageren</w:t>
      </w:r>
      <w:r>
        <w:t xml:space="preserve"> </w:t>
      </w:r>
      <w:r w:rsidRPr="007A7DAE">
        <w:t xml:space="preserve">daarom ook in de omringende gebieden zoals de </w:t>
      </w:r>
      <w:proofErr w:type="spellStart"/>
      <w:r w:rsidRPr="007A7DAE">
        <w:t>Lopikerwaard</w:t>
      </w:r>
      <w:proofErr w:type="spellEnd"/>
      <w:r w:rsidRPr="007A7DAE">
        <w:t xml:space="preserve">, </w:t>
      </w:r>
      <w:proofErr w:type="spellStart"/>
      <w:r w:rsidRPr="007A7DAE">
        <w:t>Vijfheerenlanden</w:t>
      </w:r>
      <w:proofErr w:type="spellEnd"/>
      <w:r w:rsidRPr="007A7DAE">
        <w:t>, Alblasserwaard en in beperkte mate in de oostelijke Krimpenerwaard (</w:t>
      </w:r>
      <w:r w:rsidR="006460C8">
        <w:t>Provincie Zuid Holland, 2018</w:t>
      </w:r>
      <w:r w:rsidRPr="007A7DAE">
        <w:t>). De kleine slootjes in deze weilanden bieden geschikt foerageergebied voor de purperreigers op een korte afstand van de broedkolonie</w:t>
      </w:r>
      <w:r>
        <w:t xml:space="preserve">. </w:t>
      </w:r>
      <w:r w:rsidRPr="007A7DAE">
        <w:t xml:space="preserve">Het </w:t>
      </w:r>
      <w:r>
        <w:t xml:space="preserve">in de huidige situatie aanwezige </w:t>
      </w:r>
      <w:r w:rsidRPr="007A7DAE">
        <w:t>foerageergebied is van voldoende kwaliteit voor het behouden van de huidige</w:t>
      </w:r>
      <w:r>
        <w:t xml:space="preserve"> </w:t>
      </w:r>
      <w:r w:rsidRPr="007A7DAE">
        <w:t>populatieomvang (</w:t>
      </w:r>
      <w:r w:rsidR="006460C8">
        <w:t>Provincie Zuid Holland, 2018</w:t>
      </w:r>
      <w:r w:rsidRPr="007A7DAE">
        <w:t>).</w:t>
      </w:r>
    </w:p>
    <w:p w14:paraId="67FA08E5" w14:textId="48CEE6DC" w:rsidR="00155091" w:rsidRPr="00155091" w:rsidRDefault="00155091" w:rsidP="00F171BC">
      <w:pPr>
        <w:pStyle w:val="Kop2"/>
      </w:pPr>
      <w:bookmarkStart w:id="24" w:name="_Toc107918075"/>
      <w:r>
        <w:t>Knelpunten</w:t>
      </w:r>
      <w:bookmarkEnd w:id="24"/>
    </w:p>
    <w:p w14:paraId="11B44BF5" w14:textId="4FBCE4AD" w:rsidR="00B305AF" w:rsidRDefault="005D5B39" w:rsidP="00C3277F">
      <w:pPr>
        <w:pStyle w:val="BasistekstEcoGroen"/>
      </w:pPr>
      <w:r w:rsidRPr="0053129E">
        <w:t xml:space="preserve">Voor de purperreiger geldt dat de huidige situatie van de kolonie </w:t>
      </w:r>
      <w:r w:rsidR="0053129E" w:rsidRPr="0053129E">
        <w:t xml:space="preserve">in de Zouweboezem </w:t>
      </w:r>
      <w:r w:rsidRPr="0053129E">
        <w:t>kwetsbaar is, omdat er slechts</w:t>
      </w:r>
      <w:r w:rsidR="00C3277F" w:rsidRPr="0053129E">
        <w:t xml:space="preserve"> </w:t>
      </w:r>
      <w:r w:rsidRPr="0053129E">
        <w:t>één geschikte kolonielocatie overgebleven is</w:t>
      </w:r>
      <w:r w:rsidR="0053129E" w:rsidRPr="0053129E">
        <w:t xml:space="preserve"> (Provincie Zuid</w:t>
      </w:r>
      <w:r w:rsidR="009A00C3">
        <w:t>-</w:t>
      </w:r>
      <w:r w:rsidR="0053129E" w:rsidRPr="0053129E">
        <w:t>Holland, 2018).</w:t>
      </w:r>
      <w:r w:rsidR="00156D88">
        <w:t xml:space="preserve"> De</w:t>
      </w:r>
      <w:r w:rsidR="000C0D60">
        <w:t xml:space="preserve">ze </w:t>
      </w:r>
      <w:r w:rsidR="00156D88">
        <w:t>kwetsbare situatie</w:t>
      </w:r>
      <w:r w:rsidR="000C0D60">
        <w:t xml:space="preserve"> is het gevolg van de volgende processen</w:t>
      </w:r>
      <w:r w:rsidR="00156D88">
        <w:t>:</w:t>
      </w:r>
    </w:p>
    <w:p w14:paraId="4954FE80" w14:textId="68020D15" w:rsidR="00B305AF" w:rsidRPr="00B71542" w:rsidRDefault="00B305AF" w:rsidP="007672FB">
      <w:pPr>
        <w:pStyle w:val="Kop3"/>
        <w:rPr>
          <w:rStyle w:val="fontstyle01"/>
          <w:rFonts w:ascii="Calibri" w:hAnsi="Calibri"/>
          <w:color w:val="auto"/>
          <w:szCs w:val="18"/>
        </w:rPr>
      </w:pPr>
      <w:bookmarkStart w:id="25" w:name="_Toc107918076"/>
      <w:r w:rsidRPr="00B71542">
        <w:rPr>
          <w:rStyle w:val="fontstyle01"/>
          <w:rFonts w:ascii="Calibri" w:hAnsi="Calibri"/>
          <w:color w:val="auto"/>
          <w:szCs w:val="18"/>
        </w:rPr>
        <w:t>Verdroging</w:t>
      </w:r>
      <w:r w:rsidR="00613059" w:rsidRPr="00B71542">
        <w:rPr>
          <w:rStyle w:val="fontstyle01"/>
          <w:rFonts w:ascii="Calibri" w:hAnsi="Calibri"/>
          <w:color w:val="auto"/>
          <w:szCs w:val="18"/>
        </w:rPr>
        <w:t xml:space="preserve"> rietmoeras</w:t>
      </w:r>
      <w:bookmarkEnd w:id="25"/>
    </w:p>
    <w:p w14:paraId="05954380" w14:textId="1927DC0B" w:rsidR="00BC214C" w:rsidRPr="00C5788C" w:rsidRDefault="00B84480" w:rsidP="008B66F2">
      <w:pPr>
        <w:pStyle w:val="Opsommingteken1eniveauEcoGroen"/>
        <w:rPr>
          <w:rStyle w:val="fontstyle01"/>
          <w:rFonts w:ascii="Calibri" w:hAnsi="Calibri" w:cs="Calibri"/>
          <w:i/>
          <w:iCs/>
          <w:color w:val="auto"/>
          <w:szCs w:val="22"/>
        </w:rPr>
      </w:pPr>
      <w:r w:rsidRPr="00C5788C">
        <w:rPr>
          <w:rStyle w:val="fontstyle01"/>
          <w:rFonts w:ascii="Calibri Light" w:hAnsi="Calibri Light"/>
          <w:color w:val="auto"/>
          <w:szCs w:val="18"/>
        </w:rPr>
        <w:t xml:space="preserve">Rond 2000 is een </w:t>
      </w:r>
      <w:r w:rsidR="00B305AF" w:rsidRPr="00C5788C">
        <w:rPr>
          <w:rStyle w:val="fontstyle01"/>
          <w:rFonts w:ascii="Calibri Light" w:hAnsi="Calibri Light"/>
          <w:color w:val="auto"/>
          <w:szCs w:val="18"/>
        </w:rPr>
        <w:t xml:space="preserve">nieuw gemaal in gebruik genomen </w:t>
      </w:r>
      <w:r w:rsidRPr="00C5788C">
        <w:rPr>
          <w:rStyle w:val="fontstyle01"/>
          <w:rFonts w:ascii="Calibri Light" w:hAnsi="Calibri Light"/>
          <w:color w:val="auto"/>
          <w:szCs w:val="18"/>
        </w:rPr>
        <w:t>in</w:t>
      </w:r>
      <w:r w:rsidR="00B305AF" w:rsidRPr="00C5788C">
        <w:rPr>
          <w:rStyle w:val="fontstyle01"/>
          <w:rFonts w:ascii="Calibri Light" w:hAnsi="Calibri Light"/>
          <w:color w:val="auto"/>
          <w:szCs w:val="18"/>
        </w:rPr>
        <w:t xml:space="preserve"> de </w:t>
      </w:r>
      <w:r w:rsidRPr="00C5788C">
        <w:rPr>
          <w:rStyle w:val="fontstyle01"/>
          <w:rFonts w:ascii="Calibri Light" w:hAnsi="Calibri Light"/>
          <w:color w:val="auto"/>
          <w:szCs w:val="18"/>
        </w:rPr>
        <w:t>L</w:t>
      </w:r>
      <w:r w:rsidR="00B305AF" w:rsidRPr="00C5788C">
        <w:rPr>
          <w:rStyle w:val="fontstyle01"/>
          <w:rFonts w:ascii="Calibri Light" w:hAnsi="Calibri Light"/>
          <w:color w:val="auto"/>
          <w:szCs w:val="18"/>
        </w:rPr>
        <w:t>inge</w:t>
      </w:r>
      <w:r w:rsidRPr="00C5788C">
        <w:rPr>
          <w:rStyle w:val="fontstyle01"/>
          <w:rFonts w:ascii="Calibri Light" w:hAnsi="Calibri Light"/>
          <w:color w:val="auto"/>
          <w:szCs w:val="18"/>
        </w:rPr>
        <w:t>. De reten</w:t>
      </w:r>
      <w:r w:rsidR="009F11F8" w:rsidRPr="00C5788C">
        <w:rPr>
          <w:rStyle w:val="fontstyle01"/>
          <w:rFonts w:ascii="Calibri Light" w:hAnsi="Calibri Light"/>
          <w:color w:val="auto"/>
          <w:szCs w:val="18"/>
        </w:rPr>
        <w:t>t</w:t>
      </w:r>
      <w:r w:rsidRPr="00C5788C">
        <w:rPr>
          <w:rStyle w:val="fontstyle01"/>
          <w:rFonts w:ascii="Calibri Light" w:hAnsi="Calibri Light"/>
          <w:color w:val="auto"/>
          <w:szCs w:val="18"/>
        </w:rPr>
        <w:t xml:space="preserve">iefunctie van de Zouweboezem </w:t>
      </w:r>
      <w:r w:rsidR="005942F9" w:rsidRPr="00C5788C">
        <w:rPr>
          <w:rStyle w:val="fontstyle01"/>
          <w:rFonts w:ascii="Calibri Light" w:hAnsi="Calibri Light"/>
          <w:color w:val="auto"/>
          <w:szCs w:val="18"/>
        </w:rPr>
        <w:t>is</w:t>
      </w:r>
      <w:r w:rsidRPr="00C5788C">
        <w:rPr>
          <w:rStyle w:val="fontstyle01"/>
          <w:rFonts w:ascii="Calibri Light" w:hAnsi="Calibri Light"/>
          <w:color w:val="auto"/>
          <w:szCs w:val="18"/>
        </w:rPr>
        <w:t xml:space="preserve"> hiermee min of meer </w:t>
      </w:r>
      <w:r w:rsidR="009A00C3">
        <w:rPr>
          <w:rStyle w:val="fontstyle01"/>
          <w:rFonts w:ascii="Calibri Light" w:hAnsi="Calibri Light"/>
          <w:color w:val="auto"/>
          <w:szCs w:val="18"/>
        </w:rPr>
        <w:t xml:space="preserve">komen </w:t>
      </w:r>
      <w:r w:rsidRPr="00C5788C">
        <w:rPr>
          <w:rStyle w:val="fontstyle01"/>
          <w:rFonts w:ascii="Calibri Light" w:hAnsi="Calibri Light"/>
          <w:color w:val="auto"/>
          <w:szCs w:val="18"/>
        </w:rPr>
        <w:t>te vervallen. Het gemaal zorgt voor</w:t>
      </w:r>
      <w:r w:rsidR="009F11F8" w:rsidRPr="00C5788C">
        <w:rPr>
          <w:rStyle w:val="fontstyle01"/>
          <w:rFonts w:ascii="Calibri Light" w:hAnsi="Calibri Light"/>
          <w:color w:val="auto"/>
          <w:szCs w:val="18"/>
        </w:rPr>
        <w:t xml:space="preserve"> een</w:t>
      </w:r>
      <w:r w:rsidRPr="00C5788C">
        <w:rPr>
          <w:rStyle w:val="fontstyle01"/>
          <w:rFonts w:ascii="Calibri Light" w:hAnsi="Calibri Light"/>
          <w:color w:val="auto"/>
          <w:szCs w:val="18"/>
        </w:rPr>
        <w:t xml:space="preserve"> </w:t>
      </w:r>
      <w:r w:rsidR="009F11F8" w:rsidRPr="00C5788C">
        <w:rPr>
          <w:rStyle w:val="fontstyle01"/>
          <w:rFonts w:ascii="Calibri Light" w:hAnsi="Calibri Light"/>
          <w:color w:val="auto"/>
          <w:szCs w:val="18"/>
        </w:rPr>
        <w:t xml:space="preserve">jaarrond </w:t>
      </w:r>
      <w:r w:rsidRPr="00C5788C">
        <w:rPr>
          <w:rStyle w:val="fontstyle01"/>
          <w:rFonts w:ascii="Calibri Light" w:hAnsi="Calibri Light"/>
          <w:color w:val="auto"/>
          <w:szCs w:val="18"/>
        </w:rPr>
        <w:t xml:space="preserve">gereguleerd peil wat in het broedseizoen te laag is voor </w:t>
      </w:r>
      <w:r w:rsidR="00AC3E17">
        <w:rPr>
          <w:rStyle w:val="fontstyle01"/>
          <w:rFonts w:ascii="Calibri Light" w:hAnsi="Calibri Light"/>
          <w:color w:val="auto"/>
          <w:szCs w:val="18"/>
        </w:rPr>
        <w:t xml:space="preserve">ontwikkeling van </w:t>
      </w:r>
      <w:r w:rsidRPr="00C5788C">
        <w:rPr>
          <w:rStyle w:val="fontstyle01"/>
          <w:rFonts w:ascii="Calibri Light" w:hAnsi="Calibri Light"/>
          <w:color w:val="auto"/>
          <w:szCs w:val="18"/>
        </w:rPr>
        <w:t>de gew</w:t>
      </w:r>
      <w:r w:rsidR="00F5110B" w:rsidRPr="00C5788C">
        <w:rPr>
          <w:rStyle w:val="fontstyle01"/>
          <w:rFonts w:ascii="Calibri Light" w:hAnsi="Calibri Light"/>
          <w:color w:val="auto"/>
          <w:szCs w:val="18"/>
        </w:rPr>
        <w:t>e</w:t>
      </w:r>
      <w:r w:rsidRPr="00C5788C">
        <w:rPr>
          <w:rStyle w:val="fontstyle01"/>
          <w:rFonts w:ascii="Calibri Light" w:hAnsi="Calibri Light"/>
          <w:color w:val="auto"/>
          <w:szCs w:val="18"/>
        </w:rPr>
        <w:t xml:space="preserve">nste </w:t>
      </w:r>
      <w:r w:rsidR="00AC3E17">
        <w:rPr>
          <w:rStyle w:val="fontstyle01"/>
          <w:rFonts w:ascii="Calibri Light" w:hAnsi="Calibri Light"/>
          <w:color w:val="auto"/>
          <w:szCs w:val="18"/>
        </w:rPr>
        <w:t>riet</w:t>
      </w:r>
      <w:r w:rsidRPr="00C5788C">
        <w:rPr>
          <w:rStyle w:val="fontstyle01"/>
          <w:rFonts w:ascii="Calibri Light" w:hAnsi="Calibri Light"/>
          <w:color w:val="auto"/>
          <w:szCs w:val="18"/>
        </w:rPr>
        <w:t>vegetatie en de daarbij behorende kenmerkende soorten</w:t>
      </w:r>
      <w:r w:rsidR="005942F9" w:rsidRPr="00C5788C">
        <w:rPr>
          <w:rStyle w:val="fontstyle01"/>
          <w:rFonts w:ascii="Calibri Light" w:hAnsi="Calibri Light"/>
          <w:color w:val="auto"/>
          <w:szCs w:val="18"/>
        </w:rPr>
        <w:t xml:space="preserve"> (</w:t>
      </w:r>
      <w:r w:rsidR="009A00C3">
        <w:rPr>
          <w:rStyle w:val="fontstyle01"/>
          <w:rFonts w:ascii="Calibri Light" w:hAnsi="Calibri Light"/>
          <w:color w:val="auto"/>
          <w:szCs w:val="18"/>
        </w:rPr>
        <w:t xml:space="preserve">pers. </w:t>
      </w:r>
      <w:proofErr w:type="spellStart"/>
      <w:r w:rsidR="009A00C3">
        <w:rPr>
          <w:rStyle w:val="fontstyle01"/>
          <w:rFonts w:ascii="Calibri Light" w:hAnsi="Calibri Light"/>
          <w:color w:val="auto"/>
          <w:szCs w:val="18"/>
        </w:rPr>
        <w:t>med</w:t>
      </w:r>
      <w:proofErr w:type="spellEnd"/>
      <w:r w:rsidR="009A00C3">
        <w:rPr>
          <w:rStyle w:val="fontstyle01"/>
          <w:rFonts w:ascii="Calibri Light" w:hAnsi="Calibri Light"/>
          <w:color w:val="auto"/>
          <w:szCs w:val="18"/>
        </w:rPr>
        <w:t xml:space="preserve">. </w:t>
      </w:r>
      <w:r w:rsidR="005942F9" w:rsidRPr="00C5788C">
        <w:rPr>
          <w:rStyle w:val="fontstyle01"/>
          <w:rFonts w:ascii="Calibri Light" w:hAnsi="Calibri Light"/>
          <w:color w:val="auto"/>
          <w:szCs w:val="18"/>
        </w:rPr>
        <w:t xml:space="preserve">R. </w:t>
      </w:r>
      <w:proofErr w:type="spellStart"/>
      <w:r w:rsidR="005942F9" w:rsidRPr="00C5788C">
        <w:rPr>
          <w:rStyle w:val="fontstyle01"/>
          <w:rFonts w:ascii="Calibri Light" w:hAnsi="Calibri Light"/>
          <w:color w:val="auto"/>
          <w:szCs w:val="18"/>
        </w:rPr>
        <w:t>Garskamp</w:t>
      </w:r>
      <w:proofErr w:type="spellEnd"/>
      <w:r w:rsidR="005942F9" w:rsidRPr="00C5788C">
        <w:rPr>
          <w:rStyle w:val="fontstyle01"/>
          <w:rFonts w:ascii="Calibri Light" w:hAnsi="Calibri Light"/>
          <w:color w:val="auto"/>
          <w:szCs w:val="18"/>
        </w:rPr>
        <w:t>).</w:t>
      </w:r>
    </w:p>
    <w:p w14:paraId="4E4CB84D" w14:textId="61C6942F" w:rsidR="00613059" w:rsidRPr="008C7115" w:rsidRDefault="00613059" w:rsidP="008B66F2">
      <w:pPr>
        <w:pStyle w:val="Opsommingteken1eniveauEcoGroen"/>
      </w:pPr>
      <w:r w:rsidRPr="00C5788C">
        <w:t>De beperkte ontwikkelingsmogelijkheden voor rietmoeras vorm</w:t>
      </w:r>
      <w:r w:rsidR="00AC3E17">
        <w:t>en</w:t>
      </w:r>
      <w:r w:rsidRPr="00C5788C">
        <w:t xml:space="preserve"> een knelpunt voor de ontwikkeling van nieuwe broedlocaties van purperreiger. </w:t>
      </w:r>
      <w:r w:rsidRPr="008C7115">
        <w:t>Het huidige peilregime in de Zouweboezem belemmert een goede rietontwikkeling</w:t>
      </w:r>
      <w:r>
        <w:t xml:space="preserve"> (Provincie </w:t>
      </w:r>
      <w:r w:rsidR="009A00C3">
        <w:t>Zuid-</w:t>
      </w:r>
      <w:r>
        <w:t>Holland, 2018).</w:t>
      </w:r>
    </w:p>
    <w:p w14:paraId="7A8411E7" w14:textId="1B08C172" w:rsidR="00BD3D82" w:rsidRPr="00B71542" w:rsidRDefault="00B305AF" w:rsidP="007672FB">
      <w:pPr>
        <w:pStyle w:val="Kop3"/>
        <w:rPr>
          <w:rStyle w:val="fontstyle01"/>
          <w:rFonts w:ascii="Calibri" w:hAnsi="Calibri"/>
          <w:color w:val="auto"/>
          <w:szCs w:val="18"/>
        </w:rPr>
      </w:pPr>
      <w:bookmarkStart w:id="26" w:name="_Toc107918077"/>
      <w:r w:rsidRPr="00B71542">
        <w:rPr>
          <w:rStyle w:val="fontstyle01"/>
          <w:rFonts w:ascii="Calibri" w:hAnsi="Calibri"/>
          <w:color w:val="auto"/>
          <w:szCs w:val="18"/>
        </w:rPr>
        <w:t>Begrazingsdruk ganzen</w:t>
      </w:r>
      <w:bookmarkEnd w:id="26"/>
      <w:r w:rsidRPr="00B71542">
        <w:rPr>
          <w:rStyle w:val="fontstyle01"/>
          <w:rFonts w:ascii="Calibri" w:hAnsi="Calibri"/>
          <w:color w:val="auto"/>
          <w:szCs w:val="18"/>
        </w:rPr>
        <w:t xml:space="preserve"> </w:t>
      </w:r>
    </w:p>
    <w:p w14:paraId="6E048D45" w14:textId="2BD9DA0E" w:rsidR="00156D88" w:rsidRDefault="005D5B39" w:rsidP="008B66F2">
      <w:pPr>
        <w:pStyle w:val="Opsommingteken1eniveauEcoGroen"/>
      </w:pPr>
      <w:r w:rsidRPr="008C7115">
        <w:t>De rietontwikkeling wordt tevens belemmerd door de hoge begrazingsdruk</w:t>
      </w:r>
      <w:r w:rsidR="00C3277F" w:rsidRPr="008C7115">
        <w:t xml:space="preserve"> </w:t>
      </w:r>
      <w:r w:rsidRPr="008C7115">
        <w:t xml:space="preserve">van ganzen. In het groeiseizoen van </w:t>
      </w:r>
      <w:proofErr w:type="spellStart"/>
      <w:r w:rsidRPr="008C7115">
        <w:t>helofyten</w:t>
      </w:r>
      <w:proofErr w:type="spellEnd"/>
      <w:r w:rsidRPr="008C7115">
        <w:t xml:space="preserve"> slapen er gezamenlijk enkele honderden grauwe</w:t>
      </w:r>
      <w:r w:rsidR="00C3277F" w:rsidRPr="008C7115">
        <w:t xml:space="preserve"> </w:t>
      </w:r>
      <w:r w:rsidRPr="008C7115">
        <w:t>en Canadese ganzen die lisdodde, mattenbies en riet begrazen. Hierdoor krijgt de rietvegetatie</w:t>
      </w:r>
      <w:r w:rsidR="00C3277F" w:rsidRPr="008C7115">
        <w:t xml:space="preserve"> </w:t>
      </w:r>
      <w:r w:rsidRPr="008C7115">
        <w:t>een meer open karakter, waardoor het minder geschikt wordt als broedlocatie voor de</w:t>
      </w:r>
      <w:r w:rsidR="00C3277F" w:rsidRPr="008C7115">
        <w:t xml:space="preserve"> </w:t>
      </w:r>
      <w:r w:rsidRPr="008C7115">
        <w:t>purperreiger (</w:t>
      </w:r>
      <w:r w:rsidR="008C7115" w:rsidRPr="008C7115">
        <w:t>Provincie Zuid</w:t>
      </w:r>
      <w:r w:rsidR="009A00C3">
        <w:t>-</w:t>
      </w:r>
      <w:r w:rsidR="008C7115" w:rsidRPr="008C7115">
        <w:t>Holland, 2018</w:t>
      </w:r>
      <w:r w:rsidRPr="008C7115">
        <w:t>).</w:t>
      </w:r>
    </w:p>
    <w:p w14:paraId="6C480B3D" w14:textId="2F73007B" w:rsidR="00155091" w:rsidRPr="00B71542" w:rsidRDefault="00155091" w:rsidP="007672FB">
      <w:pPr>
        <w:pStyle w:val="Kop3"/>
      </w:pPr>
      <w:bookmarkStart w:id="27" w:name="_Toc107918078"/>
      <w:r w:rsidRPr="00B71542">
        <w:lastRenderedPageBreak/>
        <w:t>Successie bos</w:t>
      </w:r>
      <w:bookmarkEnd w:id="27"/>
    </w:p>
    <w:p w14:paraId="3F56C812" w14:textId="0E00E8FA" w:rsidR="00973B0B" w:rsidRPr="005778DD" w:rsidRDefault="005D5B39" w:rsidP="008B66F2">
      <w:pPr>
        <w:pStyle w:val="Opsommingteken1eniveauEcoGroen"/>
        <w:rPr>
          <w:rStyle w:val="fontstyle01"/>
          <w:rFonts w:ascii="Calibri Light" w:hAnsi="Calibri Light"/>
          <w:color w:val="auto"/>
          <w:szCs w:val="18"/>
        </w:rPr>
      </w:pPr>
      <w:r w:rsidRPr="005778DD">
        <w:rPr>
          <w:rStyle w:val="fontstyle01"/>
          <w:rFonts w:ascii="Calibri Light" w:hAnsi="Calibri Light"/>
          <w:color w:val="auto"/>
          <w:szCs w:val="18"/>
        </w:rPr>
        <w:t>Sinds de vestiging van de</w:t>
      </w:r>
      <w:r w:rsidR="008C7115" w:rsidRPr="005778DD">
        <w:rPr>
          <w:rStyle w:val="fontstyle01"/>
          <w:rFonts w:ascii="Calibri Light" w:hAnsi="Calibri Light"/>
          <w:color w:val="auto"/>
          <w:szCs w:val="18"/>
        </w:rPr>
        <w:t xml:space="preserve"> huidige broedlocatie </w:t>
      </w:r>
      <w:r w:rsidRPr="005778DD">
        <w:rPr>
          <w:rStyle w:val="fontstyle01"/>
          <w:rFonts w:ascii="Calibri Light" w:hAnsi="Calibri Light"/>
          <w:color w:val="auto"/>
          <w:szCs w:val="18"/>
        </w:rPr>
        <w:t xml:space="preserve">in het moerasbos is het bos ouder geworden en is de ondergroei veranderd. Vooral het westelijke deel </w:t>
      </w:r>
      <w:r w:rsidR="008C7115" w:rsidRPr="005778DD">
        <w:rPr>
          <w:rStyle w:val="fontstyle01"/>
          <w:rFonts w:ascii="Calibri Light" w:hAnsi="Calibri Light"/>
          <w:color w:val="auto"/>
          <w:szCs w:val="18"/>
        </w:rPr>
        <w:t xml:space="preserve">van het moerasbos is veranderd. Er </w:t>
      </w:r>
      <w:r w:rsidRPr="005778DD">
        <w:rPr>
          <w:rStyle w:val="fontstyle01"/>
          <w:rFonts w:ascii="Calibri Light" w:hAnsi="Calibri Light"/>
          <w:color w:val="auto"/>
          <w:szCs w:val="18"/>
        </w:rPr>
        <w:t>staan nu oudere</w:t>
      </w:r>
      <w:r w:rsidR="008C7115" w:rsidRPr="005778DD">
        <w:rPr>
          <w:rStyle w:val="fontstyle01"/>
          <w:rFonts w:ascii="Calibri Light" w:hAnsi="Calibri Light"/>
          <w:color w:val="auto"/>
          <w:szCs w:val="18"/>
        </w:rPr>
        <w:t>, dikkere</w:t>
      </w:r>
      <w:r w:rsidR="00C3277F" w:rsidRPr="005778DD">
        <w:rPr>
          <w:rStyle w:val="fontstyle01"/>
          <w:rFonts w:ascii="Calibri Light" w:hAnsi="Calibri Light"/>
          <w:color w:val="auto"/>
          <w:szCs w:val="18"/>
        </w:rPr>
        <w:t xml:space="preserve"> </w:t>
      </w:r>
      <w:r w:rsidRPr="005778DD">
        <w:rPr>
          <w:rStyle w:val="fontstyle01"/>
          <w:rFonts w:ascii="Calibri Light" w:hAnsi="Calibri Light"/>
          <w:color w:val="auto"/>
          <w:szCs w:val="18"/>
        </w:rPr>
        <w:t xml:space="preserve">bomen met weinig </w:t>
      </w:r>
      <w:r w:rsidR="008C7115" w:rsidRPr="005778DD">
        <w:rPr>
          <w:rStyle w:val="fontstyle01"/>
          <w:rFonts w:ascii="Calibri Light" w:hAnsi="Calibri Light"/>
          <w:color w:val="auto"/>
          <w:szCs w:val="18"/>
        </w:rPr>
        <w:t xml:space="preserve">tot geen </w:t>
      </w:r>
      <w:r w:rsidRPr="005778DD">
        <w:rPr>
          <w:rStyle w:val="fontstyle01"/>
          <w:rFonts w:ascii="Calibri Light" w:hAnsi="Calibri Light"/>
          <w:color w:val="auto"/>
          <w:szCs w:val="18"/>
        </w:rPr>
        <w:t>ondergroei. Daar</w:t>
      </w:r>
      <w:r w:rsidR="008C7115" w:rsidRPr="005778DD">
        <w:rPr>
          <w:rStyle w:val="fontstyle01"/>
          <w:rFonts w:ascii="Calibri Light" w:hAnsi="Calibri Light"/>
          <w:color w:val="auto"/>
          <w:szCs w:val="18"/>
        </w:rPr>
        <w:t>door</w:t>
      </w:r>
      <w:r w:rsidRPr="005778DD">
        <w:rPr>
          <w:rStyle w:val="fontstyle01"/>
          <w:rFonts w:ascii="Calibri Light" w:hAnsi="Calibri Light"/>
          <w:color w:val="auto"/>
          <w:szCs w:val="18"/>
        </w:rPr>
        <w:t xml:space="preserve"> zijn </w:t>
      </w:r>
      <w:r w:rsidR="008C7115" w:rsidRPr="005778DD">
        <w:rPr>
          <w:rStyle w:val="fontstyle01"/>
          <w:rFonts w:ascii="Calibri Light" w:hAnsi="Calibri Light"/>
          <w:color w:val="auto"/>
          <w:szCs w:val="18"/>
        </w:rPr>
        <w:t xml:space="preserve">er in dit deel </w:t>
      </w:r>
      <w:r w:rsidRPr="005778DD">
        <w:rPr>
          <w:rStyle w:val="fontstyle01"/>
          <w:rFonts w:ascii="Calibri Light" w:hAnsi="Calibri Light"/>
          <w:color w:val="auto"/>
          <w:szCs w:val="18"/>
        </w:rPr>
        <w:t>minder</w:t>
      </w:r>
      <w:r w:rsidR="008C7115" w:rsidRPr="005778DD">
        <w:rPr>
          <w:rStyle w:val="fontstyle01"/>
          <w:rFonts w:ascii="Calibri Light" w:hAnsi="Calibri Light"/>
          <w:color w:val="auto"/>
          <w:szCs w:val="18"/>
        </w:rPr>
        <w:t>/ geen</w:t>
      </w:r>
      <w:r w:rsidRPr="005778DD">
        <w:rPr>
          <w:rStyle w:val="fontstyle01"/>
          <w:rFonts w:ascii="Calibri Light" w:hAnsi="Calibri Light"/>
          <w:color w:val="auto"/>
          <w:szCs w:val="18"/>
        </w:rPr>
        <w:t xml:space="preserve"> geschikte nestplekken voor</w:t>
      </w:r>
      <w:r w:rsidR="00C3277F" w:rsidRPr="005778DD">
        <w:rPr>
          <w:rStyle w:val="fontstyle01"/>
          <w:rFonts w:ascii="Calibri Light" w:hAnsi="Calibri Light"/>
          <w:color w:val="auto"/>
          <w:szCs w:val="18"/>
        </w:rPr>
        <w:t xml:space="preserve"> </w:t>
      </w:r>
      <w:r w:rsidRPr="005778DD">
        <w:rPr>
          <w:rStyle w:val="fontstyle01"/>
          <w:rFonts w:ascii="Calibri Light" w:hAnsi="Calibri Light"/>
          <w:color w:val="auto"/>
          <w:szCs w:val="18"/>
        </w:rPr>
        <w:t>purperreigers</w:t>
      </w:r>
      <w:r w:rsidR="00973B0B" w:rsidRPr="005778DD">
        <w:rPr>
          <w:rStyle w:val="fontstyle01"/>
          <w:rFonts w:ascii="Calibri Light" w:hAnsi="Calibri Light"/>
          <w:color w:val="auto"/>
          <w:szCs w:val="18"/>
        </w:rPr>
        <w:t xml:space="preserve"> (</w:t>
      </w:r>
      <w:r w:rsidR="00973B0B" w:rsidRPr="00973B0B">
        <w:t>Van der Winden, 2020</w:t>
      </w:r>
      <w:r w:rsidR="00973B0B" w:rsidRPr="005778DD">
        <w:rPr>
          <w:rStyle w:val="fontstyle01"/>
          <w:rFonts w:ascii="Calibri Light" w:hAnsi="Calibri Light"/>
          <w:color w:val="auto"/>
          <w:szCs w:val="18"/>
        </w:rPr>
        <w:t>)</w:t>
      </w:r>
      <w:r w:rsidRPr="005778DD">
        <w:rPr>
          <w:rStyle w:val="fontstyle01"/>
          <w:rFonts w:ascii="Calibri Light" w:hAnsi="Calibri Light"/>
          <w:color w:val="auto"/>
          <w:szCs w:val="18"/>
        </w:rPr>
        <w:t xml:space="preserve">. </w:t>
      </w:r>
    </w:p>
    <w:p w14:paraId="6F956A19" w14:textId="361C4D5D" w:rsidR="00155091" w:rsidRPr="00155091" w:rsidRDefault="00973B0B" w:rsidP="008B66F2">
      <w:pPr>
        <w:pStyle w:val="Opsommingteken1eniveauEcoGroen"/>
        <w:rPr>
          <w:rStyle w:val="fontstyle01"/>
          <w:rFonts w:ascii="Calibri Light" w:hAnsi="Calibri Light"/>
          <w:color w:val="auto"/>
          <w:szCs w:val="18"/>
        </w:rPr>
      </w:pPr>
      <w:r w:rsidRPr="00155091">
        <w:rPr>
          <w:rStyle w:val="fontstyle01"/>
          <w:rFonts w:ascii="Calibri Light" w:hAnsi="Calibri Light"/>
          <w:color w:val="auto"/>
          <w:szCs w:val="18"/>
        </w:rPr>
        <w:t>D</w:t>
      </w:r>
      <w:r w:rsidR="005D5B39" w:rsidRPr="00155091">
        <w:rPr>
          <w:rStyle w:val="fontstyle01"/>
          <w:rFonts w:ascii="Calibri Light" w:hAnsi="Calibri Light"/>
          <w:color w:val="auto"/>
          <w:szCs w:val="18"/>
        </w:rPr>
        <w:t>e</w:t>
      </w:r>
      <w:r w:rsidRPr="00155091">
        <w:rPr>
          <w:rStyle w:val="fontstyle01"/>
          <w:rFonts w:ascii="Calibri Light" w:hAnsi="Calibri Light"/>
          <w:color w:val="auto"/>
          <w:szCs w:val="18"/>
        </w:rPr>
        <w:t xml:space="preserve"> ondergroei in de</w:t>
      </w:r>
      <w:r w:rsidR="005D5B39" w:rsidRPr="00155091">
        <w:rPr>
          <w:rStyle w:val="fontstyle01"/>
          <w:rFonts w:ascii="Calibri Light" w:hAnsi="Calibri Light"/>
          <w:color w:val="auto"/>
          <w:szCs w:val="18"/>
        </w:rPr>
        <w:t xml:space="preserve"> oostzijde </w:t>
      </w:r>
      <w:r w:rsidRPr="00155091">
        <w:rPr>
          <w:rStyle w:val="fontstyle01"/>
          <w:rFonts w:ascii="Calibri Light" w:hAnsi="Calibri Light"/>
          <w:color w:val="auto"/>
          <w:szCs w:val="18"/>
        </w:rPr>
        <w:t xml:space="preserve">van dit moerasbos wordt gekenmerkt door een hoge dichtheid van </w:t>
      </w:r>
      <w:r w:rsidR="005D5B39" w:rsidRPr="00155091">
        <w:rPr>
          <w:rStyle w:val="fontstyle01"/>
          <w:rFonts w:ascii="Calibri Light" w:hAnsi="Calibri Light"/>
          <w:color w:val="auto"/>
          <w:szCs w:val="18"/>
        </w:rPr>
        <w:t>kornoeljestruwelen, gemengd met wilg</w:t>
      </w:r>
      <w:r w:rsidR="00C3277F" w:rsidRPr="00155091">
        <w:rPr>
          <w:rStyle w:val="fontstyle01"/>
          <w:rFonts w:ascii="Calibri Light" w:hAnsi="Calibri Light"/>
          <w:color w:val="auto"/>
          <w:szCs w:val="18"/>
        </w:rPr>
        <w:t xml:space="preserve"> </w:t>
      </w:r>
      <w:r w:rsidR="005D5B39" w:rsidRPr="00155091">
        <w:rPr>
          <w:rStyle w:val="fontstyle01"/>
          <w:rFonts w:ascii="Calibri Light" w:hAnsi="Calibri Light"/>
          <w:color w:val="auto"/>
          <w:szCs w:val="18"/>
        </w:rPr>
        <w:t>en braam die zorgen voor geschikte nestelplekken. Op het eerste gezicht is dit niet ongunstig</w:t>
      </w:r>
      <w:r w:rsidR="00155091" w:rsidRPr="00155091">
        <w:rPr>
          <w:rStyle w:val="fontstyle01"/>
          <w:rFonts w:ascii="Calibri Light" w:hAnsi="Calibri Light"/>
          <w:color w:val="auto"/>
          <w:szCs w:val="18"/>
        </w:rPr>
        <w:t>, m</w:t>
      </w:r>
      <w:r w:rsidR="005D5B39" w:rsidRPr="00155091">
        <w:rPr>
          <w:rStyle w:val="fontstyle01"/>
          <w:rFonts w:ascii="Calibri Light" w:hAnsi="Calibri Light"/>
          <w:color w:val="auto"/>
          <w:szCs w:val="18"/>
        </w:rPr>
        <w:t xml:space="preserve">aar </w:t>
      </w:r>
      <w:r w:rsidR="00155091" w:rsidRPr="00155091">
        <w:rPr>
          <w:rStyle w:val="fontstyle01"/>
          <w:rFonts w:ascii="Calibri Light" w:hAnsi="Calibri Light"/>
          <w:color w:val="auto"/>
          <w:szCs w:val="18"/>
        </w:rPr>
        <w:t xml:space="preserve">het voor purperreiger geschikte deel beslaat nog slechts 15% van het moerasbos. Gezien de ontwikkelingen in de westzijde van het moerasbos is het niet ondenkbaar dat </w:t>
      </w:r>
      <w:r w:rsidR="005D5B39" w:rsidRPr="00155091">
        <w:rPr>
          <w:rStyle w:val="fontstyle01"/>
          <w:rFonts w:ascii="Calibri Light" w:hAnsi="Calibri Light"/>
          <w:color w:val="auto"/>
          <w:szCs w:val="18"/>
        </w:rPr>
        <w:t xml:space="preserve">de oostzijde op termijn </w:t>
      </w:r>
      <w:r w:rsidR="00155091" w:rsidRPr="00155091">
        <w:rPr>
          <w:rStyle w:val="fontstyle01"/>
          <w:rFonts w:ascii="Calibri Light" w:hAnsi="Calibri Light"/>
          <w:color w:val="auto"/>
          <w:szCs w:val="18"/>
        </w:rPr>
        <w:t xml:space="preserve">dezelfde ontwikkeling doormaakt. Door ouder wordend bos wordt op den duur </w:t>
      </w:r>
      <w:r w:rsidR="005D5B39" w:rsidRPr="00155091">
        <w:rPr>
          <w:rStyle w:val="fontstyle01"/>
          <w:rFonts w:ascii="Calibri Light" w:hAnsi="Calibri Light"/>
          <w:color w:val="auto"/>
          <w:szCs w:val="18"/>
        </w:rPr>
        <w:t xml:space="preserve">ook </w:t>
      </w:r>
      <w:r w:rsidR="00155091" w:rsidRPr="00155091">
        <w:rPr>
          <w:rStyle w:val="fontstyle01"/>
          <w:rFonts w:ascii="Calibri Light" w:hAnsi="Calibri Light"/>
          <w:color w:val="auto"/>
          <w:szCs w:val="18"/>
        </w:rPr>
        <w:t xml:space="preserve">hier </w:t>
      </w:r>
      <w:r w:rsidR="005D5B39" w:rsidRPr="00155091">
        <w:rPr>
          <w:rStyle w:val="fontstyle01"/>
          <w:rFonts w:ascii="Calibri Light" w:hAnsi="Calibri Light"/>
          <w:color w:val="auto"/>
          <w:szCs w:val="18"/>
        </w:rPr>
        <w:t xml:space="preserve">het licht </w:t>
      </w:r>
      <w:r w:rsidR="00155091" w:rsidRPr="00155091">
        <w:rPr>
          <w:rStyle w:val="fontstyle01"/>
          <w:rFonts w:ascii="Calibri Light" w:hAnsi="Calibri Light"/>
          <w:color w:val="auto"/>
          <w:szCs w:val="18"/>
        </w:rPr>
        <w:t xml:space="preserve">weggenomen </w:t>
      </w:r>
      <w:r w:rsidR="005D5B39" w:rsidRPr="00155091">
        <w:rPr>
          <w:rStyle w:val="fontstyle01"/>
          <w:rFonts w:ascii="Calibri Light" w:hAnsi="Calibri Light"/>
          <w:color w:val="auto"/>
          <w:szCs w:val="18"/>
        </w:rPr>
        <w:t>voor de ondergroei.</w:t>
      </w:r>
      <w:r w:rsidR="00155091" w:rsidRPr="00155091">
        <w:rPr>
          <w:rStyle w:val="fontstyle01"/>
          <w:rFonts w:ascii="Calibri Light" w:hAnsi="Calibri Light"/>
          <w:color w:val="auto"/>
          <w:szCs w:val="18"/>
        </w:rPr>
        <w:t xml:space="preserve"> Deze ontwikkeling zal </w:t>
      </w:r>
      <w:r w:rsidR="009A00C3" w:rsidRPr="00155091">
        <w:rPr>
          <w:rStyle w:val="fontstyle01"/>
          <w:rFonts w:ascii="Calibri Light" w:hAnsi="Calibri Light"/>
          <w:color w:val="auto"/>
          <w:szCs w:val="18"/>
        </w:rPr>
        <w:t>ertoe</w:t>
      </w:r>
      <w:r w:rsidR="00155091" w:rsidRPr="00155091">
        <w:rPr>
          <w:rStyle w:val="fontstyle01"/>
          <w:rFonts w:ascii="Calibri Light" w:hAnsi="Calibri Light"/>
          <w:color w:val="auto"/>
          <w:szCs w:val="18"/>
        </w:rPr>
        <w:t xml:space="preserve"> leiden dat ook dit deel van het moerasbos o</w:t>
      </w:r>
      <w:r w:rsidR="005D5B39" w:rsidRPr="00155091">
        <w:rPr>
          <w:rStyle w:val="fontstyle01"/>
          <w:rFonts w:ascii="Calibri Light" w:hAnsi="Calibri Light"/>
          <w:color w:val="auto"/>
          <w:szCs w:val="18"/>
        </w:rPr>
        <w:t>ngeschikt wordt als broedplek</w:t>
      </w:r>
      <w:r w:rsidR="00155091" w:rsidRPr="00155091">
        <w:rPr>
          <w:rStyle w:val="fontstyle01"/>
          <w:rFonts w:ascii="Calibri Light" w:hAnsi="Calibri Light"/>
          <w:color w:val="auto"/>
          <w:szCs w:val="18"/>
        </w:rPr>
        <w:t xml:space="preserve"> (</w:t>
      </w:r>
      <w:r w:rsidR="00155091" w:rsidRPr="00155091">
        <w:t>Van der Winden, 2020</w:t>
      </w:r>
      <w:r w:rsidR="00155091" w:rsidRPr="00155091">
        <w:rPr>
          <w:rStyle w:val="fontstyle01"/>
          <w:rFonts w:ascii="Calibri Light" w:hAnsi="Calibri Light"/>
          <w:color w:val="auto"/>
          <w:szCs w:val="18"/>
        </w:rPr>
        <w:t>).</w:t>
      </w:r>
      <w:r w:rsidR="005D5B39" w:rsidRPr="00155091">
        <w:rPr>
          <w:rStyle w:val="fontstyle01"/>
          <w:rFonts w:ascii="Calibri Light" w:hAnsi="Calibri Light"/>
          <w:color w:val="auto"/>
          <w:szCs w:val="18"/>
        </w:rPr>
        <w:t xml:space="preserve"> </w:t>
      </w:r>
    </w:p>
    <w:p w14:paraId="5A1F9B2E" w14:textId="2C338A5A" w:rsidR="00613059" w:rsidRPr="00613059" w:rsidRDefault="009A00C3" w:rsidP="008B66F2">
      <w:pPr>
        <w:pStyle w:val="Opsommingteken1eniveauEcoGroen"/>
        <w:rPr>
          <w:rStyle w:val="fontstyle01"/>
          <w:rFonts w:ascii="Calibri Light" w:hAnsi="Calibri Light"/>
          <w:color w:val="auto"/>
          <w:szCs w:val="18"/>
        </w:rPr>
      </w:pPr>
      <w:r>
        <w:rPr>
          <w:rStyle w:val="fontstyle01"/>
          <w:rFonts w:ascii="Calibri Light" w:hAnsi="Calibri Light"/>
          <w:color w:val="auto"/>
          <w:szCs w:val="18"/>
        </w:rPr>
        <w:t>O</w:t>
      </w:r>
      <w:r w:rsidR="005D5B39" w:rsidRPr="005778DD">
        <w:rPr>
          <w:rStyle w:val="fontstyle01"/>
          <w:rFonts w:ascii="Calibri Light" w:hAnsi="Calibri Light"/>
          <w:color w:val="auto"/>
          <w:szCs w:val="18"/>
        </w:rPr>
        <w:t>uder</w:t>
      </w:r>
      <w:r w:rsidR="00155091" w:rsidRPr="005778DD">
        <w:rPr>
          <w:rStyle w:val="fontstyle01"/>
          <w:rFonts w:ascii="Calibri Light" w:hAnsi="Calibri Light"/>
          <w:color w:val="auto"/>
          <w:szCs w:val="18"/>
        </w:rPr>
        <w:t xml:space="preserve"> wordende </w:t>
      </w:r>
      <w:r w:rsidR="005D5B39" w:rsidRPr="005778DD">
        <w:rPr>
          <w:rStyle w:val="fontstyle01"/>
          <w:rFonts w:ascii="Calibri Light" w:hAnsi="Calibri Light"/>
          <w:color w:val="auto"/>
          <w:szCs w:val="18"/>
        </w:rPr>
        <w:t xml:space="preserve">bomen </w:t>
      </w:r>
      <w:r>
        <w:rPr>
          <w:rStyle w:val="fontstyle01"/>
          <w:rFonts w:ascii="Calibri Light" w:hAnsi="Calibri Light"/>
          <w:color w:val="auto"/>
          <w:szCs w:val="18"/>
        </w:rPr>
        <w:t xml:space="preserve">kunnen </w:t>
      </w:r>
      <w:r w:rsidR="005D5B39" w:rsidRPr="005778DD">
        <w:rPr>
          <w:rStyle w:val="fontstyle01"/>
          <w:rFonts w:ascii="Calibri Light" w:hAnsi="Calibri Light"/>
          <w:color w:val="auto"/>
          <w:szCs w:val="18"/>
        </w:rPr>
        <w:t>nestgelegenheid bieden aan boommarters</w:t>
      </w:r>
      <w:r w:rsidR="00155091" w:rsidRPr="005778DD">
        <w:rPr>
          <w:rStyle w:val="fontstyle01"/>
          <w:rFonts w:ascii="Calibri Light" w:hAnsi="Calibri Light"/>
          <w:color w:val="auto"/>
          <w:szCs w:val="18"/>
        </w:rPr>
        <w:t>. De vestiging van boommarters in het moerasbos kan leiden tot een hogere predatiedruk van kuikens en eieren</w:t>
      </w:r>
      <w:r w:rsidR="005D5B39" w:rsidRPr="005778DD">
        <w:rPr>
          <w:rStyle w:val="fontstyle01"/>
          <w:rFonts w:ascii="Calibri Light" w:hAnsi="Calibri Light"/>
          <w:color w:val="auto"/>
          <w:szCs w:val="18"/>
        </w:rPr>
        <w:t>.</w:t>
      </w:r>
      <w:r w:rsidR="00155091" w:rsidRPr="005778DD">
        <w:rPr>
          <w:rStyle w:val="fontstyle01"/>
          <w:rFonts w:ascii="Calibri Light" w:hAnsi="Calibri Light"/>
          <w:color w:val="auto"/>
          <w:szCs w:val="18"/>
        </w:rPr>
        <w:t xml:space="preserve"> Het is aannemelijk dat </w:t>
      </w:r>
      <w:r w:rsidR="005D5B39" w:rsidRPr="005778DD">
        <w:rPr>
          <w:rStyle w:val="fontstyle01"/>
          <w:rFonts w:ascii="Calibri Light" w:hAnsi="Calibri Light"/>
          <w:color w:val="auto"/>
          <w:szCs w:val="18"/>
        </w:rPr>
        <w:t>de purperreigerkolonie zal verdwijnen</w:t>
      </w:r>
      <w:r w:rsidR="00155091" w:rsidRPr="005778DD">
        <w:rPr>
          <w:rStyle w:val="fontstyle01"/>
          <w:rFonts w:ascii="Calibri Light" w:hAnsi="Calibri Light"/>
          <w:color w:val="auto"/>
          <w:szCs w:val="18"/>
        </w:rPr>
        <w:t xml:space="preserve"> wanneer boommarters zich definitief vestigen in het moerasbos</w:t>
      </w:r>
      <w:r w:rsidR="005D5B39" w:rsidRPr="005778DD">
        <w:rPr>
          <w:rStyle w:val="fontstyle01"/>
          <w:rFonts w:ascii="Calibri Light" w:hAnsi="Calibri Light"/>
          <w:color w:val="auto"/>
          <w:szCs w:val="18"/>
        </w:rPr>
        <w:t xml:space="preserve"> </w:t>
      </w:r>
      <w:r w:rsidR="00973B0B" w:rsidRPr="005778DD">
        <w:rPr>
          <w:rStyle w:val="fontstyle01"/>
          <w:rFonts w:ascii="Calibri Light" w:hAnsi="Calibri Light"/>
          <w:color w:val="auto"/>
          <w:szCs w:val="18"/>
        </w:rPr>
        <w:t>(</w:t>
      </w:r>
      <w:r w:rsidR="00973B0B" w:rsidRPr="00155091">
        <w:t>Van der Winden, 2020</w:t>
      </w:r>
      <w:r w:rsidR="00973B0B" w:rsidRPr="005778DD">
        <w:rPr>
          <w:rStyle w:val="fontstyle01"/>
          <w:rFonts w:ascii="Calibri Light" w:hAnsi="Calibri Light"/>
          <w:color w:val="auto"/>
          <w:szCs w:val="18"/>
        </w:rPr>
        <w:t>).</w:t>
      </w:r>
    </w:p>
    <w:p w14:paraId="5E67A57A" w14:textId="77777777" w:rsidR="00613059" w:rsidRPr="007672FB" w:rsidRDefault="00613059" w:rsidP="007672FB">
      <w:pPr>
        <w:pStyle w:val="Kop3"/>
      </w:pPr>
      <w:bookmarkStart w:id="28" w:name="_Toc107918079"/>
      <w:r w:rsidRPr="007672FB">
        <w:t>Predatie</w:t>
      </w:r>
      <w:bookmarkEnd w:id="28"/>
    </w:p>
    <w:p w14:paraId="49441183" w14:textId="75E10E07" w:rsidR="00613059" w:rsidRPr="006A4D40" w:rsidRDefault="00613059" w:rsidP="008B66F2">
      <w:pPr>
        <w:pStyle w:val="Opsommingteken1eniveauEcoGroen"/>
        <w:rPr>
          <w:rStyle w:val="fontstyle01"/>
          <w:rFonts w:ascii="Calibri Light" w:hAnsi="Calibri Light"/>
          <w:color w:val="auto"/>
          <w:szCs w:val="18"/>
        </w:rPr>
      </w:pPr>
      <w:r w:rsidRPr="006A4D40">
        <w:rPr>
          <w:rStyle w:val="fontstyle01"/>
          <w:rFonts w:ascii="Calibri Light" w:hAnsi="Calibri Light"/>
          <w:color w:val="auto"/>
          <w:szCs w:val="18"/>
        </w:rPr>
        <w:t xml:space="preserve">In de Zouweboezem zijn vossen aanwezig. </w:t>
      </w:r>
      <w:r w:rsidR="00940E84">
        <w:rPr>
          <w:rStyle w:val="fontstyle01"/>
          <w:rFonts w:ascii="Calibri Light" w:hAnsi="Calibri Light"/>
          <w:color w:val="auto"/>
          <w:szCs w:val="18"/>
        </w:rPr>
        <w:t>De aanwezigheid van de vos</w:t>
      </w:r>
      <w:r w:rsidRPr="006A4D40">
        <w:rPr>
          <w:rStyle w:val="fontstyle01"/>
          <w:rFonts w:ascii="Calibri Light" w:hAnsi="Calibri Light"/>
          <w:color w:val="auto"/>
          <w:szCs w:val="18"/>
        </w:rPr>
        <w:t xml:space="preserve"> veroorzaakte de verplaatsing van de nestelende reigers vanuit het noordelijke grote rietland naar het nabije moerasbos. Op dit moment zijn er echter geen aanwijzingen dat vossen een wezenlijk effect hebben op vestiging en het broedsucces van purperreigers. Tijdens het verkennende onderzoek van Jan van der Winden zijn geen dode of aangevreten kuikens aangetroffen die wijzen op predatie door vossen. In maart 2020 waren er bovendien verspreid in het moerasbos nesten van grauwe ganzen aanwezig, dat frequente bezoeken van vossen ook onwaarschijnlijk maakt (</w:t>
      </w:r>
      <w:r w:rsidRPr="006A4D40">
        <w:t>Van der Winden, 2020</w:t>
      </w:r>
      <w:r w:rsidRPr="006A4D40">
        <w:rPr>
          <w:rStyle w:val="fontstyle01"/>
          <w:rFonts w:ascii="Calibri Light" w:hAnsi="Calibri Light"/>
          <w:color w:val="auto"/>
          <w:szCs w:val="18"/>
        </w:rPr>
        <w:t>).</w:t>
      </w:r>
    </w:p>
    <w:p w14:paraId="5360A069" w14:textId="77777777" w:rsidR="00613059" w:rsidRPr="005778DD" w:rsidRDefault="00613059" w:rsidP="008B66F2">
      <w:pPr>
        <w:pStyle w:val="Opsommingteken1eniveauEcoGroen"/>
        <w:rPr>
          <w:rStyle w:val="fontstyle01"/>
          <w:rFonts w:ascii="Calibri Light" w:hAnsi="Calibri Light"/>
          <w:color w:val="auto"/>
          <w:szCs w:val="18"/>
        </w:rPr>
      </w:pPr>
      <w:r w:rsidRPr="005778DD">
        <w:rPr>
          <w:rStyle w:val="fontstyle01"/>
          <w:rFonts w:ascii="Calibri Light" w:hAnsi="Calibri Light"/>
          <w:color w:val="auto"/>
          <w:szCs w:val="18"/>
        </w:rPr>
        <w:t>Daarnaast bestaat het risico van predatie door roofvogels. Eerder was er sprake van een havikshorst in de westzijde van het moerasbos, echter is deze al enige jaren verdwenen (</w:t>
      </w:r>
      <w:r w:rsidRPr="00BD3D82">
        <w:t>Van der Winden, 2020</w:t>
      </w:r>
      <w:r w:rsidRPr="005778DD">
        <w:rPr>
          <w:rStyle w:val="fontstyle01"/>
          <w:rFonts w:ascii="Calibri Light" w:hAnsi="Calibri Light"/>
          <w:color w:val="auto"/>
          <w:szCs w:val="18"/>
        </w:rPr>
        <w:t xml:space="preserve">). </w:t>
      </w:r>
    </w:p>
    <w:p w14:paraId="3CF6C379" w14:textId="4B3815D0" w:rsidR="00613059" w:rsidRDefault="00613059" w:rsidP="008B66F2">
      <w:pPr>
        <w:pStyle w:val="Opsommingteken1eniveauEcoGroen"/>
        <w:rPr>
          <w:rStyle w:val="fontstyle01"/>
          <w:rFonts w:ascii="Calibri Light" w:hAnsi="Calibri Light"/>
          <w:color w:val="auto"/>
          <w:szCs w:val="18"/>
        </w:rPr>
      </w:pPr>
      <w:r w:rsidRPr="00BD3D82">
        <w:rPr>
          <w:rStyle w:val="fontstyle01"/>
          <w:rFonts w:ascii="Calibri Light" w:hAnsi="Calibri Light"/>
          <w:color w:val="auto"/>
          <w:szCs w:val="18"/>
        </w:rPr>
        <w:t xml:space="preserve">In september 2020 is een dode boommarter op de </w:t>
      </w:r>
      <w:proofErr w:type="spellStart"/>
      <w:r w:rsidRPr="00BD3D82">
        <w:rPr>
          <w:rStyle w:val="fontstyle01"/>
          <w:rFonts w:ascii="Calibri Light" w:hAnsi="Calibri Light"/>
          <w:color w:val="auto"/>
          <w:szCs w:val="18"/>
        </w:rPr>
        <w:t>Zouwedijk</w:t>
      </w:r>
      <w:proofErr w:type="spellEnd"/>
      <w:r w:rsidRPr="00BD3D82">
        <w:rPr>
          <w:rStyle w:val="fontstyle01"/>
          <w:rFonts w:ascii="Calibri Light" w:hAnsi="Calibri Light"/>
          <w:color w:val="auto"/>
          <w:szCs w:val="18"/>
        </w:rPr>
        <w:t xml:space="preserve"> aangetroffen dichtbij de bestaande broedlocatie. Daarnaast zijn in oktober 2020 uitwerpselen van boommarter aangetroffen in het moerasbos nabij de huidige broedlocatie. Boommarter is bezig met een opmars in West-Nederland en koloniseert diverse moerasbossen, waaronder de moerasbossen in de Zouweboezem. Boommarter vormt een serieuze bedreiging voor in bomen en struiken nestelende kolonievogels waaronder de purperreiger (</w:t>
      </w:r>
      <w:r w:rsidRPr="00BD3D82">
        <w:t>Van der Winden, 2020</w:t>
      </w:r>
      <w:r w:rsidRPr="00BD3D82">
        <w:rPr>
          <w:rStyle w:val="fontstyle01"/>
          <w:rFonts w:ascii="Calibri Light" w:hAnsi="Calibri Light"/>
          <w:color w:val="auto"/>
          <w:szCs w:val="18"/>
        </w:rPr>
        <w:t>).</w:t>
      </w:r>
    </w:p>
    <w:p w14:paraId="02B0BFFB" w14:textId="0C9A7398" w:rsidR="00155091" w:rsidRDefault="00004DE6" w:rsidP="000D24B8">
      <w:pPr>
        <w:pStyle w:val="Kop2"/>
      </w:pPr>
      <w:bookmarkStart w:id="29" w:name="_Toc107918080"/>
      <w:r>
        <w:t>Conclusie</w:t>
      </w:r>
      <w:bookmarkEnd w:id="29"/>
    </w:p>
    <w:p w14:paraId="1BFFB438" w14:textId="77777777" w:rsidR="00016521" w:rsidRDefault="008C40B3" w:rsidP="00155091">
      <w:pPr>
        <w:pStyle w:val="BasistekstEcoGroen"/>
        <w:rPr>
          <w:rStyle w:val="fontstyle01"/>
          <w:rFonts w:ascii="Calibri Light" w:hAnsi="Calibri Light"/>
          <w:color w:val="auto"/>
          <w:szCs w:val="18"/>
        </w:rPr>
      </w:pPr>
      <w:r>
        <w:rPr>
          <w:rStyle w:val="fontstyle01"/>
          <w:rFonts w:ascii="Calibri Light" w:hAnsi="Calibri Light"/>
          <w:color w:val="auto"/>
          <w:szCs w:val="18"/>
        </w:rPr>
        <w:t>Zonder passende maatregelen raakt d</w:t>
      </w:r>
      <w:r w:rsidR="00155091" w:rsidRPr="00155091">
        <w:rPr>
          <w:rStyle w:val="fontstyle01"/>
          <w:rFonts w:ascii="Calibri Light" w:hAnsi="Calibri Light"/>
          <w:color w:val="auto"/>
          <w:szCs w:val="18"/>
        </w:rPr>
        <w:t xml:space="preserve">e huidige broedlocatie </w:t>
      </w:r>
      <w:r w:rsidR="00F542F0">
        <w:rPr>
          <w:rStyle w:val="fontstyle01"/>
          <w:rFonts w:ascii="Calibri Light" w:hAnsi="Calibri Light"/>
          <w:color w:val="auto"/>
          <w:szCs w:val="18"/>
        </w:rPr>
        <w:t xml:space="preserve">op termijn verder </w:t>
      </w:r>
      <w:r w:rsidR="00155091" w:rsidRPr="00155091">
        <w:rPr>
          <w:rStyle w:val="fontstyle01"/>
          <w:rFonts w:ascii="Calibri Light" w:hAnsi="Calibri Light"/>
          <w:color w:val="auto"/>
          <w:szCs w:val="18"/>
        </w:rPr>
        <w:t>ongeschikt</w:t>
      </w:r>
      <w:r w:rsidR="00F542F0">
        <w:rPr>
          <w:rStyle w:val="fontstyle01"/>
          <w:rFonts w:ascii="Calibri Light" w:hAnsi="Calibri Light"/>
          <w:color w:val="auto"/>
          <w:szCs w:val="18"/>
        </w:rPr>
        <w:t xml:space="preserve"> door de successie van bos en de waarschijnlijke toename in predatiedruk</w:t>
      </w:r>
      <w:r>
        <w:rPr>
          <w:rStyle w:val="fontstyle01"/>
          <w:rFonts w:ascii="Calibri Light" w:hAnsi="Calibri Light"/>
          <w:color w:val="auto"/>
          <w:szCs w:val="18"/>
        </w:rPr>
        <w:t xml:space="preserve"> (boommarter). </w:t>
      </w:r>
      <w:r w:rsidR="00F542F0">
        <w:rPr>
          <w:rStyle w:val="fontstyle01"/>
          <w:rFonts w:ascii="Calibri Light" w:hAnsi="Calibri Light"/>
          <w:color w:val="auto"/>
          <w:szCs w:val="18"/>
        </w:rPr>
        <w:t xml:space="preserve">Als gevolg van het huidige peilbeheer en de </w:t>
      </w:r>
      <w:r>
        <w:rPr>
          <w:rStyle w:val="fontstyle01"/>
          <w:rFonts w:ascii="Calibri Light" w:hAnsi="Calibri Light"/>
          <w:color w:val="auto"/>
          <w:szCs w:val="18"/>
        </w:rPr>
        <w:t xml:space="preserve">in het recente verleden te </w:t>
      </w:r>
      <w:r w:rsidR="00F542F0">
        <w:rPr>
          <w:rStyle w:val="fontstyle01"/>
          <w:rFonts w:ascii="Calibri Light" w:hAnsi="Calibri Light"/>
          <w:color w:val="auto"/>
          <w:szCs w:val="18"/>
        </w:rPr>
        <w:t xml:space="preserve">hoge begrazingsdruk van ganzen is de ontwikkeling van rietland beperkt, waardoor </w:t>
      </w:r>
      <w:r w:rsidR="00155091" w:rsidRPr="00155091">
        <w:rPr>
          <w:rStyle w:val="fontstyle01"/>
          <w:rFonts w:ascii="Calibri Light" w:hAnsi="Calibri Light"/>
          <w:color w:val="auto"/>
          <w:szCs w:val="18"/>
        </w:rPr>
        <w:t>er geen/ weinig alternatieve broedplekken in de Zouweboezem</w:t>
      </w:r>
      <w:r w:rsidR="00F542F0">
        <w:rPr>
          <w:rStyle w:val="fontstyle01"/>
          <w:rFonts w:ascii="Calibri Light" w:hAnsi="Calibri Light"/>
          <w:color w:val="auto"/>
          <w:szCs w:val="18"/>
        </w:rPr>
        <w:t xml:space="preserve"> aanwezig zijn</w:t>
      </w:r>
      <w:r w:rsidR="00155091">
        <w:rPr>
          <w:rStyle w:val="fontstyle01"/>
          <w:rFonts w:ascii="Calibri Light" w:hAnsi="Calibri Light"/>
          <w:color w:val="auto"/>
          <w:szCs w:val="18"/>
        </w:rPr>
        <w:t xml:space="preserve">. </w:t>
      </w:r>
      <w:r w:rsidR="00155091" w:rsidRPr="00155091">
        <w:rPr>
          <w:rStyle w:val="fontstyle01"/>
          <w:rFonts w:ascii="Calibri Light" w:hAnsi="Calibri Light"/>
          <w:color w:val="auto"/>
          <w:szCs w:val="18"/>
        </w:rPr>
        <w:t xml:space="preserve">Er is reden tot zorg en de purperreigerkolonie in de Zouweboezem </w:t>
      </w:r>
      <w:r w:rsidR="008C0B09">
        <w:rPr>
          <w:rStyle w:val="fontstyle01"/>
          <w:rFonts w:ascii="Calibri Light" w:hAnsi="Calibri Light"/>
          <w:color w:val="auto"/>
          <w:szCs w:val="18"/>
        </w:rPr>
        <w:t>is gebaat bij ingrijpen</w:t>
      </w:r>
      <w:r w:rsidR="00155091" w:rsidRPr="00155091">
        <w:rPr>
          <w:rStyle w:val="fontstyle01"/>
          <w:rFonts w:ascii="Calibri Light" w:hAnsi="Calibri Light"/>
          <w:color w:val="auto"/>
          <w:szCs w:val="18"/>
        </w:rPr>
        <w:t>.</w:t>
      </w:r>
      <w:r w:rsidR="00F542F0">
        <w:rPr>
          <w:rStyle w:val="fontstyle01"/>
          <w:rFonts w:ascii="Calibri Light" w:hAnsi="Calibri Light"/>
          <w:color w:val="auto"/>
          <w:szCs w:val="18"/>
        </w:rPr>
        <w:t xml:space="preserve"> </w:t>
      </w:r>
    </w:p>
    <w:p w14:paraId="6D3E4CCA" w14:textId="19A4BBC0" w:rsidR="00016521" w:rsidRDefault="00016521" w:rsidP="00155091">
      <w:pPr>
        <w:pStyle w:val="BasistekstEcoGroen"/>
        <w:rPr>
          <w:rStyle w:val="fontstyle01"/>
          <w:rFonts w:ascii="Calibri Light" w:hAnsi="Calibri Light"/>
          <w:color w:val="auto"/>
          <w:szCs w:val="18"/>
        </w:rPr>
      </w:pPr>
    </w:p>
    <w:p w14:paraId="57F61341" w14:textId="6F5ED921" w:rsidR="00016521" w:rsidRDefault="00016521" w:rsidP="00155091">
      <w:pPr>
        <w:pStyle w:val="BasistekstEcoGroen"/>
      </w:pPr>
      <w:r>
        <w:t xml:space="preserve">Voor verbetering en versterking van de huidige broedlocatie en om een tweede of derde plek geschikt te maken als alternatieve broedlocatie zijn verschillende oplossingsrichtingen aangedragen. In het beheerplan Zouweboezem (2018) is als oplossingsrichting aangedragen </w:t>
      </w:r>
      <w:r w:rsidRPr="008D1154">
        <w:t xml:space="preserve">een geschikte tweede broedlocatie </w:t>
      </w:r>
      <w:r>
        <w:t xml:space="preserve">te creëren </w:t>
      </w:r>
      <w:r w:rsidRPr="008D1154">
        <w:t>in moerasbos in deelgebied Zouwe. Dit moerasbos zou mogelijk geschikt kunnen worden gemaakt door het lokaal opzetten van het peil tot 10 cm boven het maaiveld.</w:t>
      </w:r>
    </w:p>
    <w:p w14:paraId="24BCAACB" w14:textId="77777777" w:rsidR="002B27CF" w:rsidRDefault="002B27CF" w:rsidP="00155091">
      <w:pPr>
        <w:pStyle w:val="BasistekstEcoGroen"/>
        <w:rPr>
          <w:rStyle w:val="fontstyle01"/>
          <w:rFonts w:ascii="Calibri Light" w:hAnsi="Calibri Light"/>
          <w:color w:val="auto"/>
          <w:szCs w:val="18"/>
        </w:rPr>
      </w:pPr>
    </w:p>
    <w:p w14:paraId="1715B263" w14:textId="08EEBA3F" w:rsidR="00155091" w:rsidRPr="00155091" w:rsidRDefault="004B5490" w:rsidP="00155091">
      <w:pPr>
        <w:pStyle w:val="BasistekstEcoGroen"/>
      </w:pPr>
      <w:r>
        <w:rPr>
          <w:rStyle w:val="fontstyle01"/>
          <w:rFonts w:ascii="Calibri Light" w:hAnsi="Calibri Light"/>
          <w:color w:val="auto"/>
          <w:szCs w:val="18"/>
        </w:rPr>
        <w:t>I</w:t>
      </w:r>
      <w:r w:rsidR="00596912">
        <w:rPr>
          <w:rStyle w:val="fontstyle01"/>
          <w:rFonts w:ascii="Calibri Light" w:hAnsi="Calibri Light"/>
          <w:color w:val="auto"/>
          <w:szCs w:val="18"/>
        </w:rPr>
        <w:t xml:space="preserve">n het volgende hoofdstuk </w:t>
      </w:r>
      <w:r>
        <w:rPr>
          <w:rStyle w:val="fontstyle01"/>
          <w:rFonts w:ascii="Calibri Light" w:hAnsi="Calibri Light"/>
          <w:color w:val="auto"/>
          <w:szCs w:val="18"/>
        </w:rPr>
        <w:t xml:space="preserve">is </w:t>
      </w:r>
      <w:r w:rsidR="00596912">
        <w:rPr>
          <w:rStyle w:val="fontstyle01"/>
          <w:rFonts w:ascii="Calibri Light" w:hAnsi="Calibri Light"/>
          <w:color w:val="auto"/>
          <w:szCs w:val="18"/>
        </w:rPr>
        <w:t>de haalbaar</w:t>
      </w:r>
      <w:r>
        <w:rPr>
          <w:rStyle w:val="fontstyle01"/>
          <w:rFonts w:ascii="Calibri Light" w:hAnsi="Calibri Light"/>
          <w:color w:val="auto"/>
          <w:szCs w:val="18"/>
        </w:rPr>
        <w:t>-</w:t>
      </w:r>
      <w:r w:rsidR="00E50EAB">
        <w:rPr>
          <w:rStyle w:val="fontstyle01"/>
          <w:rFonts w:ascii="Calibri Light" w:hAnsi="Calibri Light"/>
          <w:color w:val="auto"/>
          <w:szCs w:val="18"/>
        </w:rPr>
        <w:t xml:space="preserve"> </w:t>
      </w:r>
      <w:r>
        <w:rPr>
          <w:rStyle w:val="fontstyle01"/>
          <w:rFonts w:ascii="Calibri Light" w:hAnsi="Calibri Light"/>
          <w:color w:val="auto"/>
          <w:szCs w:val="18"/>
        </w:rPr>
        <w:t xml:space="preserve">en wenselijkheid </w:t>
      </w:r>
      <w:r w:rsidR="00E50EAB">
        <w:rPr>
          <w:rStyle w:val="fontstyle01"/>
          <w:rFonts w:ascii="Calibri Light" w:hAnsi="Calibri Light"/>
          <w:color w:val="auto"/>
          <w:szCs w:val="18"/>
        </w:rPr>
        <w:t>van</w:t>
      </w:r>
      <w:r w:rsidR="00016521">
        <w:rPr>
          <w:rStyle w:val="fontstyle01"/>
          <w:rFonts w:ascii="Calibri Light" w:hAnsi="Calibri Light"/>
          <w:color w:val="auto"/>
          <w:szCs w:val="18"/>
        </w:rPr>
        <w:t xml:space="preserve"> deze oplossingsrichting</w:t>
      </w:r>
      <w:r w:rsidR="00E50EAB">
        <w:rPr>
          <w:rStyle w:val="fontstyle01"/>
          <w:rFonts w:ascii="Calibri Light" w:hAnsi="Calibri Light"/>
          <w:color w:val="auto"/>
          <w:szCs w:val="18"/>
        </w:rPr>
        <w:t xml:space="preserve"> </w:t>
      </w:r>
      <w:r w:rsidR="00596912">
        <w:rPr>
          <w:rStyle w:val="fontstyle01"/>
          <w:rFonts w:ascii="Calibri Light" w:hAnsi="Calibri Light"/>
          <w:color w:val="auto"/>
          <w:szCs w:val="18"/>
        </w:rPr>
        <w:t>afgewogen.</w:t>
      </w:r>
    </w:p>
    <w:tbl>
      <w:tblPr>
        <w:tblStyle w:val="Tabelraster"/>
        <w:tblpPr w:rightFromText="2268" w:bottomFromText="765" w:vertAnchor="page" w:horzAnchor="page" w:tblpX="1" w:tblpY="216"/>
        <w:tblW w:w="10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04"/>
        <w:gridCol w:w="8049"/>
      </w:tblGrid>
      <w:tr w:rsidR="00853590" w14:paraId="387DE81D" w14:textId="77777777" w:rsidTr="00E55B9D">
        <w:trPr>
          <w:trHeight w:hRule="exact" w:val="834"/>
        </w:trPr>
        <w:tc>
          <w:tcPr>
            <w:tcW w:w="2604" w:type="dxa"/>
            <w:shd w:val="clear" w:color="auto" w:fill="auto"/>
          </w:tcPr>
          <w:sdt>
            <w:sdtPr>
              <w:id w:val="-1058778922"/>
              <w:lock w:val="contentLocked"/>
              <w:placeholder>
                <w:docPart w:val="7C6CC2341B7740019B9958B7E7297C88"/>
              </w:placeholder>
              <w:group/>
            </w:sdtPr>
            <w:sdtEndPr/>
            <w:sdtContent>
              <w:p w14:paraId="155A9295" w14:textId="77777777" w:rsidR="00853590" w:rsidRDefault="00853590" w:rsidP="00382A38">
                <w:pPr>
                  <w:pStyle w:val="ZsysNieuwHoofdstuk"/>
                </w:pPr>
                <w:r>
                  <w:rPr>
                    <w:noProof/>
                  </w:rPr>
                  <mc:AlternateContent>
                    <mc:Choice Requires="wpg">
                      <w:drawing>
                        <wp:anchor distT="0" distB="0" distL="114300" distR="114300" simplePos="0" relativeHeight="251660288" behindDoc="1" locked="0" layoutInCell="1" allowOverlap="1" wp14:anchorId="2C758173" wp14:editId="6C489C76">
                          <wp:simplePos x="0" y="0"/>
                          <wp:positionH relativeFrom="page">
                            <wp:posOffset>0</wp:posOffset>
                          </wp:positionH>
                          <wp:positionV relativeFrom="page">
                            <wp:posOffset>-136525</wp:posOffset>
                          </wp:positionV>
                          <wp:extent cx="7560310" cy="2858770"/>
                          <wp:effectExtent l="0" t="0" r="2540" b="0"/>
                          <wp:wrapNone/>
                          <wp:docPr id="1" name="Group 671(JU-LOCK)"/>
                          <wp:cNvGraphicFramePr>
                            <a:graphicFrameLocks xmlns:a="http://schemas.openxmlformats.org/drawingml/2006/main" noSelect="1"/>
                          </wp:cNvGraphicFramePr>
                          <a:graphic xmlns:a="http://schemas.openxmlformats.org/drawingml/2006/main">
                            <a:graphicData uri="http://schemas.microsoft.com/office/word/2010/wordprocessingGroup">
                              <wpg:wgp>
                                <wpg:cNvGrpSpPr>
                                  <a:grpSpLocks noSelect="1"/>
                                </wpg:cNvGrpSpPr>
                                <wpg:grpSpPr bwMode="auto">
                                  <a:xfrm>
                                    <a:off x="0" y="0"/>
                                    <a:ext cx="7560310" cy="2858770"/>
                                    <a:chOff x="6" y="0"/>
                                    <a:chExt cx="75603" cy="28586"/>
                                  </a:xfrm>
                                </wpg:grpSpPr>
                                <wps:wsp>
                                  <wps:cNvPr id="15" name="Rectangle 62"/>
                                  <wps:cNvSpPr>
                                    <a:spLocks noChangeArrowheads="1"/>
                                  </wps:cNvSpPr>
                                  <wps:spPr bwMode="auto">
                                    <a:xfrm>
                                      <a:off x="6" y="0"/>
                                      <a:ext cx="75603" cy="23755"/>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Rectangle 66"/>
                                  <wps:cNvSpPr>
                                    <a:spLocks noChangeArrowheads="1"/>
                                  </wps:cNvSpPr>
                                  <wps:spPr bwMode="auto">
                                    <a:xfrm>
                                      <a:off x="6" y="0"/>
                                      <a:ext cx="15119" cy="2876"/>
                                    </a:xfrm>
                                    <a:prstGeom prst="rect">
                                      <a:avLst/>
                                    </a:prstGeom>
                                    <a:solidFill>
                                      <a:srgbClr val="FAA6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30" name="Groep 92"/>
                                  <wpg:cNvGrpSpPr>
                                    <a:grpSpLocks/>
                                  </wpg:cNvGrpSpPr>
                                  <wpg:grpSpPr bwMode="auto">
                                    <a:xfrm>
                                      <a:off x="70491" y="18542"/>
                                      <a:ext cx="5112" cy="10044"/>
                                      <a:chOff x="0" y="0"/>
                                      <a:chExt cx="5118" cy="10033"/>
                                    </a:xfrm>
                                  </wpg:grpSpPr>
                                  <wps:wsp>
                                    <wps:cNvPr id="677" name="Freeform 54"/>
                                    <wps:cNvSpPr>
                                      <a:spLocks/>
                                    </wps:cNvSpPr>
                                    <wps:spPr bwMode="auto">
                                      <a:xfrm>
                                        <a:off x="6" y="5226"/>
                                        <a:ext cx="5112" cy="4807"/>
                                      </a:xfrm>
                                      <a:custGeom>
                                        <a:avLst/>
                                        <a:gdLst>
                                          <a:gd name="T0" fmla="*/ 213493 w 1609"/>
                                          <a:gd name="T1" fmla="*/ 0 h 1514"/>
                                          <a:gd name="T2" fmla="*/ 0 w 1609"/>
                                          <a:gd name="T3" fmla="*/ 0 h 1514"/>
                                          <a:gd name="T4" fmla="*/ 501009 w 1609"/>
                                          <a:gd name="T5" fmla="*/ 480695 h 1514"/>
                                          <a:gd name="T6" fmla="*/ 511175 w 1609"/>
                                          <a:gd name="T7" fmla="*/ 479425 h 1514"/>
                                          <a:gd name="T8" fmla="*/ 511175 w 1609"/>
                                          <a:gd name="T9" fmla="*/ 266065 h 1514"/>
                                          <a:gd name="T10" fmla="*/ 501009 w 1609"/>
                                          <a:gd name="T11" fmla="*/ 267653 h 1514"/>
                                          <a:gd name="T12" fmla="*/ 213493 w 1609"/>
                                          <a:gd name="T13" fmla="*/ 0 h 151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09" h="1514">
                                            <a:moveTo>
                                              <a:pt x="672" y="0"/>
                                            </a:moveTo>
                                            <a:cubicBezTo>
                                              <a:pt x="0" y="0"/>
                                              <a:pt x="0" y="0"/>
                                              <a:pt x="0" y="0"/>
                                            </a:cubicBezTo>
                                            <a:cubicBezTo>
                                              <a:pt x="33" y="842"/>
                                              <a:pt x="726" y="1514"/>
                                              <a:pt x="1577" y="1514"/>
                                            </a:cubicBezTo>
                                            <a:cubicBezTo>
                                              <a:pt x="1600" y="1514"/>
                                              <a:pt x="1586" y="1511"/>
                                              <a:pt x="1609" y="1510"/>
                                            </a:cubicBezTo>
                                            <a:cubicBezTo>
                                              <a:pt x="1609" y="838"/>
                                              <a:pt x="1609" y="838"/>
                                              <a:pt x="1609" y="838"/>
                                            </a:cubicBezTo>
                                            <a:cubicBezTo>
                                              <a:pt x="1586" y="840"/>
                                              <a:pt x="1600" y="843"/>
                                              <a:pt x="1577" y="843"/>
                                            </a:cubicBezTo>
                                            <a:cubicBezTo>
                                              <a:pt x="1097" y="843"/>
                                              <a:pt x="704" y="471"/>
                                              <a:pt x="672" y="0"/>
                                            </a:cubicBezTo>
                                          </a:path>
                                        </a:pathLst>
                                      </a:custGeom>
                                      <a:solidFill>
                                        <a:srgbClr val="E8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55"/>
                                    <wps:cNvSpPr>
                                      <a:spLocks/>
                                    </wps:cNvSpPr>
                                    <wps:spPr bwMode="auto">
                                      <a:xfrm>
                                        <a:off x="0" y="4997"/>
                                        <a:ext cx="2139" cy="229"/>
                                      </a:xfrm>
                                      <a:custGeom>
                                        <a:avLst/>
                                        <a:gdLst>
                                          <a:gd name="T0" fmla="*/ 318 w 674"/>
                                          <a:gd name="T1" fmla="*/ 0 h 73"/>
                                          <a:gd name="T2" fmla="*/ 0 w 674"/>
                                          <a:gd name="T3" fmla="*/ 0 h 73"/>
                                          <a:gd name="T4" fmla="*/ 0 w 674"/>
                                          <a:gd name="T5" fmla="*/ 5324 h 73"/>
                                          <a:gd name="T6" fmla="*/ 635 w 674"/>
                                          <a:gd name="T7" fmla="*/ 22860 h 73"/>
                                          <a:gd name="T8" fmla="*/ 213995 w 674"/>
                                          <a:gd name="T9" fmla="*/ 22860 h 73"/>
                                          <a:gd name="T10" fmla="*/ 213360 w 674"/>
                                          <a:gd name="T11" fmla="*/ 15658 h 73"/>
                                          <a:gd name="T12" fmla="*/ 318 w 674"/>
                                          <a:gd name="T13" fmla="*/ 15658 h 73"/>
                                          <a:gd name="T14" fmla="*/ 318 w 674"/>
                                          <a:gd name="T15" fmla="*/ 7829 h 73"/>
                                          <a:gd name="T16" fmla="*/ 318 w 674"/>
                                          <a:gd name="T17" fmla="*/ 0 h 7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74" h="73">
                                            <a:moveTo>
                                              <a:pt x="1" y="0"/>
                                            </a:moveTo>
                                            <a:cubicBezTo>
                                              <a:pt x="0" y="0"/>
                                              <a:pt x="0" y="0"/>
                                              <a:pt x="0" y="0"/>
                                            </a:cubicBezTo>
                                            <a:cubicBezTo>
                                              <a:pt x="0" y="17"/>
                                              <a:pt x="0" y="17"/>
                                              <a:pt x="0" y="17"/>
                                            </a:cubicBezTo>
                                            <a:cubicBezTo>
                                              <a:pt x="0" y="36"/>
                                              <a:pt x="1" y="55"/>
                                              <a:pt x="2" y="73"/>
                                            </a:cubicBezTo>
                                            <a:cubicBezTo>
                                              <a:pt x="674" y="73"/>
                                              <a:pt x="674" y="73"/>
                                              <a:pt x="674" y="73"/>
                                            </a:cubicBezTo>
                                            <a:cubicBezTo>
                                              <a:pt x="673" y="66"/>
                                              <a:pt x="673" y="58"/>
                                              <a:pt x="672" y="50"/>
                                            </a:cubicBezTo>
                                            <a:cubicBezTo>
                                              <a:pt x="1" y="50"/>
                                              <a:pt x="1" y="50"/>
                                              <a:pt x="1" y="50"/>
                                            </a:cubicBezTo>
                                            <a:cubicBezTo>
                                              <a:pt x="1" y="42"/>
                                              <a:pt x="1" y="34"/>
                                              <a:pt x="1" y="25"/>
                                            </a:cubicBezTo>
                                            <a:cubicBezTo>
                                              <a:pt x="1" y="0"/>
                                              <a:pt x="1" y="0"/>
                                              <a:pt x="1" y="0"/>
                                            </a:cubicBezTo>
                                          </a:path>
                                        </a:pathLst>
                                      </a:custGeom>
                                      <a:solidFill>
                                        <a:srgbClr val="E1E6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56"/>
                                    <wps:cNvSpPr>
                                      <a:spLocks/>
                                    </wps:cNvSpPr>
                                    <wps:spPr bwMode="auto">
                                      <a:xfrm>
                                        <a:off x="0" y="0"/>
                                        <a:ext cx="5118" cy="5156"/>
                                      </a:xfrm>
                                      <a:custGeom>
                                        <a:avLst/>
                                        <a:gdLst>
                                          <a:gd name="T0" fmla="*/ 501002 w 1610"/>
                                          <a:gd name="T1" fmla="*/ 0 h 1623"/>
                                          <a:gd name="T2" fmla="*/ 0 w 1610"/>
                                          <a:gd name="T3" fmla="*/ 497829 h 1623"/>
                                          <a:gd name="T4" fmla="*/ 0 w 1610"/>
                                          <a:gd name="T5" fmla="*/ 499735 h 1623"/>
                                          <a:gd name="T6" fmla="*/ 212989 w 1610"/>
                                          <a:gd name="T7" fmla="*/ 499735 h 1623"/>
                                          <a:gd name="T8" fmla="*/ 212989 w 1610"/>
                                          <a:gd name="T9" fmla="*/ 502594 h 1623"/>
                                          <a:gd name="T10" fmla="*/ 213307 w 1610"/>
                                          <a:gd name="T11" fmla="*/ 515620 h 1623"/>
                                          <a:gd name="T12" fmla="*/ 213625 w 1610"/>
                                          <a:gd name="T13" fmla="*/ 515620 h 1623"/>
                                          <a:gd name="T14" fmla="*/ 213307 w 1610"/>
                                          <a:gd name="T15" fmla="*/ 501006 h 1623"/>
                                          <a:gd name="T16" fmla="*/ 501002 w 1610"/>
                                          <a:gd name="T17" fmla="*/ 213174 h 1623"/>
                                          <a:gd name="T18" fmla="*/ 511810 w 1610"/>
                                          <a:gd name="T19" fmla="*/ 213491 h 1623"/>
                                          <a:gd name="T20" fmla="*/ 511810 w 1610"/>
                                          <a:gd name="T21" fmla="*/ 0 h 1623"/>
                                          <a:gd name="T22" fmla="*/ 501002 w 1610"/>
                                          <a:gd name="T23" fmla="*/ 0 h 162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10" h="1623">
                                            <a:moveTo>
                                              <a:pt x="1576" y="0"/>
                                            </a:moveTo>
                                            <a:cubicBezTo>
                                              <a:pt x="709" y="0"/>
                                              <a:pt x="5" y="701"/>
                                              <a:pt x="0" y="1567"/>
                                            </a:cubicBezTo>
                                            <a:cubicBezTo>
                                              <a:pt x="0" y="1573"/>
                                              <a:pt x="0" y="1573"/>
                                              <a:pt x="0" y="1573"/>
                                            </a:cubicBezTo>
                                            <a:cubicBezTo>
                                              <a:pt x="670" y="1573"/>
                                              <a:pt x="670" y="1573"/>
                                              <a:pt x="670" y="1573"/>
                                            </a:cubicBezTo>
                                            <a:cubicBezTo>
                                              <a:pt x="670" y="1582"/>
                                              <a:pt x="670" y="1582"/>
                                              <a:pt x="670" y="1582"/>
                                            </a:cubicBezTo>
                                            <a:cubicBezTo>
                                              <a:pt x="670" y="1596"/>
                                              <a:pt x="671" y="1610"/>
                                              <a:pt x="671" y="1623"/>
                                            </a:cubicBezTo>
                                            <a:cubicBezTo>
                                              <a:pt x="672" y="1623"/>
                                              <a:pt x="672" y="1623"/>
                                              <a:pt x="672" y="1623"/>
                                            </a:cubicBezTo>
                                            <a:cubicBezTo>
                                              <a:pt x="671" y="1608"/>
                                              <a:pt x="671" y="1593"/>
                                              <a:pt x="671" y="1577"/>
                                            </a:cubicBezTo>
                                            <a:cubicBezTo>
                                              <a:pt x="671" y="1077"/>
                                              <a:pt x="1077" y="671"/>
                                              <a:pt x="1576" y="671"/>
                                            </a:cubicBezTo>
                                            <a:cubicBezTo>
                                              <a:pt x="1587" y="671"/>
                                              <a:pt x="1599" y="671"/>
                                              <a:pt x="1610" y="672"/>
                                            </a:cubicBezTo>
                                            <a:cubicBezTo>
                                              <a:pt x="1610" y="0"/>
                                              <a:pt x="1610" y="0"/>
                                              <a:pt x="1610" y="0"/>
                                            </a:cubicBezTo>
                                            <a:cubicBezTo>
                                              <a:pt x="1599" y="0"/>
                                              <a:pt x="1587" y="0"/>
                                              <a:pt x="1576" y="0"/>
                                            </a:cubicBezTo>
                                          </a:path>
                                        </a:pathLst>
                                      </a:custGeom>
                                      <a:solidFill>
                                        <a:srgbClr val="D6DC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57"/>
                                    <wps:cNvSpPr>
                                      <a:spLocks/>
                                    </wps:cNvSpPr>
                                    <wps:spPr bwMode="auto">
                                      <a:xfrm>
                                        <a:off x="0" y="4997"/>
                                        <a:ext cx="2133" cy="159"/>
                                      </a:xfrm>
                                      <a:custGeom>
                                        <a:avLst/>
                                        <a:gdLst>
                                          <a:gd name="T0" fmla="*/ 213042 w 671"/>
                                          <a:gd name="T1" fmla="*/ 0 h 50"/>
                                          <a:gd name="T2" fmla="*/ 0 w 671"/>
                                          <a:gd name="T3" fmla="*/ 0 h 50"/>
                                          <a:gd name="T4" fmla="*/ 0 w 671"/>
                                          <a:gd name="T5" fmla="*/ 7938 h 50"/>
                                          <a:gd name="T6" fmla="*/ 0 w 671"/>
                                          <a:gd name="T7" fmla="*/ 15875 h 50"/>
                                          <a:gd name="T8" fmla="*/ 213360 w 671"/>
                                          <a:gd name="T9" fmla="*/ 15875 h 50"/>
                                          <a:gd name="T10" fmla="*/ 213042 w 671"/>
                                          <a:gd name="T11" fmla="*/ 2858 h 50"/>
                                          <a:gd name="T12" fmla="*/ 213042 w 671"/>
                                          <a:gd name="T13" fmla="*/ 0 h 5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71" h="50">
                                            <a:moveTo>
                                              <a:pt x="670" y="0"/>
                                            </a:moveTo>
                                            <a:cubicBezTo>
                                              <a:pt x="0" y="0"/>
                                              <a:pt x="0" y="0"/>
                                              <a:pt x="0" y="0"/>
                                            </a:cubicBezTo>
                                            <a:cubicBezTo>
                                              <a:pt x="0" y="25"/>
                                              <a:pt x="0" y="25"/>
                                              <a:pt x="0" y="25"/>
                                            </a:cubicBezTo>
                                            <a:cubicBezTo>
                                              <a:pt x="0" y="34"/>
                                              <a:pt x="0" y="42"/>
                                              <a:pt x="0" y="50"/>
                                            </a:cubicBezTo>
                                            <a:cubicBezTo>
                                              <a:pt x="671" y="50"/>
                                              <a:pt x="671" y="50"/>
                                              <a:pt x="671" y="50"/>
                                            </a:cubicBezTo>
                                            <a:cubicBezTo>
                                              <a:pt x="671" y="37"/>
                                              <a:pt x="670" y="23"/>
                                              <a:pt x="670" y="9"/>
                                            </a:cubicBezTo>
                                            <a:cubicBezTo>
                                              <a:pt x="670" y="0"/>
                                              <a:pt x="670" y="0"/>
                                              <a:pt x="670" y="0"/>
                                            </a:cubicBezTo>
                                          </a:path>
                                        </a:pathLst>
                                      </a:custGeom>
                                      <a:solidFill>
                                        <a:srgbClr val="C7CE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064573F" id="Group 671(JU-LOCK)" o:spid="_x0000_s1026" style="position:absolute;margin-left:0;margin-top:-10.75pt;width:595.3pt;height:225.1pt;z-index:-251656192;mso-position-horizontal-relative:page;mso-position-vertical-relative:page" coordorigin="6" coordsize="75603,2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">
                          <o:lock v:ext="edit" selection="t"/>
                          <v:rect id="Rectangle 62" o:spid="_x0000_s1027" style="position:absolute;left:6;width:75603;height:2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" fillcolor="#f3f5f6" stroked="f"/>
                          <v:rect id="Rectangle 66" o:spid="_x0000_s1028" style="position:absolute;left:6;width:15119;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" fillcolor="#faa61a" stroked="f"/>
                          <v:group id="Groep 92" o:spid="_x0000_s1029" style="position:absolute;left:70491;top:18542;width:5112;height:10044" coordsize="5118,10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Freeform 54" o:spid="_x0000_s1030" style="position:absolute;left:6;top:5226;width:5112;height:4807;visibility:visible;mso-wrap-style:square;v-text-anchor:top" coordsize="1609,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" path="m672,c,,,,,,33,842,726,1514,1577,1514v23,,9,-3,32,-4c1609,838,1609,838,1609,838v-23,2,-9,5,-32,5c1097,843,704,471,672,e" fillcolor="#e8ebec" stroked="f">
                              <v:path arrowok="t" o:connecttype="custom" o:connectlocs="678295,0;0,0;1591770,1526223;1624069,1522190;1624069,844765;1591770,849807;678295,0" o:connectangles="0,0,0,0,0,0,0"/>
                            </v:shape>
                            <v:shape id="Freeform 55" o:spid="_x0000_s1031" style="position:absolute;top:4997;width:2139;height:229;visibility:visible;mso-wrap-style:square;v-text-anchor:top" coordsize="6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" path="m1,c,,,,,,,17,,17,,17,,36,1,55,2,73v672,,672,,672,c673,66,673,58,672,50,1,50,1,50,1,50v,-8,,-16,,-25c1,,1,,1,e" fillcolor="#e1e6e2" stroked="f">
                              <v:path arrowok="t" o:connecttype="custom" o:connectlocs="1009,0;0,0;0,16701;2015,71712;679133,71712;677117,49119;1009,49119;1009,24559;1009,0" o:connectangles="0,0,0,0,0,0,0,0,0"/>
                            </v:shape>
                            <v:shape id="Freeform 56" o:spid="_x0000_s1032" style="position:absolute;width:5118;height:5156;visibility:visible;mso-wrap-style:square;v-text-anchor:top" coordsize="1610,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" path="m1576,c709,,5,701,,1567v,6,,6,,6c670,1573,670,1573,670,1573v,9,,9,,9c670,1596,671,1610,671,1623v1,,1,,1,c671,1608,671,1593,671,1577v,-500,406,-906,905,-906c1587,671,1599,671,1610,672,1610,,1610,,1610,v-11,,-23,,-34,e" fillcolor="#d6dcd8" stroked="f">
                              <v:path arrowok="t" o:connecttype="custom" o:connectlocs="1592626,0;0,1581520;0,1587575;677067,1587575;677067,1596657;678078,1638039;679089,1638039;678078,1591612;1592626,677218;1626984,678225;1626984,0;1592626,0" o:connectangles="0,0,0,0,0,0,0,0,0,0,0,0"/>
                            </v:shape>
                            <v:shape id="Freeform 57" o:spid="_x0000_s1033" style="position:absolute;top:4997;width:2133;height:159;visibility:visible;mso-wrap-style:square;v-text-anchor:top" coordsize="6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" path="m670,c,,,,,,,25,,25,,25v,9,,17,,25c671,50,671,50,671,50v,-13,-1,-27,-1,-41c670,,670,,670,e" fillcolor="#c7cecc" stroked="f">
                              <v:path arrowok="t" o:connecttype="custom" o:connectlocs="677226,0;0,0;0,25243;0,50483;678237,50483;677226,9088;677226,0" o:connectangles="0,0,0,0,0,0,0"/>
                            </v:shape>
                          </v:group>
                          <w10:wrap anchorx="page" anchory="page"/>
                        </v:group>
                      </w:pict>
                    </mc:Fallback>
                  </mc:AlternateContent>
                </w:r>
              </w:p>
            </w:sdtContent>
          </w:sdt>
        </w:tc>
        <w:tc>
          <w:tcPr>
            <w:tcW w:w="8049" w:type="dxa"/>
            <w:shd w:val="clear" w:color="auto" w:fill="auto"/>
          </w:tcPr>
          <w:p w14:paraId="4EB608D6" w14:textId="401EDD0F" w:rsidR="00853590" w:rsidRDefault="00CB7643" w:rsidP="00382A38">
            <w:pPr>
              <w:pStyle w:val="KopteksthoofdstukeerstepaginaEcoGroen"/>
            </w:pPr>
            <w:sdt>
              <w:sdtPr>
                <w:tag w:val="Titel (documenteigenschap)"/>
                <w:id w:val="1699897684"/>
                <w:placeholder>
                  <w:docPart w:val="E3E3FF9D72B74EB091759148B76F50F0"/>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r w:rsidR="00853590" w14:paraId="625D03E7" w14:textId="77777777" w:rsidTr="00E55B9D">
        <w:trPr>
          <w:trHeight w:hRule="exact" w:val="2436"/>
        </w:trPr>
        <w:tc>
          <w:tcPr>
            <w:tcW w:w="10653" w:type="dxa"/>
            <w:gridSpan w:val="2"/>
            <w:shd w:val="clear" w:color="auto" w:fill="auto"/>
          </w:tcPr>
          <w:p w14:paraId="513E695D" w14:textId="570FF0D1" w:rsidR="00853590" w:rsidRPr="004631AC" w:rsidRDefault="00946122" w:rsidP="00296E9B">
            <w:pPr>
              <w:pStyle w:val="Kop1"/>
              <w:framePr w:wrap="auto" w:vAnchor="margin" w:hAnchor="text" w:xAlign="left" w:yAlign="inline"/>
            </w:pPr>
            <w:bookmarkStart w:id="30" w:name="_Toc107918081"/>
            <w:r>
              <w:t>Haalbaarheidsstudie</w:t>
            </w:r>
            <w:bookmarkEnd w:id="30"/>
            <w:r w:rsidR="00BA51C4">
              <w:t xml:space="preserve"> </w:t>
            </w:r>
          </w:p>
        </w:tc>
      </w:tr>
    </w:tbl>
    <w:p w14:paraId="256B9D12" w14:textId="77777777" w:rsidR="00853590" w:rsidRDefault="00853590" w:rsidP="00311D20">
      <w:pPr>
        <w:pStyle w:val="BasistekstEcoGroen"/>
      </w:pPr>
    </w:p>
    <w:p w14:paraId="6EC6258B" w14:textId="71C380D3" w:rsidR="00A46833" w:rsidRDefault="00A46833" w:rsidP="00A46833">
      <w:pPr>
        <w:pStyle w:val="Kop2"/>
      </w:pPr>
      <w:bookmarkStart w:id="31" w:name="_Toc107918082"/>
      <w:r>
        <w:t>Inleiding</w:t>
      </w:r>
      <w:bookmarkEnd w:id="31"/>
    </w:p>
    <w:p w14:paraId="74322572" w14:textId="493223AC" w:rsidR="00406052" w:rsidRPr="00406052" w:rsidRDefault="00977027" w:rsidP="00BA51C4">
      <w:pPr>
        <w:pStyle w:val="BasistekstEcoGroen"/>
      </w:pPr>
      <w:r>
        <w:t xml:space="preserve">Om een alternatieve broedlocatie voor purperreiger te creëren is in het </w:t>
      </w:r>
      <w:r w:rsidR="00B02925" w:rsidRPr="00977027">
        <w:t>beheerplan Zouweboezem (2018)</w:t>
      </w:r>
      <w:r>
        <w:t xml:space="preserve"> voorgesteld </w:t>
      </w:r>
      <w:r w:rsidRPr="00977027">
        <w:t>het peil</w:t>
      </w:r>
      <w:r w:rsidR="00DB6466">
        <w:t xml:space="preserve"> -plaatselijk- </w:t>
      </w:r>
      <w:r w:rsidR="007C00DA">
        <w:t xml:space="preserve">te verhogen binnen </w:t>
      </w:r>
      <w:r w:rsidRPr="00977027">
        <w:t xml:space="preserve">een </w:t>
      </w:r>
      <w:r w:rsidR="007C00DA">
        <w:t>zoek</w:t>
      </w:r>
      <w:r w:rsidRPr="00977027">
        <w:t xml:space="preserve">locatie </w:t>
      </w:r>
      <w:r w:rsidR="007C00DA">
        <w:t xml:space="preserve">nabij de huidige kolonie. </w:t>
      </w:r>
      <w:r w:rsidR="00B02925" w:rsidRPr="00977027">
        <w:t xml:space="preserve">Jan van der </w:t>
      </w:r>
      <w:r w:rsidR="00940E84">
        <w:t>W</w:t>
      </w:r>
      <w:r w:rsidR="00940E84" w:rsidRPr="00977027">
        <w:t xml:space="preserve">inden </w:t>
      </w:r>
      <w:r w:rsidR="00B02925" w:rsidRPr="00977027">
        <w:t xml:space="preserve">heeft </w:t>
      </w:r>
      <w:r w:rsidR="007C00DA">
        <w:t>dit advies</w:t>
      </w:r>
      <w:r w:rsidR="00B02925" w:rsidRPr="00977027">
        <w:t xml:space="preserve"> overgenomen in zijn rapportage uit 2020</w:t>
      </w:r>
      <w:r w:rsidRPr="00977027">
        <w:t xml:space="preserve"> en </w:t>
      </w:r>
      <w:r w:rsidR="007C00DA">
        <w:t>het</w:t>
      </w:r>
      <w:r w:rsidRPr="00977027">
        <w:t xml:space="preserve"> voorstel gedaan </w:t>
      </w:r>
      <w:r w:rsidR="007C00DA">
        <w:t xml:space="preserve">om </w:t>
      </w:r>
      <w:r w:rsidR="00DB6466">
        <w:t xml:space="preserve">het peil te verhogen in </w:t>
      </w:r>
      <w:r w:rsidRPr="00977027">
        <w:t>een gelijkend moerasbos ten noord</w:t>
      </w:r>
      <w:r w:rsidR="007C00DA">
        <w:t>en</w:t>
      </w:r>
      <w:r w:rsidRPr="00977027">
        <w:t xml:space="preserve"> van de huidige broedlocatie</w:t>
      </w:r>
      <w:r w:rsidR="00DB6466">
        <w:t>.</w:t>
      </w:r>
      <w:r w:rsidR="00016521">
        <w:t xml:space="preserve"> </w:t>
      </w:r>
      <w:r w:rsidR="00016521">
        <w:rPr>
          <w:rStyle w:val="fontstyle01"/>
          <w:rFonts w:ascii="Calibri Light" w:hAnsi="Calibri Light"/>
          <w:color w:val="auto"/>
          <w:szCs w:val="18"/>
        </w:rPr>
        <w:t xml:space="preserve">De beoogde locatie is </w:t>
      </w:r>
      <w:r w:rsidR="00016521">
        <w:t xml:space="preserve">weergegeven in </w:t>
      </w:r>
      <w:r w:rsidR="00016521" w:rsidRPr="00977027">
        <w:t>figuur 2.</w:t>
      </w:r>
      <w:r w:rsidR="00016521">
        <w:t>1 (blauwe omlijnd) en</w:t>
      </w:r>
      <w:r w:rsidR="00016521">
        <w:rPr>
          <w:rStyle w:val="fontstyle01"/>
          <w:rFonts w:ascii="Calibri Light" w:hAnsi="Calibri Light"/>
          <w:color w:val="auto"/>
          <w:szCs w:val="18"/>
        </w:rPr>
        <w:t xml:space="preserve"> bestaat aan de zuidzijde uit moerasbos wat langzaam overgaat in waterriet. De noordzijde van de locatie bestaat uit onder water staande rabatten waarvan het moerasbos in het verleden is verwijderd. Om het peil op de beoogde locatie te verhogen zou een kade aangelegd moeten worden aan de randen van de locatie. De voor- en nadelen van de aanleg van een kade zijn tijdens het veldwerk in de Zouweboezem beoordeeld en in nader overleg met ZHL nabesproken. In dit hoofdstuk worden de gezamenlijke bevindingen omschreven.</w:t>
      </w:r>
    </w:p>
    <w:p w14:paraId="03809BFA" w14:textId="603417E1" w:rsidR="007342C3" w:rsidRDefault="00DB6466" w:rsidP="007A7F20">
      <w:pPr>
        <w:pStyle w:val="Kop2"/>
      </w:pPr>
      <w:bookmarkStart w:id="32" w:name="_Toc107918083"/>
      <w:r>
        <w:t>Peilverhoging</w:t>
      </w:r>
      <w:bookmarkEnd w:id="32"/>
    </w:p>
    <w:p w14:paraId="72AC7022" w14:textId="01D2904D" w:rsidR="004B50A2" w:rsidRPr="00257AE9" w:rsidRDefault="005C2FD4" w:rsidP="007672FB">
      <w:pPr>
        <w:pStyle w:val="Kop3"/>
        <w:rPr>
          <w:rStyle w:val="fontstyle01"/>
          <w:rFonts w:ascii="Calibri" w:hAnsi="Calibri"/>
          <w:color w:val="auto"/>
          <w:szCs w:val="18"/>
        </w:rPr>
      </w:pPr>
      <w:bookmarkStart w:id="33" w:name="_Toc107918084"/>
      <w:r w:rsidRPr="00257AE9">
        <w:rPr>
          <w:rStyle w:val="fontstyle01"/>
          <w:rFonts w:ascii="Calibri" w:hAnsi="Calibri"/>
          <w:color w:val="auto"/>
          <w:szCs w:val="18"/>
        </w:rPr>
        <w:t>P</w:t>
      </w:r>
      <w:r w:rsidR="00B42853" w:rsidRPr="00257AE9">
        <w:rPr>
          <w:rStyle w:val="fontstyle01"/>
          <w:rFonts w:ascii="Calibri" w:hAnsi="Calibri"/>
          <w:color w:val="auto"/>
          <w:szCs w:val="18"/>
        </w:rPr>
        <w:t>ei</w:t>
      </w:r>
      <w:r w:rsidRPr="00257AE9">
        <w:rPr>
          <w:rStyle w:val="fontstyle01"/>
          <w:rFonts w:ascii="Calibri" w:hAnsi="Calibri"/>
          <w:color w:val="auto"/>
          <w:szCs w:val="18"/>
        </w:rPr>
        <w:t>lverhoging</w:t>
      </w:r>
      <w:r w:rsidR="00257AE9">
        <w:rPr>
          <w:rStyle w:val="fontstyle01"/>
          <w:rFonts w:ascii="Calibri" w:hAnsi="Calibri"/>
          <w:color w:val="auto"/>
          <w:szCs w:val="18"/>
        </w:rPr>
        <w:t xml:space="preserve"> d.m.v. kade</w:t>
      </w:r>
      <w:bookmarkEnd w:id="33"/>
    </w:p>
    <w:p w14:paraId="4172E53C" w14:textId="4FC4DC50" w:rsidR="009762BF" w:rsidRDefault="0042607E" w:rsidP="0020633F">
      <w:pPr>
        <w:pStyle w:val="Opsommingbolletje3eniveauEcoGroen"/>
        <w:numPr>
          <w:ilvl w:val="0"/>
          <w:numId w:val="0"/>
        </w:numPr>
        <w:rPr>
          <w:rStyle w:val="fontstyle01"/>
          <w:rFonts w:ascii="Calibri Light" w:hAnsi="Calibri Light"/>
          <w:color w:val="auto"/>
          <w:szCs w:val="18"/>
        </w:rPr>
      </w:pPr>
      <w:r>
        <w:rPr>
          <w:rStyle w:val="fontstyle01"/>
          <w:rFonts w:ascii="Calibri Light" w:hAnsi="Calibri Light"/>
          <w:color w:val="auto"/>
          <w:szCs w:val="18"/>
        </w:rPr>
        <w:t xml:space="preserve">De blauwe omlijning </w:t>
      </w:r>
      <w:r w:rsidR="009F447D">
        <w:rPr>
          <w:rStyle w:val="fontstyle01"/>
          <w:rFonts w:ascii="Calibri Light" w:hAnsi="Calibri Light"/>
          <w:color w:val="auto"/>
          <w:szCs w:val="18"/>
        </w:rPr>
        <w:t xml:space="preserve">in figuur 2.1 </w:t>
      </w:r>
      <w:r>
        <w:rPr>
          <w:rStyle w:val="fontstyle01"/>
          <w:rFonts w:ascii="Calibri Light" w:hAnsi="Calibri Light"/>
          <w:color w:val="auto"/>
          <w:szCs w:val="18"/>
        </w:rPr>
        <w:t xml:space="preserve">geeft globaal weer waar een eventuele kade aangelegd </w:t>
      </w:r>
      <w:r w:rsidR="00B42853">
        <w:rPr>
          <w:rStyle w:val="fontstyle01"/>
          <w:rFonts w:ascii="Calibri Light" w:hAnsi="Calibri Light"/>
          <w:color w:val="auto"/>
          <w:szCs w:val="18"/>
        </w:rPr>
        <w:t>kan worden</w:t>
      </w:r>
      <w:r w:rsidR="009F447D">
        <w:rPr>
          <w:rStyle w:val="fontstyle01"/>
          <w:rFonts w:ascii="Calibri Light" w:hAnsi="Calibri Light"/>
          <w:color w:val="auto"/>
          <w:szCs w:val="18"/>
        </w:rPr>
        <w:t xml:space="preserve"> (</w:t>
      </w:r>
      <w:r w:rsidR="00B42853">
        <w:rPr>
          <w:rStyle w:val="fontstyle01"/>
          <w:rFonts w:ascii="Calibri Light" w:hAnsi="Calibri Light"/>
          <w:color w:val="auto"/>
          <w:szCs w:val="18"/>
        </w:rPr>
        <w:t xml:space="preserve">lengte </w:t>
      </w:r>
      <w:r w:rsidR="009F447D">
        <w:rPr>
          <w:rStyle w:val="fontstyle01"/>
          <w:rFonts w:ascii="Calibri Light" w:hAnsi="Calibri Light"/>
          <w:color w:val="auto"/>
          <w:szCs w:val="18"/>
        </w:rPr>
        <w:t>ca. 8</w:t>
      </w:r>
      <w:r w:rsidR="00EB1EC9">
        <w:rPr>
          <w:rStyle w:val="fontstyle01"/>
          <w:rFonts w:ascii="Calibri Light" w:hAnsi="Calibri Light"/>
          <w:color w:val="auto"/>
          <w:szCs w:val="18"/>
        </w:rPr>
        <w:t>5</w:t>
      </w:r>
      <w:r w:rsidR="009F447D">
        <w:rPr>
          <w:rStyle w:val="fontstyle01"/>
          <w:rFonts w:ascii="Calibri Light" w:hAnsi="Calibri Light"/>
          <w:color w:val="auto"/>
          <w:szCs w:val="18"/>
        </w:rPr>
        <w:t>0</w:t>
      </w:r>
      <w:r w:rsidR="001F0CCB">
        <w:rPr>
          <w:rStyle w:val="fontstyle01"/>
          <w:rFonts w:ascii="Calibri Light" w:hAnsi="Calibri Light"/>
          <w:color w:val="auto"/>
          <w:szCs w:val="18"/>
        </w:rPr>
        <w:t xml:space="preserve"> </w:t>
      </w:r>
      <w:r w:rsidR="009F447D">
        <w:rPr>
          <w:rStyle w:val="fontstyle01"/>
          <w:rFonts w:ascii="Calibri Light" w:hAnsi="Calibri Light"/>
          <w:color w:val="auto"/>
          <w:szCs w:val="18"/>
        </w:rPr>
        <w:t>m)</w:t>
      </w:r>
      <w:r>
        <w:rPr>
          <w:rStyle w:val="fontstyle01"/>
          <w:rFonts w:ascii="Calibri Light" w:hAnsi="Calibri Light"/>
          <w:color w:val="auto"/>
          <w:szCs w:val="18"/>
        </w:rPr>
        <w:t xml:space="preserve">. </w:t>
      </w:r>
      <w:r w:rsidR="009762BF">
        <w:rPr>
          <w:rStyle w:val="fontstyle01"/>
          <w:rFonts w:ascii="Calibri Light" w:hAnsi="Calibri Light"/>
          <w:color w:val="auto"/>
          <w:szCs w:val="18"/>
        </w:rPr>
        <w:t xml:space="preserve">Het peil </w:t>
      </w:r>
      <w:r w:rsidR="004B50A2">
        <w:rPr>
          <w:rStyle w:val="fontstyle01"/>
          <w:rFonts w:ascii="Calibri Light" w:hAnsi="Calibri Light"/>
          <w:color w:val="auto"/>
          <w:szCs w:val="18"/>
        </w:rPr>
        <w:t xml:space="preserve">kan </w:t>
      </w:r>
      <w:r w:rsidR="00E14344">
        <w:rPr>
          <w:rStyle w:val="fontstyle01"/>
          <w:rFonts w:ascii="Calibri Light" w:hAnsi="Calibri Light"/>
          <w:color w:val="auto"/>
          <w:szCs w:val="18"/>
        </w:rPr>
        <w:t>na aanleg van een kade</w:t>
      </w:r>
      <w:r w:rsidR="009762BF">
        <w:rPr>
          <w:rStyle w:val="fontstyle01"/>
          <w:rFonts w:ascii="Calibri Light" w:hAnsi="Calibri Light"/>
          <w:color w:val="auto"/>
          <w:szCs w:val="18"/>
        </w:rPr>
        <w:t xml:space="preserve"> verhoogd worden door water vanuit de Zouweboezem binnen </w:t>
      </w:r>
      <w:r w:rsidR="00E14344">
        <w:rPr>
          <w:rStyle w:val="fontstyle01"/>
          <w:rFonts w:ascii="Calibri Light" w:hAnsi="Calibri Light"/>
          <w:color w:val="auto"/>
          <w:szCs w:val="18"/>
        </w:rPr>
        <w:t>de locatie</w:t>
      </w:r>
      <w:r w:rsidR="009762BF">
        <w:rPr>
          <w:rStyle w:val="fontstyle01"/>
          <w:rFonts w:ascii="Calibri Light" w:hAnsi="Calibri Light"/>
          <w:color w:val="auto"/>
          <w:szCs w:val="18"/>
        </w:rPr>
        <w:t xml:space="preserve"> te pompen doormiddel van een elektrisch aangedreven pompgemaal of één of meerdere pompen aangedreven door wind- of zonne-energie.</w:t>
      </w:r>
    </w:p>
    <w:p w14:paraId="771491E9" w14:textId="77777777" w:rsidR="00257AE9" w:rsidRDefault="00257AE9" w:rsidP="0020633F">
      <w:pPr>
        <w:pStyle w:val="Opsommingbolletje3eniveauEcoGroen"/>
        <w:numPr>
          <w:ilvl w:val="0"/>
          <w:numId w:val="0"/>
        </w:numPr>
        <w:rPr>
          <w:rStyle w:val="fontstyle01"/>
          <w:rFonts w:ascii="Calibri Light" w:hAnsi="Calibri Light"/>
          <w:color w:val="auto"/>
          <w:szCs w:val="18"/>
        </w:rPr>
      </w:pPr>
    </w:p>
    <w:p w14:paraId="48F5B9A0" w14:textId="7CF6034E" w:rsidR="006F6391" w:rsidRDefault="00F9466E" w:rsidP="008E57CC">
      <w:pPr>
        <w:pStyle w:val="Opsommingbolletje3eniveauEcoGroen"/>
        <w:numPr>
          <w:ilvl w:val="0"/>
          <w:numId w:val="0"/>
        </w:numPr>
        <w:rPr>
          <w:rStyle w:val="fontstyle01"/>
          <w:rFonts w:ascii="Calibri Light" w:hAnsi="Calibri Light"/>
          <w:color w:val="auto"/>
          <w:szCs w:val="18"/>
        </w:rPr>
      </w:pPr>
      <w:r>
        <w:rPr>
          <w:rStyle w:val="fontstyle01"/>
          <w:rFonts w:ascii="Calibri Light" w:hAnsi="Calibri Light"/>
          <w:color w:val="auto"/>
          <w:szCs w:val="18"/>
        </w:rPr>
        <w:t>Uit gutsboringen in het gebied bl</w:t>
      </w:r>
      <w:r w:rsidR="00BE58B7">
        <w:rPr>
          <w:rStyle w:val="fontstyle01"/>
          <w:rFonts w:ascii="Calibri Light" w:hAnsi="Calibri Light"/>
          <w:color w:val="auto"/>
          <w:szCs w:val="18"/>
        </w:rPr>
        <w:t>ij</w:t>
      </w:r>
      <w:r>
        <w:rPr>
          <w:rStyle w:val="fontstyle01"/>
          <w:rFonts w:ascii="Calibri Light" w:hAnsi="Calibri Light"/>
          <w:color w:val="auto"/>
          <w:szCs w:val="18"/>
        </w:rPr>
        <w:t>k</w:t>
      </w:r>
      <w:r w:rsidR="00BE58B7">
        <w:rPr>
          <w:rStyle w:val="fontstyle01"/>
          <w:rFonts w:ascii="Calibri Light" w:hAnsi="Calibri Light"/>
          <w:color w:val="auto"/>
          <w:szCs w:val="18"/>
        </w:rPr>
        <w:t>t</w:t>
      </w:r>
      <w:r>
        <w:rPr>
          <w:rStyle w:val="fontstyle01"/>
          <w:rFonts w:ascii="Calibri Light" w:hAnsi="Calibri Light"/>
          <w:color w:val="auto"/>
          <w:szCs w:val="18"/>
        </w:rPr>
        <w:t xml:space="preserve"> dat de ondergrond</w:t>
      </w:r>
      <w:r w:rsidR="0017413F">
        <w:rPr>
          <w:rStyle w:val="fontstyle01"/>
          <w:rFonts w:ascii="Calibri Light" w:hAnsi="Calibri Light"/>
          <w:color w:val="auto"/>
          <w:szCs w:val="18"/>
        </w:rPr>
        <w:t xml:space="preserve"> t.p.v. de kades</w:t>
      </w:r>
      <w:r>
        <w:rPr>
          <w:rStyle w:val="fontstyle01"/>
          <w:rFonts w:ascii="Calibri Light" w:hAnsi="Calibri Light"/>
          <w:color w:val="auto"/>
          <w:szCs w:val="18"/>
        </w:rPr>
        <w:t xml:space="preserve"> bestaat uit een </w:t>
      </w:r>
      <w:r w:rsidR="009F447D">
        <w:rPr>
          <w:rStyle w:val="fontstyle01"/>
          <w:rFonts w:ascii="Calibri Light" w:hAnsi="Calibri Light"/>
          <w:color w:val="auto"/>
          <w:szCs w:val="18"/>
        </w:rPr>
        <w:t xml:space="preserve">in dikte variërende </w:t>
      </w:r>
      <w:r>
        <w:rPr>
          <w:rStyle w:val="fontstyle01"/>
          <w:rFonts w:ascii="Calibri Light" w:hAnsi="Calibri Light"/>
          <w:color w:val="auto"/>
          <w:szCs w:val="18"/>
        </w:rPr>
        <w:t xml:space="preserve">laag </w:t>
      </w:r>
      <w:r w:rsidR="00CD741D">
        <w:rPr>
          <w:rStyle w:val="fontstyle01"/>
          <w:rFonts w:ascii="Calibri Light" w:hAnsi="Calibri Light"/>
          <w:color w:val="auto"/>
          <w:szCs w:val="18"/>
        </w:rPr>
        <w:t xml:space="preserve">slappe </w:t>
      </w:r>
      <w:r>
        <w:rPr>
          <w:rStyle w:val="fontstyle01"/>
          <w:rFonts w:ascii="Calibri Light" w:hAnsi="Calibri Light"/>
          <w:color w:val="auto"/>
          <w:szCs w:val="18"/>
        </w:rPr>
        <w:t>klei (</w:t>
      </w:r>
      <w:r w:rsidR="0028672B">
        <w:rPr>
          <w:rStyle w:val="fontstyle01"/>
          <w:rFonts w:ascii="Calibri Light" w:hAnsi="Calibri Light"/>
          <w:color w:val="auto"/>
          <w:szCs w:val="18"/>
        </w:rPr>
        <w:t>30 -50</w:t>
      </w:r>
      <w:r w:rsidR="00CD741D">
        <w:rPr>
          <w:rStyle w:val="fontstyle01"/>
          <w:rFonts w:ascii="Calibri Light" w:hAnsi="Calibri Light"/>
          <w:color w:val="auto"/>
          <w:szCs w:val="18"/>
        </w:rPr>
        <w:t xml:space="preserve"> </w:t>
      </w:r>
      <w:r>
        <w:rPr>
          <w:rStyle w:val="fontstyle01"/>
          <w:rFonts w:ascii="Calibri Light" w:hAnsi="Calibri Light"/>
          <w:color w:val="auto"/>
          <w:szCs w:val="18"/>
        </w:rPr>
        <w:t>cm) met daaronder een omvangrijke laag veen tot zeker twee meter diepte (figuur</w:t>
      </w:r>
      <w:r w:rsidR="009F447D">
        <w:rPr>
          <w:rStyle w:val="fontstyle01"/>
          <w:rFonts w:ascii="Calibri Light" w:hAnsi="Calibri Light"/>
          <w:color w:val="auto"/>
          <w:szCs w:val="18"/>
        </w:rPr>
        <w:t xml:space="preserve"> 4.1). </w:t>
      </w:r>
      <w:r w:rsidR="00CD741D">
        <w:rPr>
          <w:rStyle w:val="fontstyle01"/>
          <w:rFonts w:ascii="Calibri Light" w:hAnsi="Calibri Light"/>
          <w:color w:val="auto"/>
          <w:szCs w:val="18"/>
        </w:rPr>
        <w:t xml:space="preserve">De draagkracht van de ondergrond </w:t>
      </w:r>
      <w:r w:rsidR="0017413F">
        <w:rPr>
          <w:rStyle w:val="fontstyle01"/>
          <w:rFonts w:ascii="Calibri Light" w:hAnsi="Calibri Light"/>
          <w:color w:val="auto"/>
          <w:szCs w:val="18"/>
        </w:rPr>
        <w:t xml:space="preserve">wordt beoordeeld als </w:t>
      </w:r>
      <w:r w:rsidR="00257AE9">
        <w:rPr>
          <w:rStyle w:val="fontstyle01"/>
          <w:rFonts w:ascii="Calibri Light" w:hAnsi="Calibri Light"/>
          <w:color w:val="auto"/>
          <w:szCs w:val="18"/>
        </w:rPr>
        <w:t xml:space="preserve">zeer </w:t>
      </w:r>
      <w:r w:rsidR="00CD741D">
        <w:rPr>
          <w:rStyle w:val="fontstyle01"/>
          <w:rFonts w:ascii="Calibri Light" w:hAnsi="Calibri Light"/>
          <w:color w:val="auto"/>
          <w:szCs w:val="18"/>
        </w:rPr>
        <w:t xml:space="preserve">beperkt. </w:t>
      </w:r>
      <w:r w:rsidR="008E57CC">
        <w:rPr>
          <w:rStyle w:val="fontstyle01"/>
          <w:rFonts w:ascii="Calibri Light" w:hAnsi="Calibri Light"/>
          <w:color w:val="auto"/>
          <w:szCs w:val="18"/>
        </w:rPr>
        <w:t xml:space="preserve">Om een stabiele kade met een goede overhoogte aan te leggen </w:t>
      </w:r>
      <w:r w:rsidR="00C209B0">
        <w:rPr>
          <w:rStyle w:val="fontstyle01"/>
          <w:rFonts w:ascii="Calibri Light" w:hAnsi="Calibri Light"/>
          <w:color w:val="auto"/>
          <w:szCs w:val="18"/>
        </w:rPr>
        <w:t>wordt geschat dat er</w:t>
      </w:r>
      <w:r w:rsidR="008E57CC">
        <w:rPr>
          <w:rStyle w:val="fontstyle01"/>
          <w:rFonts w:ascii="Calibri Light" w:hAnsi="Calibri Light"/>
          <w:color w:val="auto"/>
          <w:szCs w:val="18"/>
        </w:rPr>
        <w:t xml:space="preserve"> minimaal </w:t>
      </w:r>
      <w:r w:rsidR="00C209B0">
        <w:rPr>
          <w:rStyle w:val="fontstyle01"/>
          <w:rFonts w:ascii="Calibri Light" w:hAnsi="Calibri Light"/>
          <w:color w:val="auto"/>
          <w:szCs w:val="18"/>
        </w:rPr>
        <w:t xml:space="preserve">900 </w:t>
      </w:r>
      <w:r w:rsidR="008E57CC">
        <w:rPr>
          <w:rStyle w:val="fontstyle01"/>
          <w:rFonts w:ascii="Calibri Light" w:hAnsi="Calibri Light"/>
          <w:color w:val="auto"/>
          <w:szCs w:val="18"/>
        </w:rPr>
        <w:t>-1</w:t>
      </w:r>
      <w:r w:rsidR="00C209B0">
        <w:rPr>
          <w:rStyle w:val="fontstyle01"/>
          <w:rFonts w:ascii="Calibri Light" w:hAnsi="Calibri Light"/>
          <w:color w:val="auto"/>
          <w:szCs w:val="18"/>
        </w:rPr>
        <w:t>6</w:t>
      </w:r>
      <w:r w:rsidR="008E57CC">
        <w:rPr>
          <w:rStyle w:val="fontstyle01"/>
          <w:rFonts w:ascii="Calibri Light" w:hAnsi="Calibri Light"/>
          <w:color w:val="auto"/>
          <w:szCs w:val="18"/>
        </w:rPr>
        <w:t>00 m</w:t>
      </w:r>
      <w:r w:rsidR="008E57CC" w:rsidRPr="00E90706">
        <w:rPr>
          <w:rStyle w:val="fontstyle01"/>
          <w:rFonts w:ascii="Calibri Light" w:hAnsi="Calibri Light"/>
          <w:color w:val="auto"/>
          <w:szCs w:val="18"/>
          <w:vertAlign w:val="superscript"/>
        </w:rPr>
        <w:t>3</w:t>
      </w:r>
      <w:r w:rsidR="008E57CC">
        <w:rPr>
          <w:rStyle w:val="fontstyle01"/>
          <w:rFonts w:ascii="Calibri Light" w:hAnsi="Calibri Light"/>
          <w:color w:val="auto"/>
          <w:szCs w:val="18"/>
        </w:rPr>
        <w:t xml:space="preserve"> gebiedsvreemd materiaal (klei) aangevoerd moet worden</w:t>
      </w:r>
      <w:r w:rsidR="00C209B0">
        <w:rPr>
          <w:rStyle w:val="fontstyle01"/>
          <w:rFonts w:ascii="Calibri Light" w:hAnsi="Calibri Light"/>
          <w:color w:val="auto"/>
          <w:szCs w:val="18"/>
        </w:rPr>
        <w:t xml:space="preserve"> voor de</w:t>
      </w:r>
      <w:r w:rsidR="008E57CC">
        <w:rPr>
          <w:rStyle w:val="fontstyle01"/>
          <w:rFonts w:ascii="Calibri Light" w:hAnsi="Calibri Light"/>
          <w:color w:val="auto"/>
          <w:szCs w:val="18"/>
        </w:rPr>
        <w:t xml:space="preserve"> </w:t>
      </w:r>
      <w:r w:rsidR="00C209B0">
        <w:rPr>
          <w:rStyle w:val="fontstyle01"/>
          <w:rFonts w:ascii="Calibri Light" w:hAnsi="Calibri Light"/>
          <w:color w:val="auto"/>
          <w:szCs w:val="18"/>
        </w:rPr>
        <w:t xml:space="preserve">aanleg van de </w:t>
      </w:r>
      <w:r w:rsidR="008E57CC">
        <w:rPr>
          <w:rStyle w:val="fontstyle01"/>
          <w:rFonts w:ascii="Calibri Light" w:hAnsi="Calibri Light"/>
          <w:color w:val="auto"/>
          <w:szCs w:val="18"/>
        </w:rPr>
        <w:t>850 meter</w:t>
      </w:r>
      <w:r w:rsidR="00C209B0">
        <w:rPr>
          <w:rStyle w:val="fontstyle01"/>
          <w:rFonts w:ascii="Calibri Light" w:hAnsi="Calibri Light"/>
          <w:color w:val="auto"/>
          <w:szCs w:val="18"/>
        </w:rPr>
        <w:t xml:space="preserve"> </w:t>
      </w:r>
      <w:r w:rsidR="00BE58B7">
        <w:rPr>
          <w:rStyle w:val="fontstyle01"/>
          <w:rFonts w:ascii="Calibri Light" w:hAnsi="Calibri Light"/>
          <w:color w:val="auto"/>
          <w:szCs w:val="18"/>
        </w:rPr>
        <w:t xml:space="preserve">lange </w:t>
      </w:r>
      <w:r w:rsidR="00C209B0">
        <w:rPr>
          <w:rStyle w:val="fontstyle01"/>
          <w:rFonts w:ascii="Calibri Light" w:hAnsi="Calibri Light"/>
          <w:color w:val="auto"/>
          <w:szCs w:val="18"/>
        </w:rPr>
        <w:t>kade (uitgaand van een kade met een basis van ca. 1 meter breedte)</w:t>
      </w:r>
      <w:r w:rsidR="008E57CC">
        <w:rPr>
          <w:rStyle w:val="fontstyle01"/>
          <w:rFonts w:ascii="Calibri Light" w:hAnsi="Calibri Light"/>
          <w:color w:val="auto"/>
          <w:szCs w:val="18"/>
        </w:rPr>
        <w:t xml:space="preserve">. Om </w:t>
      </w:r>
      <w:r w:rsidR="0017413F">
        <w:rPr>
          <w:rStyle w:val="fontstyle01"/>
          <w:rFonts w:ascii="Calibri Light" w:hAnsi="Calibri Light"/>
          <w:color w:val="auto"/>
          <w:szCs w:val="18"/>
        </w:rPr>
        <w:t xml:space="preserve">een gewogen uitspraak </w:t>
      </w:r>
      <w:r w:rsidR="008E57CC">
        <w:rPr>
          <w:rStyle w:val="fontstyle01"/>
          <w:rFonts w:ascii="Calibri Light" w:hAnsi="Calibri Light"/>
          <w:color w:val="auto"/>
          <w:szCs w:val="18"/>
        </w:rPr>
        <w:t xml:space="preserve">te doen over de </w:t>
      </w:r>
      <w:r w:rsidR="0017413F">
        <w:rPr>
          <w:rStyle w:val="fontstyle01"/>
          <w:rFonts w:ascii="Calibri Light" w:hAnsi="Calibri Light"/>
          <w:color w:val="auto"/>
          <w:szCs w:val="18"/>
        </w:rPr>
        <w:t xml:space="preserve">exacte </w:t>
      </w:r>
      <w:r w:rsidR="008E57CC">
        <w:rPr>
          <w:rStyle w:val="fontstyle01"/>
          <w:rFonts w:ascii="Calibri Light" w:hAnsi="Calibri Light"/>
          <w:color w:val="auto"/>
          <w:szCs w:val="18"/>
        </w:rPr>
        <w:t xml:space="preserve">draagkracht van de ondergrond en de benodigde overhoogte </w:t>
      </w:r>
      <w:r w:rsidR="0017413F">
        <w:rPr>
          <w:rStyle w:val="fontstyle01"/>
          <w:rFonts w:ascii="Calibri Light" w:hAnsi="Calibri Light"/>
          <w:color w:val="auto"/>
          <w:szCs w:val="18"/>
        </w:rPr>
        <w:t>van de kade (</w:t>
      </w:r>
      <w:r w:rsidR="008E57CC">
        <w:rPr>
          <w:rStyle w:val="fontstyle01"/>
          <w:rFonts w:ascii="Calibri Light" w:hAnsi="Calibri Light"/>
          <w:color w:val="auto"/>
          <w:szCs w:val="18"/>
        </w:rPr>
        <w:t>i.v.m. zettingen</w:t>
      </w:r>
      <w:r w:rsidR="0017413F">
        <w:rPr>
          <w:rStyle w:val="fontstyle01"/>
          <w:rFonts w:ascii="Calibri Light" w:hAnsi="Calibri Light"/>
          <w:color w:val="auto"/>
          <w:szCs w:val="18"/>
        </w:rPr>
        <w:t>)</w:t>
      </w:r>
      <w:r w:rsidR="008E57CC">
        <w:rPr>
          <w:rStyle w:val="fontstyle01"/>
          <w:rFonts w:ascii="Calibri Light" w:hAnsi="Calibri Light"/>
          <w:color w:val="auto"/>
          <w:szCs w:val="18"/>
        </w:rPr>
        <w:t xml:space="preserve"> </w:t>
      </w:r>
      <w:r w:rsidR="00C209B0">
        <w:rPr>
          <w:rStyle w:val="fontstyle01"/>
          <w:rFonts w:ascii="Calibri Light" w:hAnsi="Calibri Light"/>
          <w:color w:val="auto"/>
          <w:szCs w:val="18"/>
        </w:rPr>
        <w:t>zouden er twee of meerdere sonderingen uitgevoerd moeten worden.</w:t>
      </w:r>
    </w:p>
    <w:p w14:paraId="35001C30" w14:textId="4684BF1A" w:rsidR="00F9466E" w:rsidRDefault="006F6391" w:rsidP="006F6391">
      <w:pPr>
        <w:pStyle w:val="Opsommingbolletje3eniveauEcoGroen"/>
        <w:numPr>
          <w:ilvl w:val="0"/>
          <w:numId w:val="0"/>
        </w:numPr>
      </w:pPr>
      <w:r>
        <w:rPr>
          <w:rStyle w:val="fontstyle01"/>
          <w:rFonts w:ascii="Calibri Light" w:hAnsi="Calibri Light"/>
          <w:noProof/>
          <w:color w:val="auto"/>
          <w:szCs w:val="18"/>
        </w:rPr>
        <w:lastRenderedPageBreak/>
        <w:drawing>
          <wp:inline distT="0" distB="0" distL="0" distR="0" wp14:anchorId="3192674F" wp14:editId="4898C91C">
            <wp:extent cx="5631180" cy="1845925"/>
            <wp:effectExtent l="0" t="0" r="7620" b="2540"/>
            <wp:docPr id="21" name="Afbeelding 21" descr="Afbeelding met tekst, water, ku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Afbeelding met tekst, water, kust&#10;&#10;Automatisch gegenereerde beschrijving"/>
                    <pic:cNvPicPr>
                      <a:picLocks noChangeAspect="1" noChangeArrowheads="1"/>
                    </pic:cNvPicPr>
                  </pic:nvPicPr>
                  <pic:blipFill rotWithShape="1">
                    <a:blip r:embed="rId26">
                      <a:extLst>
                        <a:ext uri="{28A0092B-C50C-407E-A947-70E740481C1C}">
                          <a14:useLocalDpi xmlns:a14="http://schemas.microsoft.com/office/drawing/2010/main" val="0"/>
                        </a:ext>
                      </a:extLst>
                    </a:blip>
                    <a:srcRect l="144" t="28006" b="28326"/>
                    <a:stretch/>
                  </pic:blipFill>
                  <pic:spPr bwMode="auto">
                    <a:xfrm rot="10800000">
                      <a:off x="0" y="0"/>
                      <a:ext cx="5646810" cy="1851049"/>
                    </a:xfrm>
                    <a:prstGeom prst="rect">
                      <a:avLst/>
                    </a:prstGeom>
                    <a:noFill/>
                    <a:ln>
                      <a:noFill/>
                    </a:ln>
                    <a:extLst>
                      <a:ext uri="{53640926-AAD7-44D8-BBD7-CCE9431645EC}">
                        <a14:shadowObscured xmlns:a14="http://schemas.microsoft.com/office/drawing/2010/main"/>
                      </a:ext>
                    </a:extLst>
                  </pic:spPr>
                </pic:pic>
              </a:graphicData>
            </a:graphic>
          </wp:inline>
        </w:drawing>
      </w:r>
    </w:p>
    <w:p w14:paraId="359680A9" w14:textId="0627EBC6" w:rsidR="00DA6DD2" w:rsidRPr="00F9466E" w:rsidRDefault="00F9466E" w:rsidP="00F9466E">
      <w:pPr>
        <w:pStyle w:val="Bijschrift"/>
        <w:rPr>
          <w:rStyle w:val="fontstyle01"/>
          <w:rFonts w:ascii="Calibri Light" w:hAnsi="Calibri Light" w:cs="Calibri Light"/>
          <w:color w:val="auto"/>
          <w:szCs w:val="18"/>
        </w:rPr>
      </w:pPr>
      <w:r w:rsidRPr="00F9466E">
        <w:rPr>
          <w:rFonts w:ascii="Calibri" w:hAnsi="Calibri" w:cs="Calibri"/>
          <w:b/>
        </w:rPr>
        <w:t xml:space="preserve">Figuur </w:t>
      </w:r>
      <w:r w:rsidR="00295F45">
        <w:rPr>
          <w:rFonts w:ascii="Calibri" w:hAnsi="Calibri" w:cs="Calibri"/>
          <w:b/>
        </w:rPr>
        <w:fldChar w:fldCharType="begin"/>
      </w:r>
      <w:r w:rsidR="00295F45">
        <w:rPr>
          <w:rFonts w:ascii="Calibri" w:hAnsi="Calibri" w:cs="Calibri"/>
          <w:b/>
        </w:rPr>
        <w:instrText xml:space="preserve"> STYLEREF 1 \s </w:instrText>
      </w:r>
      <w:r w:rsidR="00295F45">
        <w:rPr>
          <w:rFonts w:ascii="Calibri" w:hAnsi="Calibri" w:cs="Calibri"/>
          <w:b/>
        </w:rPr>
        <w:fldChar w:fldCharType="separate"/>
      </w:r>
      <w:r w:rsidR="00295F45">
        <w:rPr>
          <w:rFonts w:ascii="Calibri" w:hAnsi="Calibri" w:cs="Calibri"/>
          <w:b/>
          <w:noProof/>
        </w:rPr>
        <w:t>4</w:t>
      </w:r>
      <w:r w:rsidR="00295F45">
        <w:rPr>
          <w:rFonts w:ascii="Calibri" w:hAnsi="Calibri" w:cs="Calibri"/>
          <w:b/>
        </w:rPr>
        <w:fldChar w:fldCharType="end"/>
      </w:r>
      <w:r w:rsidR="00295F45">
        <w:rPr>
          <w:rFonts w:ascii="Calibri" w:hAnsi="Calibri" w:cs="Calibri"/>
          <w:b/>
        </w:rPr>
        <w:t>.</w:t>
      </w:r>
      <w:r w:rsidR="00295F45">
        <w:rPr>
          <w:rFonts w:ascii="Calibri" w:hAnsi="Calibri" w:cs="Calibri"/>
          <w:b/>
        </w:rPr>
        <w:fldChar w:fldCharType="begin"/>
      </w:r>
      <w:r w:rsidR="00295F45">
        <w:rPr>
          <w:rFonts w:ascii="Calibri" w:hAnsi="Calibri" w:cs="Calibri"/>
          <w:b/>
        </w:rPr>
        <w:instrText xml:space="preserve"> SEQ Figuur \* ARABIC \s 1 </w:instrText>
      </w:r>
      <w:r w:rsidR="00295F45">
        <w:rPr>
          <w:rFonts w:ascii="Calibri" w:hAnsi="Calibri" w:cs="Calibri"/>
          <w:b/>
        </w:rPr>
        <w:fldChar w:fldCharType="separate"/>
      </w:r>
      <w:r w:rsidR="00295F45">
        <w:rPr>
          <w:rFonts w:ascii="Calibri" w:hAnsi="Calibri" w:cs="Calibri"/>
          <w:b/>
          <w:noProof/>
        </w:rPr>
        <w:t>1</w:t>
      </w:r>
      <w:r w:rsidR="00295F45">
        <w:rPr>
          <w:rFonts w:ascii="Calibri" w:hAnsi="Calibri" w:cs="Calibri"/>
          <w:b/>
        </w:rPr>
        <w:fldChar w:fldCharType="end"/>
      </w:r>
      <w:r>
        <w:rPr>
          <w:rFonts w:ascii="Calibri Light" w:hAnsi="Calibri Light" w:cs="Calibri Light"/>
        </w:rPr>
        <w:t xml:space="preserve"> </w:t>
      </w:r>
      <w:r w:rsidR="0042607E">
        <w:rPr>
          <w:rFonts w:ascii="Calibri Light" w:hAnsi="Calibri Light" w:cs="Calibri Light"/>
        </w:rPr>
        <w:t>Gutsboring vanuit de boot op de plaats van een mogelijke kade</w:t>
      </w:r>
      <w:r w:rsidR="0095123B">
        <w:rPr>
          <w:rFonts w:ascii="Calibri Light" w:hAnsi="Calibri Light" w:cs="Calibri Light"/>
        </w:rPr>
        <w:t>. Duidelijk waarneembaar is de</w:t>
      </w:r>
      <w:r w:rsidR="00CD741D">
        <w:rPr>
          <w:rFonts w:ascii="Calibri Light" w:hAnsi="Calibri Light" w:cs="Calibri Light"/>
        </w:rPr>
        <w:t xml:space="preserve"> bovenste kleilaag </w:t>
      </w:r>
      <w:r w:rsidR="0017413F">
        <w:rPr>
          <w:rFonts w:ascii="Calibri Light" w:hAnsi="Calibri Light" w:cs="Calibri Light"/>
        </w:rPr>
        <w:t xml:space="preserve">(links) </w:t>
      </w:r>
      <w:r w:rsidR="00CD741D">
        <w:rPr>
          <w:rFonts w:ascii="Calibri Light" w:hAnsi="Calibri Light" w:cs="Calibri Light"/>
        </w:rPr>
        <w:t>met daar onder de veenlaag</w:t>
      </w:r>
      <w:r w:rsidR="0017413F">
        <w:rPr>
          <w:rFonts w:ascii="Calibri Light" w:hAnsi="Calibri Light" w:cs="Calibri Light"/>
        </w:rPr>
        <w:t xml:space="preserve"> (rechts)</w:t>
      </w:r>
      <w:r w:rsidR="0042607E">
        <w:rPr>
          <w:rFonts w:ascii="Calibri Light" w:hAnsi="Calibri Light" w:cs="Calibri Light"/>
        </w:rPr>
        <w:t>. Foto</w:t>
      </w:r>
      <w:r w:rsidR="001F0CCB">
        <w:rPr>
          <w:rFonts w:ascii="Calibri Light" w:hAnsi="Calibri Light" w:cs="Calibri Light"/>
        </w:rPr>
        <w:t>:</w:t>
      </w:r>
      <w:r w:rsidR="0042607E">
        <w:rPr>
          <w:rFonts w:ascii="Calibri Light" w:hAnsi="Calibri Light" w:cs="Calibri Light"/>
        </w:rPr>
        <w:t xml:space="preserve"> Ecogroen</w:t>
      </w:r>
      <w:r w:rsidR="0017413F">
        <w:rPr>
          <w:rFonts w:ascii="Calibri Light" w:hAnsi="Calibri Light" w:cs="Calibri Light"/>
        </w:rPr>
        <w:t>.</w:t>
      </w:r>
    </w:p>
    <w:p w14:paraId="50DE635B" w14:textId="52C88E4F" w:rsidR="0017413F" w:rsidRPr="002B27CF" w:rsidRDefault="0017413F" w:rsidP="007672FB">
      <w:pPr>
        <w:pStyle w:val="Kop3"/>
        <w:rPr>
          <w:rStyle w:val="fontstyle01"/>
          <w:rFonts w:ascii="Calibri" w:hAnsi="Calibri"/>
          <w:i w:val="0"/>
          <w:color w:val="auto"/>
          <w:szCs w:val="18"/>
        </w:rPr>
      </w:pPr>
      <w:bookmarkStart w:id="34" w:name="_Toc107918085"/>
      <w:r w:rsidRPr="002B27CF">
        <w:rPr>
          <w:rStyle w:val="fontstyle01"/>
          <w:rFonts w:ascii="Calibri" w:hAnsi="Calibri"/>
          <w:color w:val="auto"/>
          <w:szCs w:val="18"/>
        </w:rPr>
        <w:t xml:space="preserve">Peilverhoging d.m.v. </w:t>
      </w:r>
      <w:proofErr w:type="spellStart"/>
      <w:r w:rsidRPr="002B27CF">
        <w:rPr>
          <w:rStyle w:val="fontstyle01"/>
          <w:rFonts w:ascii="Calibri" w:hAnsi="Calibri"/>
          <w:color w:val="auto"/>
          <w:szCs w:val="18"/>
        </w:rPr>
        <w:t>geotubes</w:t>
      </w:r>
      <w:bookmarkEnd w:id="34"/>
      <w:proofErr w:type="spellEnd"/>
    </w:p>
    <w:p w14:paraId="36CC60F5" w14:textId="3B3AC4AB" w:rsidR="006F6391" w:rsidRDefault="006F6391" w:rsidP="006F6391">
      <w:pPr>
        <w:pStyle w:val="Opsommingbolletje3eniveauEcoGroen"/>
        <w:numPr>
          <w:ilvl w:val="0"/>
          <w:numId w:val="0"/>
        </w:numPr>
        <w:rPr>
          <w:rStyle w:val="fontstyle01"/>
          <w:rFonts w:ascii="Calibri Light" w:hAnsi="Calibri Light"/>
          <w:color w:val="auto"/>
          <w:szCs w:val="18"/>
        </w:rPr>
      </w:pPr>
      <w:r>
        <w:rPr>
          <w:rStyle w:val="fontstyle01"/>
          <w:rFonts w:ascii="Calibri Light" w:hAnsi="Calibri Light"/>
          <w:color w:val="auto"/>
          <w:szCs w:val="18"/>
        </w:rPr>
        <w:t>Tijdens het veldbezoek en in gesprekken met ZHL is ook het gebruik van</w:t>
      </w:r>
      <w:r w:rsidR="00EB00A8">
        <w:rPr>
          <w:rStyle w:val="fontstyle01"/>
          <w:rFonts w:ascii="Calibri Light" w:hAnsi="Calibri Light"/>
          <w:color w:val="auto"/>
          <w:szCs w:val="18"/>
        </w:rPr>
        <w:t xml:space="preserve"> zogenaamde</w:t>
      </w:r>
      <w:r>
        <w:rPr>
          <w:rStyle w:val="fontstyle01"/>
          <w:rFonts w:ascii="Calibri Light" w:hAnsi="Calibri Light"/>
          <w:color w:val="auto"/>
          <w:szCs w:val="18"/>
        </w:rPr>
        <w:t xml:space="preserve"> </w:t>
      </w:r>
      <w:r w:rsidR="00EB00A8">
        <w:rPr>
          <w:rStyle w:val="fontstyle01"/>
          <w:rFonts w:ascii="Calibri Light" w:hAnsi="Calibri Light"/>
          <w:color w:val="auto"/>
          <w:szCs w:val="18"/>
        </w:rPr>
        <w:t>“</w:t>
      </w:r>
      <w:proofErr w:type="spellStart"/>
      <w:r>
        <w:rPr>
          <w:rStyle w:val="fontstyle01"/>
          <w:rFonts w:ascii="Calibri Light" w:hAnsi="Calibri Light"/>
          <w:color w:val="auto"/>
          <w:szCs w:val="18"/>
        </w:rPr>
        <w:t>geotubes</w:t>
      </w:r>
      <w:proofErr w:type="spellEnd"/>
      <w:r w:rsidR="00EB00A8">
        <w:rPr>
          <w:rStyle w:val="fontstyle01"/>
          <w:rFonts w:ascii="Calibri Light" w:hAnsi="Calibri Light"/>
          <w:color w:val="auto"/>
          <w:szCs w:val="18"/>
        </w:rPr>
        <w:t>”</w:t>
      </w:r>
      <w:r>
        <w:rPr>
          <w:rStyle w:val="fontstyle01"/>
          <w:rFonts w:ascii="Calibri Light" w:hAnsi="Calibri Light"/>
          <w:color w:val="auto"/>
          <w:szCs w:val="18"/>
        </w:rPr>
        <w:t xml:space="preserve"> besproken omdat deze doorgaans minder draagkracht nodig hebben en makkelijk zijn aan te brengen. </w:t>
      </w:r>
      <w:r w:rsidR="001F0CCB">
        <w:rPr>
          <w:rStyle w:val="fontstyle01"/>
          <w:rFonts w:ascii="Calibri Light" w:hAnsi="Calibri Light"/>
          <w:color w:val="auto"/>
          <w:szCs w:val="18"/>
        </w:rPr>
        <w:t>Gaandeweg</w:t>
      </w:r>
      <w:r>
        <w:rPr>
          <w:rStyle w:val="fontstyle01"/>
          <w:rFonts w:ascii="Calibri Light" w:hAnsi="Calibri Light"/>
          <w:color w:val="auto"/>
          <w:szCs w:val="18"/>
        </w:rPr>
        <w:t xml:space="preserve"> is geconcludeerd dat dit geen wenselijke oplossing is:</w:t>
      </w:r>
    </w:p>
    <w:p w14:paraId="59B06F31" w14:textId="5897A352" w:rsidR="006F6391" w:rsidRDefault="006F6391" w:rsidP="00B71542">
      <w:pPr>
        <w:pStyle w:val="Opsommingteken1eniveauEcoGroen"/>
        <w:rPr>
          <w:rStyle w:val="fontstyle01"/>
          <w:rFonts w:ascii="Calibri Light" w:hAnsi="Calibri Light"/>
          <w:color w:val="auto"/>
          <w:szCs w:val="18"/>
        </w:rPr>
      </w:pPr>
      <w:r>
        <w:rPr>
          <w:rStyle w:val="fontstyle01"/>
          <w:rFonts w:ascii="Calibri Light" w:hAnsi="Calibri Light"/>
          <w:color w:val="auto"/>
          <w:szCs w:val="18"/>
        </w:rPr>
        <w:t>in verband met de kunstmatigheid van deze ingreep – inbrengen van kunststoffen in het gebied</w:t>
      </w:r>
      <w:r w:rsidR="001F0CCB">
        <w:rPr>
          <w:rStyle w:val="fontstyle01"/>
          <w:rFonts w:ascii="Calibri Light" w:hAnsi="Calibri Light"/>
          <w:color w:val="auto"/>
          <w:szCs w:val="18"/>
        </w:rPr>
        <w:t>;</w:t>
      </w:r>
      <w:r>
        <w:rPr>
          <w:rStyle w:val="fontstyle01"/>
          <w:rFonts w:ascii="Calibri Light" w:hAnsi="Calibri Light"/>
          <w:color w:val="auto"/>
          <w:szCs w:val="18"/>
        </w:rPr>
        <w:t xml:space="preserve"> </w:t>
      </w:r>
    </w:p>
    <w:p w14:paraId="3DF47FC6" w14:textId="4DD6048C" w:rsidR="00EB00A8" w:rsidRDefault="006F6391" w:rsidP="00B71542">
      <w:pPr>
        <w:pStyle w:val="Opsommingteken1eniveauEcoGroen"/>
        <w:rPr>
          <w:rStyle w:val="fontstyle01"/>
          <w:rFonts w:ascii="Calibri Light" w:hAnsi="Calibri Light"/>
          <w:color w:val="auto"/>
          <w:szCs w:val="18"/>
        </w:rPr>
      </w:pPr>
      <w:r>
        <w:rPr>
          <w:rStyle w:val="fontstyle01"/>
          <w:rFonts w:ascii="Calibri Light" w:hAnsi="Calibri Light"/>
          <w:color w:val="auto"/>
          <w:szCs w:val="18"/>
        </w:rPr>
        <w:t>in verband met onderhoud in de toekomst en het evt. beschadigen van de tubes</w:t>
      </w:r>
      <w:r w:rsidR="001F0CCB">
        <w:rPr>
          <w:rStyle w:val="fontstyle01"/>
          <w:rFonts w:ascii="Calibri Light" w:hAnsi="Calibri Light"/>
          <w:color w:val="auto"/>
          <w:szCs w:val="18"/>
        </w:rPr>
        <w:t>;</w:t>
      </w:r>
    </w:p>
    <w:p w14:paraId="60A6A2FC" w14:textId="48BB4FDA" w:rsidR="006F6391" w:rsidRDefault="00EB00A8" w:rsidP="00B71542">
      <w:pPr>
        <w:pStyle w:val="Opsommingteken1eniveauEcoGroen"/>
        <w:rPr>
          <w:rStyle w:val="fontstyle01"/>
          <w:rFonts w:ascii="Calibri Light" w:hAnsi="Calibri Light"/>
          <w:color w:val="auto"/>
          <w:szCs w:val="18"/>
        </w:rPr>
      </w:pPr>
      <w:r>
        <w:rPr>
          <w:rStyle w:val="fontstyle01"/>
          <w:rFonts w:ascii="Calibri Light" w:hAnsi="Calibri Light"/>
          <w:color w:val="auto"/>
          <w:szCs w:val="18"/>
        </w:rPr>
        <w:t>Daarnaast heeft h</w:t>
      </w:r>
      <w:r w:rsidR="006F6391">
        <w:rPr>
          <w:rStyle w:val="fontstyle01"/>
          <w:rFonts w:ascii="Calibri Light" w:hAnsi="Calibri Light"/>
          <w:color w:val="auto"/>
          <w:szCs w:val="18"/>
        </w:rPr>
        <w:t xml:space="preserve">et op termijn verwijderen van de </w:t>
      </w:r>
      <w:proofErr w:type="spellStart"/>
      <w:r w:rsidR="006F6391">
        <w:rPr>
          <w:rStyle w:val="fontstyle01"/>
          <w:rFonts w:ascii="Calibri Light" w:hAnsi="Calibri Light"/>
          <w:color w:val="auto"/>
          <w:szCs w:val="18"/>
        </w:rPr>
        <w:t>geotubes</w:t>
      </w:r>
      <w:proofErr w:type="spellEnd"/>
      <w:r w:rsidR="006F6391">
        <w:rPr>
          <w:rStyle w:val="fontstyle01"/>
          <w:rFonts w:ascii="Calibri Light" w:hAnsi="Calibri Light"/>
          <w:color w:val="auto"/>
          <w:szCs w:val="18"/>
        </w:rPr>
        <w:t xml:space="preserve"> extra impact op het gebied.</w:t>
      </w:r>
    </w:p>
    <w:p w14:paraId="73C784DF" w14:textId="5E9DCA2D" w:rsidR="006F6391" w:rsidRDefault="006F6391" w:rsidP="006F6391">
      <w:pPr>
        <w:pStyle w:val="Opsommingbolletje3eniveauEcoGroen"/>
        <w:numPr>
          <w:ilvl w:val="0"/>
          <w:numId w:val="0"/>
        </w:numPr>
        <w:rPr>
          <w:rStyle w:val="fontstyle01"/>
          <w:rFonts w:ascii="Calibri Light" w:hAnsi="Calibri Light"/>
          <w:color w:val="auto"/>
          <w:szCs w:val="18"/>
        </w:rPr>
      </w:pPr>
      <w:r>
        <w:rPr>
          <w:rStyle w:val="fontstyle01"/>
          <w:rFonts w:ascii="Calibri Light" w:hAnsi="Calibri Light"/>
          <w:color w:val="auto"/>
          <w:szCs w:val="18"/>
        </w:rPr>
        <w:t xml:space="preserve">Deze optie is in gezamenlijk overleg </w:t>
      </w:r>
      <w:r w:rsidR="00EB00A8">
        <w:rPr>
          <w:rStyle w:val="fontstyle01"/>
          <w:rFonts w:ascii="Calibri Light" w:hAnsi="Calibri Light"/>
          <w:color w:val="auto"/>
          <w:szCs w:val="18"/>
        </w:rPr>
        <w:t xml:space="preserve">tussen ZHL en Ecogroen </w:t>
      </w:r>
      <w:r w:rsidR="001F0CCB">
        <w:rPr>
          <w:rStyle w:val="fontstyle01"/>
          <w:rFonts w:ascii="Calibri Light" w:hAnsi="Calibri Light"/>
          <w:color w:val="auto"/>
          <w:szCs w:val="18"/>
        </w:rPr>
        <w:t xml:space="preserve">dan ook </w:t>
      </w:r>
      <w:r>
        <w:rPr>
          <w:rStyle w:val="fontstyle01"/>
          <w:rFonts w:ascii="Calibri Light" w:hAnsi="Calibri Light"/>
          <w:color w:val="auto"/>
          <w:szCs w:val="18"/>
        </w:rPr>
        <w:t>niet verder verkend of onderzocht</w:t>
      </w:r>
      <w:r>
        <w:rPr>
          <w:rStyle w:val="fontstyle01"/>
          <w:rFonts w:ascii="Calibri Light" w:hAnsi="Calibri Light"/>
          <w:color w:val="auto"/>
          <w:szCs w:val="18"/>
        </w:rPr>
        <w:t>.</w:t>
      </w:r>
    </w:p>
    <w:p w14:paraId="18A44341" w14:textId="782D81E0" w:rsidR="002C366C" w:rsidRPr="007672FB" w:rsidRDefault="002C366C" w:rsidP="007672FB">
      <w:pPr>
        <w:pStyle w:val="Kop3"/>
        <w:rPr>
          <w:rStyle w:val="fontstyle01"/>
          <w:rFonts w:ascii="Calibri" w:hAnsi="Calibri"/>
          <w:color w:val="auto"/>
          <w:szCs w:val="18"/>
        </w:rPr>
      </w:pPr>
      <w:bookmarkStart w:id="35" w:name="_Toc107918086"/>
      <w:r w:rsidRPr="007672FB">
        <w:rPr>
          <w:rStyle w:val="fontstyle01"/>
          <w:rFonts w:ascii="Calibri" w:hAnsi="Calibri"/>
          <w:color w:val="auto"/>
          <w:szCs w:val="18"/>
        </w:rPr>
        <w:t>Cultuurhistorie en natuurwaarden</w:t>
      </w:r>
      <w:bookmarkEnd w:id="35"/>
    </w:p>
    <w:p w14:paraId="1E4BC28B" w14:textId="539EEA49" w:rsidR="006F6391" w:rsidRDefault="006F6391" w:rsidP="006F6391">
      <w:pPr>
        <w:pStyle w:val="Opsommingbolletje3eniveauEcoGroen"/>
        <w:numPr>
          <w:ilvl w:val="0"/>
          <w:numId w:val="0"/>
        </w:numPr>
        <w:rPr>
          <w:rStyle w:val="fontstyle01"/>
          <w:rFonts w:ascii="Calibri Light" w:hAnsi="Calibri Light"/>
          <w:color w:val="auto"/>
          <w:szCs w:val="18"/>
        </w:rPr>
      </w:pPr>
      <w:r>
        <w:rPr>
          <w:rStyle w:val="fontstyle01"/>
          <w:rFonts w:ascii="Calibri Light" w:hAnsi="Calibri Light"/>
          <w:color w:val="auto"/>
          <w:szCs w:val="18"/>
        </w:rPr>
        <w:t xml:space="preserve">Met het oog op de aanleg van een eventuele kade zijn </w:t>
      </w:r>
      <w:r w:rsidR="008964E9">
        <w:rPr>
          <w:rStyle w:val="fontstyle01"/>
          <w:rFonts w:ascii="Calibri Light" w:hAnsi="Calibri Light"/>
          <w:color w:val="auto"/>
          <w:szCs w:val="18"/>
        </w:rPr>
        <w:t>-</w:t>
      </w:r>
      <w:r>
        <w:rPr>
          <w:rStyle w:val="fontstyle01"/>
          <w:rFonts w:ascii="Calibri Light" w:hAnsi="Calibri Light"/>
          <w:color w:val="auto"/>
          <w:szCs w:val="18"/>
        </w:rPr>
        <w:t xml:space="preserve">naast </w:t>
      </w:r>
      <w:r w:rsidR="008964E9">
        <w:rPr>
          <w:rStyle w:val="fontstyle01"/>
          <w:rFonts w:ascii="Calibri Light" w:hAnsi="Calibri Light"/>
          <w:color w:val="auto"/>
          <w:szCs w:val="18"/>
        </w:rPr>
        <w:t xml:space="preserve">de </w:t>
      </w:r>
      <w:r>
        <w:rPr>
          <w:rStyle w:val="fontstyle01"/>
          <w:rFonts w:ascii="Calibri Light" w:hAnsi="Calibri Light"/>
          <w:color w:val="auto"/>
          <w:szCs w:val="18"/>
        </w:rPr>
        <w:t>draagkracht</w:t>
      </w:r>
      <w:r w:rsidR="008964E9">
        <w:rPr>
          <w:rStyle w:val="fontstyle01"/>
          <w:rFonts w:ascii="Calibri Light" w:hAnsi="Calibri Light"/>
          <w:color w:val="auto"/>
          <w:szCs w:val="18"/>
        </w:rPr>
        <w:t xml:space="preserve"> van de ondergrond-</w:t>
      </w:r>
      <w:r>
        <w:rPr>
          <w:rStyle w:val="fontstyle01"/>
          <w:rFonts w:ascii="Calibri Light" w:hAnsi="Calibri Light"/>
          <w:color w:val="auto"/>
          <w:szCs w:val="18"/>
        </w:rPr>
        <w:t xml:space="preserve"> ook de cultuurhistorie</w:t>
      </w:r>
      <w:r w:rsidR="008964E9">
        <w:rPr>
          <w:rStyle w:val="fontstyle01"/>
          <w:rFonts w:ascii="Calibri Light" w:hAnsi="Calibri Light"/>
          <w:color w:val="auto"/>
          <w:szCs w:val="18"/>
        </w:rPr>
        <w:t xml:space="preserve"> en de</w:t>
      </w:r>
      <w:r>
        <w:rPr>
          <w:rStyle w:val="fontstyle01"/>
          <w:rFonts w:ascii="Calibri Light" w:hAnsi="Calibri Light"/>
          <w:color w:val="auto"/>
          <w:szCs w:val="18"/>
        </w:rPr>
        <w:t xml:space="preserve"> </w:t>
      </w:r>
      <w:r w:rsidR="008964E9">
        <w:rPr>
          <w:rStyle w:val="fontstyle01"/>
          <w:rFonts w:ascii="Calibri Light" w:hAnsi="Calibri Light"/>
          <w:color w:val="auto"/>
          <w:szCs w:val="18"/>
        </w:rPr>
        <w:t>natuur</w:t>
      </w:r>
      <w:r>
        <w:rPr>
          <w:rStyle w:val="fontstyle01"/>
          <w:rFonts w:ascii="Calibri Light" w:hAnsi="Calibri Light"/>
          <w:color w:val="auto"/>
          <w:szCs w:val="18"/>
        </w:rPr>
        <w:t>waarde</w:t>
      </w:r>
      <w:r w:rsidR="008964E9">
        <w:rPr>
          <w:rStyle w:val="fontstyle01"/>
          <w:rFonts w:ascii="Calibri Light" w:hAnsi="Calibri Light"/>
          <w:color w:val="auto"/>
          <w:szCs w:val="18"/>
        </w:rPr>
        <w:t>n</w:t>
      </w:r>
      <w:r>
        <w:rPr>
          <w:rStyle w:val="fontstyle01"/>
          <w:rFonts w:ascii="Calibri Light" w:hAnsi="Calibri Light"/>
          <w:color w:val="auto"/>
          <w:szCs w:val="18"/>
        </w:rPr>
        <w:t xml:space="preserve"> van het gebied </w:t>
      </w:r>
      <w:r w:rsidR="00EB00A8">
        <w:rPr>
          <w:rStyle w:val="fontstyle01"/>
          <w:rFonts w:ascii="Calibri Light" w:hAnsi="Calibri Light"/>
          <w:color w:val="auto"/>
          <w:szCs w:val="18"/>
        </w:rPr>
        <w:t>van belang</w:t>
      </w:r>
      <w:r>
        <w:rPr>
          <w:rStyle w:val="fontstyle01"/>
          <w:rFonts w:ascii="Calibri Light" w:hAnsi="Calibri Light"/>
          <w:color w:val="auto"/>
          <w:szCs w:val="18"/>
        </w:rPr>
        <w:t>.</w:t>
      </w:r>
      <w:r w:rsidR="008964E9">
        <w:rPr>
          <w:rStyle w:val="fontstyle01"/>
          <w:rFonts w:ascii="Calibri Light" w:hAnsi="Calibri Light"/>
          <w:color w:val="auto"/>
          <w:szCs w:val="18"/>
        </w:rPr>
        <w:t xml:space="preserve"> </w:t>
      </w:r>
      <w:r w:rsidR="002C366C">
        <w:rPr>
          <w:rStyle w:val="fontstyle01"/>
          <w:rFonts w:ascii="Calibri Light" w:hAnsi="Calibri Light"/>
          <w:color w:val="auto"/>
          <w:szCs w:val="18"/>
        </w:rPr>
        <w:t xml:space="preserve">Van oudsher is de Zouweboezem een gebied waar overtollig polderwater werd opgeslagen. De </w:t>
      </w:r>
      <w:r w:rsidR="008964E9">
        <w:rPr>
          <w:rStyle w:val="fontstyle01"/>
          <w:rFonts w:ascii="Calibri Light" w:hAnsi="Calibri Light"/>
          <w:color w:val="auto"/>
          <w:szCs w:val="18"/>
        </w:rPr>
        <w:t xml:space="preserve">mede </w:t>
      </w:r>
      <w:r w:rsidR="002C366C">
        <w:rPr>
          <w:rStyle w:val="fontstyle01"/>
          <w:rFonts w:ascii="Calibri Light" w:hAnsi="Calibri Light"/>
          <w:color w:val="auto"/>
          <w:szCs w:val="18"/>
        </w:rPr>
        <w:t>daardoor ontstane rietpercelen werden in de winterperiode door riettelers beheerd. Zo is</w:t>
      </w:r>
      <w:r w:rsidR="00BD0902">
        <w:rPr>
          <w:rStyle w:val="fontstyle01"/>
          <w:rFonts w:ascii="Calibri Light" w:hAnsi="Calibri Light"/>
          <w:color w:val="auto"/>
          <w:szCs w:val="18"/>
        </w:rPr>
        <w:t xml:space="preserve"> </w:t>
      </w:r>
      <w:r w:rsidR="002C366C">
        <w:rPr>
          <w:rStyle w:val="fontstyle01"/>
          <w:rFonts w:ascii="Calibri Light" w:hAnsi="Calibri Light"/>
          <w:color w:val="auto"/>
          <w:szCs w:val="18"/>
        </w:rPr>
        <w:t xml:space="preserve">een bijzonder samenspel ontstaan </w:t>
      </w:r>
      <w:r w:rsidR="001F0CCB">
        <w:rPr>
          <w:rStyle w:val="fontstyle01"/>
          <w:rFonts w:ascii="Calibri Light" w:hAnsi="Calibri Light"/>
          <w:color w:val="auto"/>
          <w:szCs w:val="18"/>
        </w:rPr>
        <w:t xml:space="preserve">dat </w:t>
      </w:r>
      <w:r w:rsidR="002C366C">
        <w:rPr>
          <w:rStyle w:val="fontstyle01"/>
          <w:rFonts w:ascii="Calibri Light" w:hAnsi="Calibri Light"/>
          <w:color w:val="auto"/>
          <w:szCs w:val="18"/>
        </w:rPr>
        <w:t xml:space="preserve">het gebied gemaakt heeft tot wat het nu is. </w:t>
      </w:r>
      <w:r w:rsidR="008964E9">
        <w:rPr>
          <w:rStyle w:val="fontstyle01"/>
          <w:rFonts w:ascii="Calibri Light" w:hAnsi="Calibri Light"/>
          <w:color w:val="auto"/>
          <w:szCs w:val="18"/>
        </w:rPr>
        <w:t>De natuurwaarden staan nu zoals gezegd onder druk omdat de oorspronkelijke waterpeilen niet meer gehan</w:t>
      </w:r>
      <w:r w:rsidR="00BD0902">
        <w:rPr>
          <w:rStyle w:val="fontstyle01"/>
          <w:rFonts w:ascii="Calibri Light" w:hAnsi="Calibri Light"/>
          <w:color w:val="auto"/>
          <w:szCs w:val="18"/>
        </w:rPr>
        <w:t xml:space="preserve">dhaafd </w:t>
      </w:r>
      <w:r w:rsidR="008964E9">
        <w:rPr>
          <w:rStyle w:val="fontstyle01"/>
          <w:rFonts w:ascii="Calibri Light" w:hAnsi="Calibri Light"/>
          <w:color w:val="auto"/>
          <w:szCs w:val="18"/>
        </w:rPr>
        <w:t xml:space="preserve">worden en het peil jaarrond </w:t>
      </w:r>
      <w:r w:rsidR="00BD0902">
        <w:rPr>
          <w:rStyle w:val="fontstyle01"/>
          <w:rFonts w:ascii="Calibri Light" w:hAnsi="Calibri Light"/>
          <w:color w:val="auto"/>
          <w:szCs w:val="18"/>
        </w:rPr>
        <w:t xml:space="preserve">op een te laag niveau wordt </w:t>
      </w:r>
      <w:r w:rsidR="00BE58B7">
        <w:rPr>
          <w:rStyle w:val="fontstyle01"/>
          <w:rFonts w:ascii="Calibri Light" w:hAnsi="Calibri Light"/>
          <w:color w:val="auto"/>
          <w:szCs w:val="18"/>
        </w:rPr>
        <w:t>gehouden</w:t>
      </w:r>
      <w:r w:rsidR="008964E9">
        <w:rPr>
          <w:rStyle w:val="fontstyle01"/>
          <w:rFonts w:ascii="Calibri Light" w:hAnsi="Calibri Light"/>
          <w:color w:val="auto"/>
          <w:szCs w:val="18"/>
        </w:rPr>
        <w:t xml:space="preserve">. </w:t>
      </w:r>
    </w:p>
    <w:p w14:paraId="7C4EB7C2" w14:textId="72EC7DCB" w:rsidR="008964E9" w:rsidRDefault="008964E9" w:rsidP="006F6391">
      <w:pPr>
        <w:pStyle w:val="Opsommingbolletje3eniveauEcoGroen"/>
        <w:numPr>
          <w:ilvl w:val="0"/>
          <w:numId w:val="0"/>
        </w:numPr>
        <w:rPr>
          <w:rStyle w:val="fontstyle01"/>
          <w:rFonts w:ascii="Calibri Light" w:hAnsi="Calibri Light"/>
          <w:color w:val="auto"/>
          <w:szCs w:val="18"/>
        </w:rPr>
      </w:pPr>
    </w:p>
    <w:p w14:paraId="29A2B2DA" w14:textId="4C1A495A" w:rsidR="0036581E" w:rsidRDefault="008964E9" w:rsidP="006F6391">
      <w:pPr>
        <w:pStyle w:val="Opsommingbolletje3eniveauEcoGroen"/>
        <w:numPr>
          <w:ilvl w:val="0"/>
          <w:numId w:val="0"/>
        </w:numPr>
        <w:rPr>
          <w:rStyle w:val="fontstyle01"/>
          <w:rFonts w:ascii="Calibri Light" w:hAnsi="Calibri Light"/>
          <w:color w:val="auto"/>
          <w:szCs w:val="18"/>
        </w:rPr>
      </w:pPr>
      <w:r>
        <w:rPr>
          <w:rStyle w:val="fontstyle01"/>
          <w:rFonts w:ascii="Calibri Light" w:hAnsi="Calibri Light"/>
          <w:color w:val="auto"/>
          <w:szCs w:val="18"/>
        </w:rPr>
        <w:t>Door de aanleg van een kade wordt</w:t>
      </w:r>
      <w:r w:rsidR="00EB00A8">
        <w:rPr>
          <w:rStyle w:val="fontstyle01"/>
          <w:rFonts w:ascii="Calibri Light" w:hAnsi="Calibri Light"/>
          <w:color w:val="auto"/>
          <w:szCs w:val="18"/>
        </w:rPr>
        <w:t xml:space="preserve"> plaatselijk </w:t>
      </w:r>
      <w:r w:rsidR="00104283">
        <w:rPr>
          <w:rStyle w:val="fontstyle01"/>
          <w:rFonts w:ascii="Calibri Light" w:hAnsi="Calibri Light"/>
          <w:color w:val="auto"/>
          <w:szCs w:val="18"/>
        </w:rPr>
        <w:t>weliswaar</w:t>
      </w:r>
      <w:r w:rsidR="00EB00A8">
        <w:rPr>
          <w:rStyle w:val="fontstyle01"/>
          <w:rFonts w:ascii="Calibri Light" w:hAnsi="Calibri Light"/>
          <w:color w:val="auto"/>
          <w:szCs w:val="18"/>
        </w:rPr>
        <w:t xml:space="preserve"> een oplossing geboden voor het te lage w</w:t>
      </w:r>
      <w:r w:rsidR="00104283">
        <w:rPr>
          <w:rStyle w:val="fontstyle01"/>
          <w:rFonts w:ascii="Calibri Light" w:hAnsi="Calibri Light"/>
          <w:color w:val="auto"/>
          <w:szCs w:val="18"/>
        </w:rPr>
        <w:t>a</w:t>
      </w:r>
      <w:r w:rsidR="00EB00A8">
        <w:rPr>
          <w:rStyle w:val="fontstyle01"/>
          <w:rFonts w:ascii="Calibri Light" w:hAnsi="Calibri Light"/>
          <w:color w:val="auto"/>
          <w:szCs w:val="18"/>
        </w:rPr>
        <w:t>terpeil.</w:t>
      </w:r>
      <w:r>
        <w:rPr>
          <w:rStyle w:val="fontstyle01"/>
          <w:rFonts w:ascii="Calibri Light" w:hAnsi="Calibri Light"/>
          <w:color w:val="auto"/>
          <w:szCs w:val="18"/>
        </w:rPr>
        <w:t xml:space="preserve"> </w:t>
      </w:r>
      <w:r w:rsidR="00104283">
        <w:rPr>
          <w:rStyle w:val="fontstyle01"/>
          <w:rFonts w:ascii="Calibri Light" w:hAnsi="Calibri Light"/>
          <w:color w:val="auto"/>
          <w:szCs w:val="18"/>
        </w:rPr>
        <w:t xml:space="preserve">Er wordt echter ook </w:t>
      </w:r>
      <w:r>
        <w:rPr>
          <w:rStyle w:val="fontstyle01"/>
          <w:rFonts w:ascii="Calibri Light" w:hAnsi="Calibri Light"/>
          <w:color w:val="auto"/>
          <w:szCs w:val="18"/>
        </w:rPr>
        <w:t>afbreuk gedaan aan het cultuurhistorische karakter van de Zouweboezem. Een kade is in het gebied n</w:t>
      </w:r>
      <w:r w:rsidR="00BE58B7">
        <w:rPr>
          <w:rStyle w:val="fontstyle01"/>
          <w:rFonts w:ascii="Calibri Light" w:hAnsi="Calibri Light"/>
          <w:color w:val="auto"/>
          <w:szCs w:val="18"/>
        </w:rPr>
        <w:t>ooi</w:t>
      </w:r>
      <w:r>
        <w:rPr>
          <w:rStyle w:val="fontstyle01"/>
          <w:rFonts w:ascii="Calibri Light" w:hAnsi="Calibri Light"/>
          <w:color w:val="auto"/>
          <w:szCs w:val="18"/>
        </w:rPr>
        <w:t>t nodig geweest en heeft dus ook n</w:t>
      </w:r>
      <w:r w:rsidR="00BD0902">
        <w:rPr>
          <w:rStyle w:val="fontstyle01"/>
          <w:rFonts w:ascii="Calibri Light" w:hAnsi="Calibri Light"/>
          <w:color w:val="auto"/>
          <w:szCs w:val="18"/>
        </w:rPr>
        <w:t>i</w:t>
      </w:r>
      <w:r w:rsidR="00BE58B7">
        <w:rPr>
          <w:rStyle w:val="fontstyle01"/>
          <w:rFonts w:ascii="Calibri Light" w:hAnsi="Calibri Light"/>
          <w:color w:val="auto"/>
          <w:szCs w:val="18"/>
        </w:rPr>
        <w:t>e</w:t>
      </w:r>
      <w:r w:rsidR="00BD0902">
        <w:rPr>
          <w:rStyle w:val="fontstyle01"/>
          <w:rFonts w:ascii="Calibri Light" w:hAnsi="Calibri Light"/>
          <w:color w:val="auto"/>
          <w:szCs w:val="18"/>
        </w:rPr>
        <w:t>t ergens in het gebied</w:t>
      </w:r>
      <w:r>
        <w:rPr>
          <w:rStyle w:val="fontstyle01"/>
          <w:rFonts w:ascii="Calibri Light" w:hAnsi="Calibri Light"/>
          <w:color w:val="auto"/>
          <w:szCs w:val="18"/>
        </w:rPr>
        <w:t xml:space="preserve"> gelegen. </w:t>
      </w:r>
      <w:r w:rsidR="00104283">
        <w:rPr>
          <w:rStyle w:val="fontstyle01"/>
          <w:rFonts w:ascii="Calibri Light" w:hAnsi="Calibri Light"/>
          <w:color w:val="auto"/>
          <w:szCs w:val="18"/>
        </w:rPr>
        <w:t>Met d</w:t>
      </w:r>
      <w:r w:rsidR="00945242">
        <w:rPr>
          <w:rStyle w:val="fontstyle01"/>
          <w:rFonts w:ascii="Calibri Light" w:hAnsi="Calibri Light"/>
          <w:color w:val="auto"/>
          <w:szCs w:val="18"/>
        </w:rPr>
        <w:t xml:space="preserve">e aanleg van een kade wordt een gebiedsvreemd object aangelegd </w:t>
      </w:r>
      <w:r w:rsidR="001F0CCB">
        <w:rPr>
          <w:rStyle w:val="fontstyle01"/>
          <w:rFonts w:ascii="Calibri Light" w:hAnsi="Calibri Light"/>
          <w:color w:val="auto"/>
          <w:szCs w:val="18"/>
        </w:rPr>
        <w:t xml:space="preserve">wat </w:t>
      </w:r>
      <w:r w:rsidR="00945242">
        <w:rPr>
          <w:rStyle w:val="fontstyle01"/>
          <w:rFonts w:ascii="Calibri Light" w:hAnsi="Calibri Light"/>
          <w:color w:val="auto"/>
          <w:szCs w:val="18"/>
        </w:rPr>
        <w:t xml:space="preserve">niet passend is in de oorspronkelijke structuren. Daarnaast wordt de natuur </w:t>
      </w:r>
      <w:r w:rsidR="00104283">
        <w:rPr>
          <w:rStyle w:val="fontstyle01"/>
          <w:rFonts w:ascii="Calibri Light" w:hAnsi="Calibri Light"/>
          <w:color w:val="auto"/>
          <w:szCs w:val="18"/>
        </w:rPr>
        <w:t>belast door de aanleg van rij</w:t>
      </w:r>
      <w:r w:rsidR="0036581E">
        <w:rPr>
          <w:rStyle w:val="fontstyle01"/>
          <w:rFonts w:ascii="Calibri Light" w:hAnsi="Calibri Light"/>
          <w:color w:val="auto"/>
          <w:szCs w:val="18"/>
        </w:rPr>
        <w:t>-</w:t>
      </w:r>
      <w:r w:rsidR="00104283">
        <w:rPr>
          <w:rStyle w:val="fontstyle01"/>
          <w:rFonts w:ascii="Calibri Light" w:hAnsi="Calibri Light"/>
          <w:color w:val="auto"/>
          <w:szCs w:val="18"/>
        </w:rPr>
        <w:t xml:space="preserve"> en werkstroken en de </w:t>
      </w:r>
      <w:r w:rsidR="00BD0902">
        <w:rPr>
          <w:rStyle w:val="fontstyle01"/>
          <w:rFonts w:ascii="Calibri Light" w:hAnsi="Calibri Light"/>
          <w:color w:val="auto"/>
          <w:szCs w:val="18"/>
        </w:rPr>
        <w:t xml:space="preserve">werkzaamheden voor de aanleg van de </w:t>
      </w:r>
      <w:r w:rsidR="00104283">
        <w:rPr>
          <w:rStyle w:val="fontstyle01"/>
          <w:rFonts w:ascii="Calibri Light" w:hAnsi="Calibri Light"/>
          <w:color w:val="auto"/>
          <w:szCs w:val="18"/>
        </w:rPr>
        <w:t>kade. D</w:t>
      </w:r>
      <w:r w:rsidR="00BE58B7">
        <w:rPr>
          <w:rStyle w:val="fontstyle01"/>
          <w:rFonts w:ascii="Calibri Light" w:hAnsi="Calibri Light"/>
          <w:color w:val="auto"/>
          <w:szCs w:val="18"/>
        </w:rPr>
        <w:t xml:space="preserve">eze schade </w:t>
      </w:r>
      <w:r w:rsidR="005D76DD">
        <w:rPr>
          <w:rStyle w:val="fontstyle01"/>
          <w:rFonts w:ascii="Calibri Light" w:hAnsi="Calibri Light"/>
          <w:color w:val="auto"/>
          <w:szCs w:val="18"/>
        </w:rPr>
        <w:t>kan d</w:t>
      </w:r>
      <w:r w:rsidR="00104283">
        <w:rPr>
          <w:rStyle w:val="fontstyle01"/>
          <w:rFonts w:ascii="Calibri Light" w:hAnsi="Calibri Light"/>
          <w:color w:val="auto"/>
          <w:szCs w:val="18"/>
        </w:rPr>
        <w:t>oor uitvoer</w:t>
      </w:r>
      <w:r w:rsidR="005D76DD">
        <w:rPr>
          <w:rStyle w:val="fontstyle01"/>
          <w:rFonts w:ascii="Calibri Light" w:hAnsi="Calibri Light"/>
          <w:color w:val="auto"/>
          <w:szCs w:val="18"/>
        </w:rPr>
        <w:t xml:space="preserve"> in de juiste </w:t>
      </w:r>
      <w:r w:rsidR="00104283">
        <w:rPr>
          <w:rStyle w:val="fontstyle01"/>
          <w:rFonts w:ascii="Calibri Light" w:hAnsi="Calibri Light"/>
          <w:color w:val="auto"/>
          <w:szCs w:val="18"/>
        </w:rPr>
        <w:t>periode deels voorkomen worden.</w:t>
      </w:r>
    </w:p>
    <w:p w14:paraId="62397D1D" w14:textId="5281A9D6" w:rsidR="0036581E" w:rsidRDefault="0036581E" w:rsidP="006F6391">
      <w:pPr>
        <w:pStyle w:val="Opsommingbolletje3eniveauEcoGroen"/>
        <w:numPr>
          <w:ilvl w:val="0"/>
          <w:numId w:val="0"/>
        </w:numPr>
        <w:rPr>
          <w:rStyle w:val="fontstyle01"/>
          <w:rFonts w:ascii="Calibri Light" w:hAnsi="Calibri Light"/>
          <w:color w:val="auto"/>
          <w:szCs w:val="18"/>
        </w:rPr>
      </w:pPr>
    </w:p>
    <w:p w14:paraId="7FA947E9" w14:textId="1FCD639C" w:rsidR="0036581E" w:rsidRDefault="0036581E" w:rsidP="006F6391">
      <w:pPr>
        <w:pStyle w:val="Opsommingbolletje3eniveauEcoGroen"/>
        <w:numPr>
          <w:ilvl w:val="0"/>
          <w:numId w:val="0"/>
        </w:numPr>
        <w:rPr>
          <w:rStyle w:val="fontstyle01"/>
          <w:rFonts w:ascii="Calibri Light" w:hAnsi="Calibri Light"/>
          <w:color w:val="auto"/>
          <w:szCs w:val="18"/>
        </w:rPr>
      </w:pPr>
      <w:r>
        <w:rPr>
          <w:rStyle w:val="fontstyle01"/>
          <w:rFonts w:ascii="Calibri Light" w:hAnsi="Calibri Light"/>
          <w:color w:val="auto"/>
          <w:szCs w:val="18"/>
        </w:rPr>
        <w:t>Tijdens het veldbezoek is een pilot</w:t>
      </w:r>
      <w:r w:rsidR="001F5E51">
        <w:rPr>
          <w:rStyle w:val="fontstyle01"/>
          <w:rFonts w:ascii="Calibri Light" w:hAnsi="Calibri Light"/>
          <w:color w:val="auto"/>
          <w:szCs w:val="18"/>
        </w:rPr>
        <w:t>locatie</w:t>
      </w:r>
      <w:r>
        <w:rPr>
          <w:rStyle w:val="fontstyle01"/>
          <w:rFonts w:ascii="Calibri Light" w:hAnsi="Calibri Light"/>
          <w:color w:val="auto"/>
          <w:szCs w:val="18"/>
        </w:rPr>
        <w:t xml:space="preserve"> bezocht waar al eerder een (kleinschalig) </w:t>
      </w:r>
      <w:r w:rsidR="001F5E51">
        <w:rPr>
          <w:rStyle w:val="fontstyle01"/>
          <w:rFonts w:ascii="Calibri Light" w:hAnsi="Calibri Light"/>
          <w:color w:val="auto"/>
          <w:szCs w:val="18"/>
        </w:rPr>
        <w:t>experiment</w:t>
      </w:r>
      <w:r>
        <w:rPr>
          <w:rStyle w:val="fontstyle01"/>
          <w:rFonts w:ascii="Calibri Light" w:hAnsi="Calibri Light"/>
          <w:color w:val="auto"/>
          <w:szCs w:val="18"/>
        </w:rPr>
        <w:t xml:space="preserve"> </w:t>
      </w:r>
      <w:r w:rsidR="001F5E51">
        <w:rPr>
          <w:rStyle w:val="fontstyle01"/>
          <w:rFonts w:ascii="Calibri Light" w:hAnsi="Calibri Light"/>
          <w:color w:val="auto"/>
          <w:szCs w:val="18"/>
        </w:rPr>
        <w:t xml:space="preserve">is uitgevoerd. Op deze locatie is met gebiedseigen plagsel een kade opgeworpen en </w:t>
      </w:r>
      <w:r w:rsidR="005D76DD">
        <w:rPr>
          <w:rStyle w:val="fontstyle01"/>
          <w:rFonts w:ascii="Calibri Light" w:hAnsi="Calibri Light"/>
          <w:color w:val="auto"/>
          <w:szCs w:val="18"/>
        </w:rPr>
        <w:t xml:space="preserve">is </w:t>
      </w:r>
      <w:r w:rsidR="001F5E51">
        <w:rPr>
          <w:rStyle w:val="fontstyle01"/>
          <w:rFonts w:ascii="Calibri Light" w:hAnsi="Calibri Light"/>
          <w:color w:val="auto"/>
          <w:szCs w:val="18"/>
        </w:rPr>
        <w:t xml:space="preserve">met </w:t>
      </w:r>
      <w:r w:rsidR="005D76DD">
        <w:rPr>
          <w:rStyle w:val="fontstyle01"/>
          <w:rFonts w:ascii="Calibri Light" w:hAnsi="Calibri Light"/>
          <w:color w:val="auto"/>
          <w:szCs w:val="18"/>
        </w:rPr>
        <w:t xml:space="preserve">behulp van </w:t>
      </w:r>
      <w:r w:rsidR="001F5E51">
        <w:rPr>
          <w:rStyle w:val="fontstyle01"/>
          <w:rFonts w:ascii="Calibri Light" w:hAnsi="Calibri Light"/>
          <w:color w:val="auto"/>
          <w:szCs w:val="18"/>
        </w:rPr>
        <w:t>een op zonne</w:t>
      </w:r>
      <w:r w:rsidR="00BD0902">
        <w:rPr>
          <w:rStyle w:val="fontstyle01"/>
          <w:rFonts w:ascii="Calibri Light" w:hAnsi="Calibri Light"/>
          <w:color w:val="auto"/>
          <w:szCs w:val="18"/>
        </w:rPr>
        <w:t>-</w:t>
      </w:r>
      <w:r w:rsidR="001F5E51">
        <w:rPr>
          <w:rStyle w:val="fontstyle01"/>
          <w:rFonts w:ascii="Calibri Light" w:hAnsi="Calibri Light"/>
          <w:color w:val="auto"/>
          <w:szCs w:val="18"/>
        </w:rPr>
        <w:t>en</w:t>
      </w:r>
      <w:r w:rsidR="000F0D85">
        <w:rPr>
          <w:rStyle w:val="fontstyle01"/>
          <w:rFonts w:ascii="Calibri Light" w:hAnsi="Calibri Light"/>
          <w:color w:val="auto"/>
          <w:szCs w:val="18"/>
        </w:rPr>
        <w:t xml:space="preserve">ergie werkende </w:t>
      </w:r>
      <w:r w:rsidR="001F5E51">
        <w:rPr>
          <w:rStyle w:val="fontstyle01"/>
          <w:rFonts w:ascii="Calibri Light" w:hAnsi="Calibri Light"/>
          <w:color w:val="auto"/>
          <w:szCs w:val="18"/>
        </w:rPr>
        <w:t xml:space="preserve">pomp </w:t>
      </w:r>
      <w:r w:rsidR="005D76DD">
        <w:rPr>
          <w:rStyle w:val="fontstyle01"/>
          <w:rFonts w:ascii="Calibri Light" w:hAnsi="Calibri Light"/>
          <w:color w:val="auto"/>
          <w:szCs w:val="18"/>
        </w:rPr>
        <w:t xml:space="preserve">het </w:t>
      </w:r>
      <w:r w:rsidR="001F5E51">
        <w:rPr>
          <w:rStyle w:val="fontstyle01"/>
          <w:rFonts w:ascii="Calibri Light" w:hAnsi="Calibri Light"/>
          <w:color w:val="auto"/>
          <w:szCs w:val="18"/>
        </w:rPr>
        <w:t xml:space="preserve">water binnen de kade </w:t>
      </w:r>
      <w:r w:rsidR="005D76DD">
        <w:rPr>
          <w:rStyle w:val="fontstyle01"/>
          <w:rFonts w:ascii="Calibri Light" w:hAnsi="Calibri Light"/>
          <w:color w:val="auto"/>
          <w:szCs w:val="18"/>
        </w:rPr>
        <w:t>opgezet</w:t>
      </w:r>
      <w:r w:rsidR="001F5E51">
        <w:rPr>
          <w:rStyle w:val="fontstyle01"/>
          <w:rFonts w:ascii="Calibri Light" w:hAnsi="Calibri Light"/>
          <w:color w:val="auto"/>
          <w:szCs w:val="18"/>
        </w:rPr>
        <w:t>. Het resultaat was anders dan gehoopt</w:t>
      </w:r>
      <w:r w:rsidR="005D76DD">
        <w:rPr>
          <w:rStyle w:val="fontstyle01"/>
          <w:rFonts w:ascii="Calibri Light" w:hAnsi="Calibri Light"/>
          <w:color w:val="auto"/>
          <w:szCs w:val="18"/>
        </w:rPr>
        <w:t xml:space="preserve"> c.q. </w:t>
      </w:r>
      <w:r w:rsidR="000003F3">
        <w:rPr>
          <w:rStyle w:val="fontstyle01"/>
          <w:rFonts w:ascii="Calibri Light" w:hAnsi="Calibri Light"/>
          <w:color w:val="auto"/>
          <w:szCs w:val="18"/>
        </w:rPr>
        <w:t>verwacht</w:t>
      </w:r>
      <w:r w:rsidR="00BD0902">
        <w:rPr>
          <w:rStyle w:val="fontstyle01"/>
          <w:rFonts w:ascii="Calibri Light" w:hAnsi="Calibri Light"/>
          <w:color w:val="auto"/>
          <w:szCs w:val="18"/>
        </w:rPr>
        <w:t>. B</w:t>
      </w:r>
      <w:r w:rsidR="00BC536C">
        <w:rPr>
          <w:rStyle w:val="fontstyle01"/>
          <w:rFonts w:ascii="Calibri Light" w:hAnsi="Calibri Light"/>
          <w:color w:val="auto"/>
          <w:szCs w:val="18"/>
        </w:rPr>
        <w:t xml:space="preserve">innen de kade </w:t>
      </w:r>
      <w:r w:rsidR="001F5E51">
        <w:rPr>
          <w:rStyle w:val="fontstyle01"/>
          <w:rFonts w:ascii="Calibri Light" w:hAnsi="Calibri Light"/>
          <w:color w:val="auto"/>
          <w:szCs w:val="18"/>
        </w:rPr>
        <w:t xml:space="preserve">ontstond geen </w:t>
      </w:r>
      <w:r w:rsidR="00BC536C">
        <w:rPr>
          <w:rStyle w:val="fontstyle01"/>
          <w:rFonts w:ascii="Calibri Light" w:hAnsi="Calibri Light"/>
          <w:color w:val="auto"/>
          <w:szCs w:val="18"/>
        </w:rPr>
        <w:t xml:space="preserve">nieuwe </w:t>
      </w:r>
      <w:r w:rsidR="001F5E51">
        <w:rPr>
          <w:rStyle w:val="fontstyle01"/>
          <w:rFonts w:ascii="Calibri Light" w:hAnsi="Calibri Light"/>
          <w:color w:val="auto"/>
          <w:szCs w:val="18"/>
        </w:rPr>
        <w:t>rietmoeras</w:t>
      </w:r>
      <w:r w:rsidR="00BC536C">
        <w:rPr>
          <w:rStyle w:val="fontstyle01"/>
          <w:rFonts w:ascii="Calibri Light" w:hAnsi="Calibri Light"/>
          <w:color w:val="auto"/>
          <w:szCs w:val="18"/>
        </w:rPr>
        <w:t>vegetatie</w:t>
      </w:r>
      <w:r w:rsidR="001F5E51">
        <w:rPr>
          <w:rStyle w:val="fontstyle01"/>
          <w:rFonts w:ascii="Calibri Light" w:hAnsi="Calibri Light"/>
          <w:color w:val="auto"/>
          <w:szCs w:val="18"/>
        </w:rPr>
        <w:t xml:space="preserve"> maar een sterk verruigd en vergrast perceel. Op de kade begonnen allerlei</w:t>
      </w:r>
      <w:r w:rsidR="000F0D85">
        <w:rPr>
          <w:rStyle w:val="fontstyle01"/>
          <w:rFonts w:ascii="Calibri Light" w:hAnsi="Calibri Light"/>
          <w:color w:val="auto"/>
          <w:szCs w:val="18"/>
        </w:rPr>
        <w:t xml:space="preserve"> </w:t>
      </w:r>
      <w:r w:rsidR="003D5DCF">
        <w:rPr>
          <w:rStyle w:val="fontstyle01"/>
          <w:rFonts w:ascii="Calibri Light" w:hAnsi="Calibri Light"/>
          <w:color w:val="auto"/>
          <w:szCs w:val="18"/>
        </w:rPr>
        <w:t xml:space="preserve">gebiedsvreemde </w:t>
      </w:r>
      <w:r w:rsidR="000F0D85">
        <w:rPr>
          <w:rStyle w:val="fontstyle01"/>
          <w:rFonts w:ascii="Calibri Light" w:hAnsi="Calibri Light"/>
          <w:color w:val="auto"/>
          <w:szCs w:val="18"/>
        </w:rPr>
        <w:t>kruiden t</w:t>
      </w:r>
      <w:r w:rsidR="00BD0902">
        <w:rPr>
          <w:rStyle w:val="fontstyle01"/>
          <w:rFonts w:ascii="Calibri Light" w:hAnsi="Calibri Light"/>
          <w:color w:val="auto"/>
          <w:szCs w:val="18"/>
        </w:rPr>
        <w:t>e</w:t>
      </w:r>
      <w:r w:rsidR="000F0D85">
        <w:rPr>
          <w:rStyle w:val="fontstyle01"/>
          <w:rFonts w:ascii="Calibri Light" w:hAnsi="Calibri Light"/>
          <w:color w:val="auto"/>
          <w:szCs w:val="18"/>
        </w:rPr>
        <w:t xml:space="preserve"> groeien</w:t>
      </w:r>
      <w:r w:rsidR="000E6CE0">
        <w:rPr>
          <w:rStyle w:val="fontstyle01"/>
          <w:rFonts w:ascii="Calibri Light" w:hAnsi="Calibri Light"/>
          <w:color w:val="auto"/>
          <w:szCs w:val="18"/>
        </w:rPr>
        <w:t xml:space="preserve"> </w:t>
      </w:r>
      <w:r w:rsidR="000F0D85">
        <w:rPr>
          <w:rStyle w:val="fontstyle01"/>
          <w:rFonts w:ascii="Calibri Light" w:hAnsi="Calibri Light"/>
          <w:color w:val="auto"/>
          <w:szCs w:val="18"/>
        </w:rPr>
        <w:t>die uiteindelijk voor meer beheer zorgden dan voor toegenomen natuurwaarden (zie figuur 4.2).</w:t>
      </w:r>
    </w:p>
    <w:p w14:paraId="0DF40581" w14:textId="4C8473C4" w:rsidR="00B70404" w:rsidRDefault="00B70404" w:rsidP="0020633F">
      <w:pPr>
        <w:pStyle w:val="Opsommingbolletje3eniveauEcoGroen"/>
        <w:numPr>
          <w:ilvl w:val="0"/>
          <w:numId w:val="0"/>
        </w:numPr>
        <w:rPr>
          <w:rStyle w:val="fontstyle01"/>
          <w:rFonts w:ascii="Calibri Light" w:hAnsi="Calibri Light"/>
          <w:color w:val="auto"/>
          <w:szCs w:val="18"/>
        </w:rPr>
      </w:pPr>
    </w:p>
    <w:p w14:paraId="24E6F67E" w14:textId="77777777" w:rsidR="00DA6DD2" w:rsidRDefault="00DA6DD2" w:rsidP="0020633F">
      <w:pPr>
        <w:pStyle w:val="Opsommingbolletje3eniveauEcoGroen"/>
        <w:numPr>
          <w:ilvl w:val="0"/>
          <w:numId w:val="0"/>
        </w:numPr>
        <w:rPr>
          <w:rStyle w:val="fontstyle01"/>
          <w:rFonts w:ascii="Calibri Light" w:hAnsi="Calibri Light"/>
          <w:color w:val="auto"/>
          <w:szCs w:val="18"/>
        </w:rPr>
      </w:pPr>
    </w:p>
    <w:p w14:paraId="584B1FBC" w14:textId="77777777" w:rsidR="000F0D85" w:rsidRDefault="00363B1A" w:rsidP="000F0D85">
      <w:pPr>
        <w:pStyle w:val="Opsommingbolletje3eniveauEcoGroen"/>
        <w:keepNext/>
        <w:numPr>
          <w:ilvl w:val="0"/>
          <w:numId w:val="0"/>
        </w:numPr>
      </w:pPr>
      <w:r>
        <w:rPr>
          <w:rStyle w:val="fontstyle01"/>
          <w:rFonts w:ascii="Calibri Light" w:hAnsi="Calibri Light"/>
          <w:noProof/>
          <w:color w:val="auto"/>
          <w:szCs w:val="18"/>
        </w:rPr>
        <w:lastRenderedPageBreak/>
        <w:drawing>
          <wp:inline distT="0" distB="0" distL="0" distR="0" wp14:anchorId="1471D683" wp14:editId="6F968DAB">
            <wp:extent cx="5112385" cy="3832225"/>
            <wp:effectExtent l="0" t="0" r="0" b="0"/>
            <wp:docPr id="700" name="Afbeelding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12385" cy="3832225"/>
                    </a:xfrm>
                    <a:prstGeom prst="rect">
                      <a:avLst/>
                    </a:prstGeom>
                    <a:noFill/>
                    <a:ln>
                      <a:noFill/>
                    </a:ln>
                  </pic:spPr>
                </pic:pic>
              </a:graphicData>
            </a:graphic>
          </wp:inline>
        </w:drawing>
      </w:r>
    </w:p>
    <w:p w14:paraId="16D6C421" w14:textId="3B4B91DF" w:rsidR="00B70404" w:rsidRPr="000F0D85" w:rsidRDefault="000F0D85" w:rsidP="000F0D85">
      <w:pPr>
        <w:pStyle w:val="Bijschrift"/>
        <w:rPr>
          <w:rStyle w:val="fontstyle01"/>
          <w:rFonts w:ascii="Calibri Light" w:hAnsi="Calibri Light" w:cs="Calibri Light"/>
          <w:color w:val="auto"/>
          <w:szCs w:val="18"/>
        </w:rPr>
      </w:pPr>
      <w:r w:rsidRPr="000F0D85">
        <w:rPr>
          <w:rFonts w:ascii="Calibri" w:hAnsi="Calibri" w:cs="Calibri"/>
          <w:b/>
        </w:rPr>
        <w:t xml:space="preserve">Figuur </w:t>
      </w:r>
      <w:r w:rsidR="00295F45">
        <w:rPr>
          <w:rFonts w:ascii="Calibri" w:hAnsi="Calibri" w:cs="Calibri"/>
          <w:b/>
        </w:rPr>
        <w:fldChar w:fldCharType="begin"/>
      </w:r>
      <w:r w:rsidR="00295F45">
        <w:rPr>
          <w:rFonts w:ascii="Calibri" w:hAnsi="Calibri" w:cs="Calibri"/>
          <w:b/>
        </w:rPr>
        <w:instrText xml:space="preserve"> STYLEREF 1 \s </w:instrText>
      </w:r>
      <w:r w:rsidR="00295F45">
        <w:rPr>
          <w:rFonts w:ascii="Calibri" w:hAnsi="Calibri" w:cs="Calibri"/>
          <w:b/>
        </w:rPr>
        <w:fldChar w:fldCharType="separate"/>
      </w:r>
      <w:r w:rsidR="00295F45">
        <w:rPr>
          <w:rFonts w:ascii="Calibri" w:hAnsi="Calibri" w:cs="Calibri"/>
          <w:b/>
          <w:noProof/>
        </w:rPr>
        <w:t>4</w:t>
      </w:r>
      <w:r w:rsidR="00295F45">
        <w:rPr>
          <w:rFonts w:ascii="Calibri" w:hAnsi="Calibri" w:cs="Calibri"/>
          <w:b/>
        </w:rPr>
        <w:fldChar w:fldCharType="end"/>
      </w:r>
      <w:r w:rsidR="00295F45">
        <w:rPr>
          <w:rFonts w:ascii="Calibri" w:hAnsi="Calibri" w:cs="Calibri"/>
          <w:b/>
        </w:rPr>
        <w:t>.</w:t>
      </w:r>
      <w:r w:rsidR="00295F45">
        <w:rPr>
          <w:rFonts w:ascii="Calibri" w:hAnsi="Calibri" w:cs="Calibri"/>
          <w:b/>
        </w:rPr>
        <w:fldChar w:fldCharType="begin"/>
      </w:r>
      <w:r w:rsidR="00295F45">
        <w:rPr>
          <w:rFonts w:ascii="Calibri" w:hAnsi="Calibri" w:cs="Calibri"/>
          <w:b/>
        </w:rPr>
        <w:instrText xml:space="preserve"> SEQ Figuur \* ARABIC \s 1 </w:instrText>
      </w:r>
      <w:r w:rsidR="00295F45">
        <w:rPr>
          <w:rFonts w:ascii="Calibri" w:hAnsi="Calibri" w:cs="Calibri"/>
          <w:b/>
        </w:rPr>
        <w:fldChar w:fldCharType="separate"/>
      </w:r>
      <w:r w:rsidR="00295F45">
        <w:rPr>
          <w:rFonts w:ascii="Calibri" w:hAnsi="Calibri" w:cs="Calibri"/>
          <w:b/>
          <w:noProof/>
        </w:rPr>
        <w:t>2</w:t>
      </w:r>
      <w:r w:rsidR="00295F45">
        <w:rPr>
          <w:rFonts w:ascii="Calibri" w:hAnsi="Calibri" w:cs="Calibri"/>
          <w:b/>
        </w:rPr>
        <w:fldChar w:fldCharType="end"/>
      </w:r>
      <w:r>
        <w:rPr>
          <w:rFonts w:ascii="Calibri Light" w:hAnsi="Calibri Light" w:cs="Calibri Light"/>
        </w:rPr>
        <w:t xml:space="preserve"> Rechts in beeld sterke vergrassing van het gebied binnen de kade die onderscheiden </w:t>
      </w:r>
      <w:r w:rsidR="00D815B0">
        <w:rPr>
          <w:rFonts w:ascii="Calibri Light" w:hAnsi="Calibri Light" w:cs="Calibri Light"/>
        </w:rPr>
        <w:t xml:space="preserve">kan worden </w:t>
      </w:r>
      <w:r>
        <w:rPr>
          <w:rFonts w:ascii="Calibri Light" w:hAnsi="Calibri Light" w:cs="Calibri Light"/>
        </w:rPr>
        <w:t xml:space="preserve">door de hoge en niet gebiedseigen begroeiing. </w:t>
      </w:r>
      <w:r w:rsidR="00BC536C">
        <w:rPr>
          <w:rFonts w:ascii="Calibri Light" w:hAnsi="Calibri Light" w:cs="Calibri Light"/>
        </w:rPr>
        <w:t>Op de achtergrond is de oorspronkelijke rietgroei zichtbaar. Foto: Ecogroen</w:t>
      </w:r>
      <w:r w:rsidR="00BD0438">
        <w:rPr>
          <w:rFonts w:ascii="Calibri Light" w:hAnsi="Calibri Light" w:cs="Calibri Light"/>
        </w:rPr>
        <w:t>.</w:t>
      </w:r>
    </w:p>
    <w:p w14:paraId="2B9EEC03" w14:textId="66B2EA55" w:rsidR="007A7F20" w:rsidRDefault="00383CC5" w:rsidP="00383CC5">
      <w:pPr>
        <w:pStyle w:val="Kop2"/>
      </w:pPr>
      <w:bookmarkStart w:id="36" w:name="_Toc107918087"/>
      <w:r>
        <w:t>Co</w:t>
      </w:r>
      <w:r w:rsidR="00BC536C">
        <w:t>n</w:t>
      </w:r>
      <w:r>
        <w:t>clusie</w:t>
      </w:r>
      <w:bookmarkEnd w:id="36"/>
    </w:p>
    <w:p w14:paraId="77C34C4E" w14:textId="08480BD2" w:rsidR="00A70CE6" w:rsidRDefault="001A2B8E" w:rsidP="00BC536C">
      <w:pPr>
        <w:pStyle w:val="BasistekstEcoGroen"/>
      </w:pPr>
      <w:r>
        <w:t xml:space="preserve">Op basis van de bevindingen uit </w:t>
      </w:r>
      <w:r w:rsidR="006321D6">
        <w:t>de haalbaarheidsstudie</w:t>
      </w:r>
      <w:r>
        <w:t xml:space="preserve"> wordt </w:t>
      </w:r>
      <w:r w:rsidR="006321D6">
        <w:t xml:space="preserve">een plaatselijke peilverhoging door </w:t>
      </w:r>
      <w:r>
        <w:t>de aanleg van een kade</w:t>
      </w:r>
      <w:r w:rsidR="003D5DCF">
        <w:t xml:space="preserve"> niet als een bevredigende oplossing gezien. </w:t>
      </w:r>
      <w:r w:rsidR="00A70CE6">
        <w:t>Er zijn meerdere overwegingen besproken met ZHL die tot deze keuze hebben geleid:</w:t>
      </w:r>
    </w:p>
    <w:p w14:paraId="4E07AB3D" w14:textId="6AFF0026" w:rsidR="00946122" w:rsidRDefault="003E1C5F" w:rsidP="00B71542">
      <w:pPr>
        <w:pStyle w:val="Opsommingteken1eniveauEcoGroen"/>
      </w:pPr>
      <w:r>
        <w:t>De draagkracht van de ondergrond is slecht</w:t>
      </w:r>
      <w:r w:rsidR="00067B08">
        <w:t xml:space="preserve"> – overhoogte op kade benodigd</w:t>
      </w:r>
      <w:r w:rsidR="00D815B0">
        <w:t>;</w:t>
      </w:r>
    </w:p>
    <w:p w14:paraId="53A8C803" w14:textId="0D0DFB3A" w:rsidR="0053736B" w:rsidRDefault="0053736B" w:rsidP="00B71542">
      <w:pPr>
        <w:pStyle w:val="Opsommingteken1eniveauEcoGroen"/>
      </w:pPr>
      <w:r>
        <w:t>Vanwege de kwetsbaarheid van het gebied en de geringe draagkracht van de ondergrond is de inzet van speciaal materieel benodigd. Daardoor is aanleg van een kade een kostbare aangelegenheid</w:t>
      </w:r>
    </w:p>
    <w:p w14:paraId="65AABF81" w14:textId="72BBEA33" w:rsidR="00946122" w:rsidRDefault="00946122" w:rsidP="00B71542">
      <w:pPr>
        <w:pStyle w:val="Opsommingteken1eniveauEcoGroen"/>
      </w:pPr>
      <w:r>
        <w:t>Er is sprake van verstoring van kwetsbare flora en fauna tijdens de aanleg</w:t>
      </w:r>
      <w:r w:rsidR="00D815B0">
        <w:t xml:space="preserve">; </w:t>
      </w:r>
    </w:p>
    <w:p w14:paraId="16D98BEB" w14:textId="73577EDB" w:rsidR="00A70CE6" w:rsidRDefault="00A70CE6" w:rsidP="00B71542">
      <w:pPr>
        <w:pStyle w:val="Opsommingteken1eniveauEcoGroen"/>
      </w:pPr>
      <w:r>
        <w:t>Gezien de cultuurhistorie van het gebied is een kade binnen het gebied niet wenselijk</w:t>
      </w:r>
      <w:r w:rsidR="00D815B0">
        <w:t>;</w:t>
      </w:r>
    </w:p>
    <w:p w14:paraId="4A304A9F" w14:textId="6E3E6ED9" w:rsidR="00C3656C" w:rsidRDefault="00A55F0E" w:rsidP="00B71542">
      <w:pPr>
        <w:pStyle w:val="Opsommingteken1eniveauEcoGroen"/>
      </w:pPr>
      <w:r>
        <w:t xml:space="preserve">Door </w:t>
      </w:r>
      <w:proofErr w:type="spellStart"/>
      <w:r>
        <w:t>hoogte</w:t>
      </w:r>
      <w:r w:rsidR="00D815B0">
        <w:t>-</w:t>
      </w:r>
      <w:r>
        <w:t>verschil</w:t>
      </w:r>
      <w:proofErr w:type="spellEnd"/>
      <w:r>
        <w:t xml:space="preserve"> en een andere samenstelling van de aangevoerde grond is het waarschijnlijk dat er </w:t>
      </w:r>
      <w:r w:rsidR="00A70CE6">
        <w:t xml:space="preserve">gebiedsvreemde soorten </w:t>
      </w:r>
      <w:r>
        <w:t>op de kade gaan groeien</w:t>
      </w:r>
      <w:r w:rsidR="00A70CE6">
        <w:t xml:space="preserve"> (</w:t>
      </w:r>
      <w:r>
        <w:t>ook ervaren in e</w:t>
      </w:r>
      <w:r w:rsidR="00A70CE6">
        <w:t>erdere pilot</w:t>
      </w:r>
      <w:r w:rsidR="00D815B0">
        <w:t>);</w:t>
      </w:r>
    </w:p>
    <w:p w14:paraId="39033799" w14:textId="05391A8F" w:rsidR="00946122" w:rsidRDefault="00A55F0E" w:rsidP="00B71542">
      <w:pPr>
        <w:pStyle w:val="Opsommingteken1eniveauEcoGroen"/>
      </w:pPr>
      <w:r>
        <w:t>Onderhoud van</w:t>
      </w:r>
      <w:r w:rsidR="00895B83">
        <w:t xml:space="preserve"> de kade zelf maar ook van de </w:t>
      </w:r>
      <w:r>
        <w:t>begroeiing op de kade is tijdrovend</w:t>
      </w:r>
      <w:r w:rsidR="00895B83">
        <w:t>.</w:t>
      </w:r>
    </w:p>
    <w:p w14:paraId="17712547" w14:textId="58A522C3" w:rsidR="00BD0438" w:rsidRDefault="00BD0438" w:rsidP="00067B08">
      <w:pPr>
        <w:pStyle w:val="BasistekstEcoGroen"/>
      </w:pPr>
    </w:p>
    <w:p w14:paraId="40B74A86" w14:textId="03F3DFF3" w:rsidR="00BD0438" w:rsidRDefault="00C851E8" w:rsidP="00067B08">
      <w:pPr>
        <w:pStyle w:val="BasistekstEcoGroen"/>
      </w:pPr>
      <w:r>
        <w:t xml:space="preserve">Zodoende dient er naar een </w:t>
      </w:r>
      <w:r w:rsidR="00BD0438">
        <w:t>andere</w:t>
      </w:r>
      <w:r>
        <w:t>, duurzamere</w:t>
      </w:r>
      <w:r w:rsidR="00BD0438">
        <w:t xml:space="preserve"> oplossing te worden gezocht</w:t>
      </w:r>
      <w:r>
        <w:t>.</w:t>
      </w:r>
      <w:r w:rsidR="00BD0438">
        <w:t xml:space="preserve"> </w:t>
      </w:r>
      <w:r>
        <w:t xml:space="preserve">Gedacht kan worden aan structurele peilverhoging voor de gehele Zouweboezem in het voorjaar, </w:t>
      </w:r>
      <w:r w:rsidR="003F213F">
        <w:t xml:space="preserve">het verbeteren van omstandigheden op de huidige broedlocatie of het aanwijzen van een andere alternatieve broedlocatie in bijvoorbeeld de Hoge boezem. </w:t>
      </w:r>
      <w:r>
        <w:t xml:space="preserve">In het volgende hoofdstuk worden enkele alternatieve adviezen uitgebracht. </w:t>
      </w:r>
    </w:p>
    <w:p w14:paraId="1A5E1525" w14:textId="77777777" w:rsidR="003228CD" w:rsidRPr="00BC536C" w:rsidRDefault="003228CD" w:rsidP="00BC536C">
      <w:pPr>
        <w:pStyle w:val="BasistekstEcoGroen"/>
      </w:pPr>
    </w:p>
    <w:tbl>
      <w:tblPr>
        <w:tblStyle w:val="Tabelraster"/>
        <w:tblpPr w:rightFromText="2268" w:bottomFromText="765" w:vertAnchor="page" w:horzAnchor="page" w:tblpX="1" w:tblpY="216"/>
        <w:tblW w:w="10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04"/>
        <w:gridCol w:w="8049"/>
      </w:tblGrid>
      <w:tr w:rsidR="00853590" w14:paraId="2B700553" w14:textId="77777777" w:rsidTr="00E55B9D">
        <w:trPr>
          <w:trHeight w:hRule="exact" w:val="834"/>
        </w:trPr>
        <w:tc>
          <w:tcPr>
            <w:tcW w:w="2604" w:type="dxa"/>
            <w:shd w:val="clear" w:color="auto" w:fill="auto"/>
          </w:tcPr>
          <w:sdt>
            <w:sdtPr>
              <w:id w:val="-1736696866"/>
              <w:lock w:val="contentLocked"/>
              <w:placeholder>
                <w:docPart w:val="876DF6DC88DF42FBB761E134B08A301B"/>
              </w:placeholder>
              <w:group/>
            </w:sdtPr>
            <w:sdtEndPr/>
            <w:sdtContent>
              <w:p w14:paraId="1033697E" w14:textId="77777777" w:rsidR="00853590" w:rsidRDefault="00853590" w:rsidP="00382A38">
                <w:pPr>
                  <w:pStyle w:val="ZsysNieuwHoofdstuk"/>
                </w:pPr>
                <w:r>
                  <w:rPr>
                    <w:noProof/>
                  </w:rPr>
                  <mc:AlternateContent>
                    <mc:Choice Requires="wpg">
                      <w:drawing>
                        <wp:anchor distT="0" distB="0" distL="114300" distR="114300" simplePos="0" relativeHeight="251662336" behindDoc="1" locked="0" layoutInCell="1" allowOverlap="1" wp14:anchorId="7EBF07A0" wp14:editId="38A7512E">
                          <wp:simplePos x="0" y="0"/>
                          <wp:positionH relativeFrom="page">
                            <wp:posOffset>0</wp:posOffset>
                          </wp:positionH>
                          <wp:positionV relativeFrom="page">
                            <wp:posOffset>-136525</wp:posOffset>
                          </wp:positionV>
                          <wp:extent cx="7560310" cy="2858770"/>
                          <wp:effectExtent l="0" t="0" r="2540" b="0"/>
                          <wp:wrapNone/>
                          <wp:docPr id="678" name="Group 671(JU-LOCK)"/>
                          <wp:cNvGraphicFramePr>
                            <a:graphicFrameLocks xmlns:a="http://schemas.openxmlformats.org/drawingml/2006/main" noSelect="1"/>
                          </wp:cNvGraphicFramePr>
                          <a:graphic xmlns:a="http://schemas.openxmlformats.org/drawingml/2006/main">
                            <a:graphicData uri="http://schemas.microsoft.com/office/word/2010/wordprocessingGroup">
                              <wpg:wgp>
                                <wpg:cNvGrpSpPr>
                                  <a:grpSpLocks noSelect="1"/>
                                </wpg:cNvGrpSpPr>
                                <wpg:grpSpPr bwMode="auto">
                                  <a:xfrm>
                                    <a:off x="0" y="0"/>
                                    <a:ext cx="7560310" cy="2858770"/>
                                    <a:chOff x="6" y="0"/>
                                    <a:chExt cx="75603" cy="28586"/>
                                  </a:xfrm>
                                </wpg:grpSpPr>
                                <wps:wsp>
                                  <wps:cNvPr id="692" name="Rectangle 62"/>
                                  <wps:cNvSpPr>
                                    <a:spLocks noChangeArrowheads="1"/>
                                  </wps:cNvSpPr>
                                  <wps:spPr bwMode="auto">
                                    <a:xfrm>
                                      <a:off x="6" y="0"/>
                                      <a:ext cx="75603" cy="23755"/>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93" name="Rectangle 66"/>
                                  <wps:cNvSpPr>
                                    <a:spLocks noChangeArrowheads="1"/>
                                  </wps:cNvSpPr>
                                  <wps:spPr bwMode="auto">
                                    <a:xfrm>
                                      <a:off x="6" y="0"/>
                                      <a:ext cx="15119" cy="2876"/>
                                    </a:xfrm>
                                    <a:prstGeom prst="rect">
                                      <a:avLst/>
                                    </a:prstGeom>
                                    <a:solidFill>
                                      <a:srgbClr val="FAA6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694" name="Groep 92"/>
                                  <wpg:cNvGrpSpPr>
                                    <a:grpSpLocks/>
                                  </wpg:cNvGrpSpPr>
                                  <wpg:grpSpPr bwMode="auto">
                                    <a:xfrm>
                                      <a:off x="70491" y="18542"/>
                                      <a:ext cx="5112" cy="10044"/>
                                      <a:chOff x="0" y="0"/>
                                      <a:chExt cx="5118" cy="10033"/>
                                    </a:xfrm>
                                  </wpg:grpSpPr>
                                  <wps:wsp>
                                    <wps:cNvPr id="695" name="Freeform 54"/>
                                    <wps:cNvSpPr>
                                      <a:spLocks/>
                                    </wps:cNvSpPr>
                                    <wps:spPr bwMode="auto">
                                      <a:xfrm>
                                        <a:off x="6" y="5226"/>
                                        <a:ext cx="5112" cy="4807"/>
                                      </a:xfrm>
                                      <a:custGeom>
                                        <a:avLst/>
                                        <a:gdLst>
                                          <a:gd name="T0" fmla="*/ 213493 w 1609"/>
                                          <a:gd name="T1" fmla="*/ 0 h 1514"/>
                                          <a:gd name="T2" fmla="*/ 0 w 1609"/>
                                          <a:gd name="T3" fmla="*/ 0 h 1514"/>
                                          <a:gd name="T4" fmla="*/ 501009 w 1609"/>
                                          <a:gd name="T5" fmla="*/ 480695 h 1514"/>
                                          <a:gd name="T6" fmla="*/ 511175 w 1609"/>
                                          <a:gd name="T7" fmla="*/ 479425 h 1514"/>
                                          <a:gd name="T8" fmla="*/ 511175 w 1609"/>
                                          <a:gd name="T9" fmla="*/ 266065 h 1514"/>
                                          <a:gd name="T10" fmla="*/ 501009 w 1609"/>
                                          <a:gd name="T11" fmla="*/ 267653 h 1514"/>
                                          <a:gd name="T12" fmla="*/ 213493 w 1609"/>
                                          <a:gd name="T13" fmla="*/ 0 h 151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09" h="1514">
                                            <a:moveTo>
                                              <a:pt x="672" y="0"/>
                                            </a:moveTo>
                                            <a:cubicBezTo>
                                              <a:pt x="0" y="0"/>
                                              <a:pt x="0" y="0"/>
                                              <a:pt x="0" y="0"/>
                                            </a:cubicBezTo>
                                            <a:cubicBezTo>
                                              <a:pt x="33" y="842"/>
                                              <a:pt x="726" y="1514"/>
                                              <a:pt x="1577" y="1514"/>
                                            </a:cubicBezTo>
                                            <a:cubicBezTo>
                                              <a:pt x="1600" y="1514"/>
                                              <a:pt x="1586" y="1511"/>
                                              <a:pt x="1609" y="1510"/>
                                            </a:cubicBezTo>
                                            <a:cubicBezTo>
                                              <a:pt x="1609" y="838"/>
                                              <a:pt x="1609" y="838"/>
                                              <a:pt x="1609" y="838"/>
                                            </a:cubicBezTo>
                                            <a:cubicBezTo>
                                              <a:pt x="1586" y="840"/>
                                              <a:pt x="1600" y="843"/>
                                              <a:pt x="1577" y="843"/>
                                            </a:cubicBezTo>
                                            <a:cubicBezTo>
                                              <a:pt x="1097" y="843"/>
                                              <a:pt x="704" y="471"/>
                                              <a:pt x="672" y="0"/>
                                            </a:cubicBezTo>
                                          </a:path>
                                        </a:pathLst>
                                      </a:custGeom>
                                      <a:solidFill>
                                        <a:srgbClr val="E8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Freeform 55"/>
                                    <wps:cNvSpPr>
                                      <a:spLocks/>
                                    </wps:cNvSpPr>
                                    <wps:spPr bwMode="auto">
                                      <a:xfrm>
                                        <a:off x="0" y="4997"/>
                                        <a:ext cx="2139" cy="229"/>
                                      </a:xfrm>
                                      <a:custGeom>
                                        <a:avLst/>
                                        <a:gdLst>
                                          <a:gd name="T0" fmla="*/ 318 w 674"/>
                                          <a:gd name="T1" fmla="*/ 0 h 73"/>
                                          <a:gd name="T2" fmla="*/ 0 w 674"/>
                                          <a:gd name="T3" fmla="*/ 0 h 73"/>
                                          <a:gd name="T4" fmla="*/ 0 w 674"/>
                                          <a:gd name="T5" fmla="*/ 5324 h 73"/>
                                          <a:gd name="T6" fmla="*/ 635 w 674"/>
                                          <a:gd name="T7" fmla="*/ 22860 h 73"/>
                                          <a:gd name="T8" fmla="*/ 213995 w 674"/>
                                          <a:gd name="T9" fmla="*/ 22860 h 73"/>
                                          <a:gd name="T10" fmla="*/ 213360 w 674"/>
                                          <a:gd name="T11" fmla="*/ 15658 h 73"/>
                                          <a:gd name="T12" fmla="*/ 318 w 674"/>
                                          <a:gd name="T13" fmla="*/ 15658 h 73"/>
                                          <a:gd name="T14" fmla="*/ 318 w 674"/>
                                          <a:gd name="T15" fmla="*/ 7829 h 73"/>
                                          <a:gd name="T16" fmla="*/ 318 w 674"/>
                                          <a:gd name="T17" fmla="*/ 0 h 7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74" h="73">
                                            <a:moveTo>
                                              <a:pt x="1" y="0"/>
                                            </a:moveTo>
                                            <a:cubicBezTo>
                                              <a:pt x="0" y="0"/>
                                              <a:pt x="0" y="0"/>
                                              <a:pt x="0" y="0"/>
                                            </a:cubicBezTo>
                                            <a:cubicBezTo>
                                              <a:pt x="0" y="17"/>
                                              <a:pt x="0" y="17"/>
                                              <a:pt x="0" y="17"/>
                                            </a:cubicBezTo>
                                            <a:cubicBezTo>
                                              <a:pt x="0" y="36"/>
                                              <a:pt x="1" y="55"/>
                                              <a:pt x="2" y="73"/>
                                            </a:cubicBezTo>
                                            <a:cubicBezTo>
                                              <a:pt x="674" y="73"/>
                                              <a:pt x="674" y="73"/>
                                              <a:pt x="674" y="73"/>
                                            </a:cubicBezTo>
                                            <a:cubicBezTo>
                                              <a:pt x="673" y="66"/>
                                              <a:pt x="673" y="58"/>
                                              <a:pt x="672" y="50"/>
                                            </a:cubicBezTo>
                                            <a:cubicBezTo>
                                              <a:pt x="1" y="50"/>
                                              <a:pt x="1" y="50"/>
                                              <a:pt x="1" y="50"/>
                                            </a:cubicBezTo>
                                            <a:cubicBezTo>
                                              <a:pt x="1" y="42"/>
                                              <a:pt x="1" y="34"/>
                                              <a:pt x="1" y="25"/>
                                            </a:cubicBezTo>
                                            <a:cubicBezTo>
                                              <a:pt x="1" y="0"/>
                                              <a:pt x="1" y="0"/>
                                              <a:pt x="1" y="0"/>
                                            </a:cubicBezTo>
                                          </a:path>
                                        </a:pathLst>
                                      </a:custGeom>
                                      <a:solidFill>
                                        <a:srgbClr val="E1E6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56"/>
                                    <wps:cNvSpPr>
                                      <a:spLocks/>
                                    </wps:cNvSpPr>
                                    <wps:spPr bwMode="auto">
                                      <a:xfrm>
                                        <a:off x="0" y="0"/>
                                        <a:ext cx="5118" cy="5156"/>
                                      </a:xfrm>
                                      <a:custGeom>
                                        <a:avLst/>
                                        <a:gdLst>
                                          <a:gd name="T0" fmla="*/ 501002 w 1610"/>
                                          <a:gd name="T1" fmla="*/ 0 h 1623"/>
                                          <a:gd name="T2" fmla="*/ 0 w 1610"/>
                                          <a:gd name="T3" fmla="*/ 497829 h 1623"/>
                                          <a:gd name="T4" fmla="*/ 0 w 1610"/>
                                          <a:gd name="T5" fmla="*/ 499735 h 1623"/>
                                          <a:gd name="T6" fmla="*/ 212989 w 1610"/>
                                          <a:gd name="T7" fmla="*/ 499735 h 1623"/>
                                          <a:gd name="T8" fmla="*/ 212989 w 1610"/>
                                          <a:gd name="T9" fmla="*/ 502594 h 1623"/>
                                          <a:gd name="T10" fmla="*/ 213307 w 1610"/>
                                          <a:gd name="T11" fmla="*/ 515620 h 1623"/>
                                          <a:gd name="T12" fmla="*/ 213625 w 1610"/>
                                          <a:gd name="T13" fmla="*/ 515620 h 1623"/>
                                          <a:gd name="T14" fmla="*/ 213307 w 1610"/>
                                          <a:gd name="T15" fmla="*/ 501006 h 1623"/>
                                          <a:gd name="T16" fmla="*/ 501002 w 1610"/>
                                          <a:gd name="T17" fmla="*/ 213174 h 1623"/>
                                          <a:gd name="T18" fmla="*/ 511810 w 1610"/>
                                          <a:gd name="T19" fmla="*/ 213491 h 1623"/>
                                          <a:gd name="T20" fmla="*/ 511810 w 1610"/>
                                          <a:gd name="T21" fmla="*/ 0 h 1623"/>
                                          <a:gd name="T22" fmla="*/ 501002 w 1610"/>
                                          <a:gd name="T23" fmla="*/ 0 h 162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10" h="1623">
                                            <a:moveTo>
                                              <a:pt x="1576" y="0"/>
                                            </a:moveTo>
                                            <a:cubicBezTo>
                                              <a:pt x="709" y="0"/>
                                              <a:pt x="5" y="701"/>
                                              <a:pt x="0" y="1567"/>
                                            </a:cubicBezTo>
                                            <a:cubicBezTo>
                                              <a:pt x="0" y="1573"/>
                                              <a:pt x="0" y="1573"/>
                                              <a:pt x="0" y="1573"/>
                                            </a:cubicBezTo>
                                            <a:cubicBezTo>
                                              <a:pt x="670" y="1573"/>
                                              <a:pt x="670" y="1573"/>
                                              <a:pt x="670" y="1573"/>
                                            </a:cubicBezTo>
                                            <a:cubicBezTo>
                                              <a:pt x="670" y="1582"/>
                                              <a:pt x="670" y="1582"/>
                                              <a:pt x="670" y="1582"/>
                                            </a:cubicBezTo>
                                            <a:cubicBezTo>
                                              <a:pt x="670" y="1596"/>
                                              <a:pt x="671" y="1610"/>
                                              <a:pt x="671" y="1623"/>
                                            </a:cubicBezTo>
                                            <a:cubicBezTo>
                                              <a:pt x="672" y="1623"/>
                                              <a:pt x="672" y="1623"/>
                                              <a:pt x="672" y="1623"/>
                                            </a:cubicBezTo>
                                            <a:cubicBezTo>
                                              <a:pt x="671" y="1608"/>
                                              <a:pt x="671" y="1593"/>
                                              <a:pt x="671" y="1577"/>
                                            </a:cubicBezTo>
                                            <a:cubicBezTo>
                                              <a:pt x="671" y="1077"/>
                                              <a:pt x="1077" y="671"/>
                                              <a:pt x="1576" y="671"/>
                                            </a:cubicBezTo>
                                            <a:cubicBezTo>
                                              <a:pt x="1587" y="671"/>
                                              <a:pt x="1599" y="671"/>
                                              <a:pt x="1610" y="672"/>
                                            </a:cubicBezTo>
                                            <a:cubicBezTo>
                                              <a:pt x="1610" y="0"/>
                                              <a:pt x="1610" y="0"/>
                                              <a:pt x="1610" y="0"/>
                                            </a:cubicBezTo>
                                            <a:cubicBezTo>
                                              <a:pt x="1599" y="0"/>
                                              <a:pt x="1587" y="0"/>
                                              <a:pt x="1576" y="0"/>
                                            </a:cubicBezTo>
                                          </a:path>
                                        </a:pathLst>
                                      </a:custGeom>
                                      <a:solidFill>
                                        <a:srgbClr val="D6DC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57"/>
                                    <wps:cNvSpPr>
                                      <a:spLocks/>
                                    </wps:cNvSpPr>
                                    <wps:spPr bwMode="auto">
                                      <a:xfrm>
                                        <a:off x="0" y="4997"/>
                                        <a:ext cx="2133" cy="159"/>
                                      </a:xfrm>
                                      <a:custGeom>
                                        <a:avLst/>
                                        <a:gdLst>
                                          <a:gd name="T0" fmla="*/ 213042 w 671"/>
                                          <a:gd name="T1" fmla="*/ 0 h 50"/>
                                          <a:gd name="T2" fmla="*/ 0 w 671"/>
                                          <a:gd name="T3" fmla="*/ 0 h 50"/>
                                          <a:gd name="T4" fmla="*/ 0 w 671"/>
                                          <a:gd name="T5" fmla="*/ 7938 h 50"/>
                                          <a:gd name="T6" fmla="*/ 0 w 671"/>
                                          <a:gd name="T7" fmla="*/ 15875 h 50"/>
                                          <a:gd name="T8" fmla="*/ 213360 w 671"/>
                                          <a:gd name="T9" fmla="*/ 15875 h 50"/>
                                          <a:gd name="T10" fmla="*/ 213042 w 671"/>
                                          <a:gd name="T11" fmla="*/ 2858 h 50"/>
                                          <a:gd name="T12" fmla="*/ 213042 w 671"/>
                                          <a:gd name="T13" fmla="*/ 0 h 5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71" h="50">
                                            <a:moveTo>
                                              <a:pt x="670" y="0"/>
                                            </a:moveTo>
                                            <a:cubicBezTo>
                                              <a:pt x="0" y="0"/>
                                              <a:pt x="0" y="0"/>
                                              <a:pt x="0" y="0"/>
                                            </a:cubicBezTo>
                                            <a:cubicBezTo>
                                              <a:pt x="0" y="25"/>
                                              <a:pt x="0" y="25"/>
                                              <a:pt x="0" y="25"/>
                                            </a:cubicBezTo>
                                            <a:cubicBezTo>
                                              <a:pt x="0" y="34"/>
                                              <a:pt x="0" y="42"/>
                                              <a:pt x="0" y="50"/>
                                            </a:cubicBezTo>
                                            <a:cubicBezTo>
                                              <a:pt x="671" y="50"/>
                                              <a:pt x="671" y="50"/>
                                              <a:pt x="671" y="50"/>
                                            </a:cubicBezTo>
                                            <a:cubicBezTo>
                                              <a:pt x="671" y="37"/>
                                              <a:pt x="670" y="23"/>
                                              <a:pt x="670" y="9"/>
                                            </a:cubicBezTo>
                                            <a:cubicBezTo>
                                              <a:pt x="670" y="0"/>
                                              <a:pt x="670" y="0"/>
                                              <a:pt x="670" y="0"/>
                                            </a:cubicBezTo>
                                          </a:path>
                                        </a:pathLst>
                                      </a:custGeom>
                                      <a:solidFill>
                                        <a:srgbClr val="C7CE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8D21521" id="Group 671(JU-LOCK)" o:spid="_x0000_s1026" style="position:absolute;margin-left:0;margin-top:-10.75pt;width:595.3pt;height:225.1pt;z-index:-251654144;mso-position-horizontal-relative:page;mso-position-vertical-relative:page" coordorigin="6" coordsize="75603,2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">
                          <o:lock v:ext="edit" selection="t"/>
                          <v:rect id="Rectangle 62" o:spid="_x0000_s1027" style="position:absolute;left:6;width:75603;height:2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" fillcolor="#f3f5f6" stroked="f"/>
                          <v:rect id="Rectangle 66" o:spid="_x0000_s1028" style="position:absolute;left:6;width:15119;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" fillcolor="#faa61a" stroked="f"/>
                          <v:group id="Groep 92" o:spid="_x0000_s1029" style="position:absolute;left:70491;top:18542;width:5112;height:10044" coordsize="5118,10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">
                            <v:shape id="Freeform 54" o:spid="_x0000_s1030" style="position:absolute;left:6;top:5226;width:5112;height:4807;visibility:visible;mso-wrap-style:square;v-text-anchor:top" coordsize="1609,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" path="m672,c,,,,,,33,842,726,1514,1577,1514v23,,9,-3,32,-4c1609,838,1609,838,1609,838v-23,2,-9,5,-32,5c1097,843,704,471,672,e" fillcolor="#e8ebec" stroked="f">
                              <v:path arrowok="t" o:connecttype="custom" o:connectlocs="678295,0;0,0;1591770,1526223;1624069,1522190;1624069,844765;1591770,849807;678295,0" o:connectangles="0,0,0,0,0,0,0"/>
                            </v:shape>
                            <v:shape id="Freeform 55" o:spid="_x0000_s1031" style="position:absolute;top:4997;width:2139;height:229;visibility:visible;mso-wrap-style:square;v-text-anchor:top" coordsize="6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" path="m1,c,,,,,,,17,,17,,17,,36,1,55,2,73v672,,672,,672,c673,66,673,58,672,50,1,50,1,50,1,50v,-8,,-16,,-25c1,,1,,1,e" fillcolor="#e1e6e2" stroked="f">
                              <v:path arrowok="t" o:connecttype="custom" o:connectlocs="1009,0;0,0;0,16701;2015,71712;679133,71712;677117,49119;1009,49119;1009,24559;1009,0" o:connectangles="0,0,0,0,0,0,0,0,0"/>
                            </v:shape>
                            <v:shape id="Freeform 56" o:spid="_x0000_s1032" style="position:absolute;width:5118;height:5156;visibility:visible;mso-wrap-style:square;v-text-anchor:top" coordsize="1610,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" path="m1576,c709,,5,701,,1567v,6,,6,,6c670,1573,670,1573,670,1573v,9,,9,,9c670,1596,671,1610,671,1623v1,,1,,1,c671,1608,671,1593,671,1577v,-500,406,-906,905,-906c1587,671,1599,671,1610,672,1610,,1610,,1610,v-11,,-23,,-34,e" fillcolor="#d6dcd8" stroked="f">
                              <v:path arrowok="t" o:connecttype="custom" o:connectlocs="1592626,0;0,1581520;0,1587575;677067,1587575;677067,1596657;678078,1638039;679089,1638039;678078,1591612;1592626,677218;1626984,678225;1626984,0;1592626,0" o:connectangles="0,0,0,0,0,0,0,0,0,0,0,0"/>
                            </v:shape>
                            <v:shape id="Freeform 57" o:spid="_x0000_s1033" style="position:absolute;top:4997;width:2133;height:159;visibility:visible;mso-wrap-style:square;v-text-anchor:top" coordsize="6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" path="m670,c,,,,,,,25,,25,,25v,9,,17,,25c671,50,671,50,671,50v,-13,-1,-27,-1,-41c670,,670,,670,e" fillcolor="#c7cecc" stroked="f">
                              <v:path arrowok="t" o:connecttype="custom" o:connectlocs="677226,0;0,0;0,25243;0,50483;678237,50483;677226,9088;677226,0" o:connectangles="0,0,0,0,0,0,0"/>
                            </v:shape>
                          </v:group>
                          <w10:wrap anchorx="page" anchory="page"/>
                        </v:group>
                      </w:pict>
                    </mc:Fallback>
                  </mc:AlternateContent>
                </w:r>
              </w:p>
            </w:sdtContent>
          </w:sdt>
        </w:tc>
        <w:tc>
          <w:tcPr>
            <w:tcW w:w="8049" w:type="dxa"/>
            <w:shd w:val="clear" w:color="auto" w:fill="auto"/>
          </w:tcPr>
          <w:p w14:paraId="1F62C6C4" w14:textId="0DBB0E32" w:rsidR="00853590" w:rsidRDefault="00CB7643" w:rsidP="00382A38">
            <w:pPr>
              <w:pStyle w:val="KopteksthoofdstukeerstepaginaEcoGroen"/>
            </w:pPr>
            <w:sdt>
              <w:sdtPr>
                <w:tag w:val="Titel (documenteigenschap)"/>
                <w:id w:val="1421985806"/>
                <w:placeholder>
                  <w:docPart w:val="1E7FA36812E94E05AA9192954C969249"/>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r w:rsidR="00853590" w14:paraId="3E2530B6" w14:textId="77777777" w:rsidTr="00E55B9D">
        <w:trPr>
          <w:trHeight w:hRule="exact" w:val="2436"/>
        </w:trPr>
        <w:tc>
          <w:tcPr>
            <w:tcW w:w="10653" w:type="dxa"/>
            <w:gridSpan w:val="2"/>
            <w:shd w:val="clear" w:color="auto" w:fill="auto"/>
          </w:tcPr>
          <w:p w14:paraId="03891CDE" w14:textId="14D89B18" w:rsidR="00853590" w:rsidRPr="004631AC" w:rsidRDefault="002F0297" w:rsidP="00296E9B">
            <w:pPr>
              <w:pStyle w:val="Kop1"/>
              <w:framePr w:wrap="auto" w:vAnchor="margin" w:hAnchor="text" w:xAlign="left" w:yAlign="inline"/>
            </w:pPr>
            <w:bookmarkStart w:id="37" w:name="_Toc107918088"/>
            <w:r>
              <w:t>Aanbevolen</w:t>
            </w:r>
            <w:r w:rsidR="00383CC5">
              <w:t xml:space="preserve"> oplossingsrichtingen</w:t>
            </w:r>
            <w:bookmarkEnd w:id="37"/>
          </w:p>
        </w:tc>
      </w:tr>
    </w:tbl>
    <w:p w14:paraId="5908A312" w14:textId="0EAF4493" w:rsidR="005B23F2" w:rsidRDefault="005B23F2" w:rsidP="007A7F20">
      <w:pPr>
        <w:pStyle w:val="Kop2"/>
      </w:pPr>
      <w:bookmarkStart w:id="38" w:name="_Hlk86065483"/>
      <w:bookmarkStart w:id="39" w:name="_Toc107918089"/>
      <w:r>
        <w:t>Peilverhoging gehele Zouweboezem</w:t>
      </w:r>
      <w:bookmarkEnd w:id="39"/>
    </w:p>
    <w:p w14:paraId="3C7A6903" w14:textId="5209F75E" w:rsidR="00837329" w:rsidRDefault="005B23F2" w:rsidP="005B23F2">
      <w:pPr>
        <w:pStyle w:val="Opsommingbolletje2eniveauEcoGroen"/>
        <w:numPr>
          <w:ilvl w:val="0"/>
          <w:numId w:val="0"/>
        </w:numPr>
        <w:rPr>
          <w:rStyle w:val="fontstyle01"/>
          <w:rFonts w:ascii="Calibri Light" w:hAnsi="Calibri Light"/>
          <w:color w:val="auto"/>
          <w:szCs w:val="18"/>
        </w:rPr>
      </w:pPr>
      <w:r w:rsidRPr="00C5788C">
        <w:t xml:space="preserve">Voor </w:t>
      </w:r>
      <w:r>
        <w:t xml:space="preserve">optimaal herstel en </w:t>
      </w:r>
      <w:r w:rsidRPr="00C5788C">
        <w:t xml:space="preserve">ontwikkeling </w:t>
      </w:r>
      <w:r>
        <w:t xml:space="preserve">van de </w:t>
      </w:r>
      <w:r w:rsidR="009436D1">
        <w:t xml:space="preserve">gehele </w:t>
      </w:r>
      <w:r>
        <w:t xml:space="preserve">Zouweboezem </w:t>
      </w:r>
      <w:r w:rsidRPr="00C5788C">
        <w:t xml:space="preserve">is een </w:t>
      </w:r>
      <w:r>
        <w:t xml:space="preserve">gewijzigd </w:t>
      </w:r>
      <w:r w:rsidRPr="00C5788C">
        <w:t xml:space="preserve">waterpeilregime </w:t>
      </w:r>
      <w:r w:rsidRPr="00C5788C">
        <w:rPr>
          <w:rStyle w:val="fontstyle01"/>
          <w:rFonts w:ascii="Calibri Light" w:hAnsi="Calibri Light"/>
          <w:color w:val="auto"/>
          <w:szCs w:val="18"/>
        </w:rPr>
        <w:t>noodzakelijk</w:t>
      </w:r>
      <w:r w:rsidR="009436D1">
        <w:rPr>
          <w:rStyle w:val="fontstyle01"/>
          <w:rFonts w:ascii="Calibri Light" w:hAnsi="Calibri Light"/>
          <w:color w:val="auto"/>
          <w:szCs w:val="18"/>
        </w:rPr>
        <w:t xml:space="preserve">. </w:t>
      </w:r>
      <w:r w:rsidR="00837329">
        <w:rPr>
          <w:rStyle w:val="fontstyle01"/>
          <w:rFonts w:ascii="Calibri Light" w:hAnsi="Calibri Light"/>
          <w:color w:val="auto"/>
          <w:szCs w:val="18"/>
        </w:rPr>
        <w:t>Idealiter wordt binnen dit regime</w:t>
      </w:r>
      <w:r w:rsidRPr="00C5788C">
        <w:rPr>
          <w:rStyle w:val="fontstyle01"/>
          <w:rFonts w:ascii="Calibri Light" w:hAnsi="Calibri Light"/>
          <w:color w:val="auto"/>
          <w:szCs w:val="18"/>
        </w:rPr>
        <w:t xml:space="preserve"> met drie peilen gewerkt</w:t>
      </w:r>
      <w:r w:rsidR="004B0331">
        <w:rPr>
          <w:rStyle w:val="fontstyle01"/>
          <w:rFonts w:ascii="Calibri Light" w:hAnsi="Calibri Light"/>
          <w:color w:val="auto"/>
          <w:szCs w:val="18"/>
        </w:rPr>
        <w:t>:</w:t>
      </w:r>
    </w:p>
    <w:p w14:paraId="7F60FB9F" w14:textId="77777777" w:rsidR="00837329" w:rsidRPr="00837329" w:rsidRDefault="00837329" w:rsidP="005B23F2">
      <w:pPr>
        <w:pStyle w:val="Opsommingbolletje2eniveauEcoGroen"/>
        <w:numPr>
          <w:ilvl w:val="0"/>
          <w:numId w:val="0"/>
        </w:numPr>
        <w:rPr>
          <w:rStyle w:val="fontstyle01"/>
          <w:rFonts w:ascii="Calibri Light" w:hAnsi="Calibri Light"/>
          <w:color w:val="auto"/>
          <w:szCs w:val="18"/>
        </w:rPr>
      </w:pPr>
    </w:p>
    <w:p w14:paraId="5DCD405B" w14:textId="77777777" w:rsidR="005B23F2" w:rsidRPr="00A657B9" w:rsidRDefault="005B23F2" w:rsidP="005B23F2">
      <w:pPr>
        <w:pStyle w:val="Opsommingnummer1eniveauEcoGroen"/>
        <w:rPr>
          <w:rStyle w:val="fontstyle01"/>
          <w:rFonts w:ascii="Calibri Light" w:hAnsi="Calibri Light"/>
          <w:color w:val="auto"/>
          <w:szCs w:val="18"/>
        </w:rPr>
      </w:pPr>
      <w:r w:rsidRPr="00A657B9">
        <w:rPr>
          <w:rStyle w:val="fontstyle01"/>
          <w:rFonts w:ascii="Calibri Light" w:hAnsi="Calibri Light"/>
          <w:color w:val="auto"/>
          <w:szCs w:val="18"/>
        </w:rPr>
        <w:t>Van januari tot en met maart kan worden volstaan met het huidige peil van N.A.P. + 0,80m. In deze perioden wordt er in het rietland gewerkt en zijn broed</w:t>
      </w:r>
      <w:r>
        <w:rPr>
          <w:rStyle w:val="fontstyle01"/>
          <w:rFonts w:ascii="Calibri Light" w:hAnsi="Calibri Light"/>
          <w:color w:val="auto"/>
          <w:szCs w:val="18"/>
        </w:rPr>
        <w:t xml:space="preserve">ende </w:t>
      </w:r>
      <w:r w:rsidRPr="00A657B9">
        <w:rPr>
          <w:rStyle w:val="fontstyle01"/>
          <w:rFonts w:ascii="Calibri Light" w:hAnsi="Calibri Light"/>
          <w:color w:val="auto"/>
          <w:szCs w:val="18"/>
        </w:rPr>
        <w:t>vogels nog niet aanwezig.</w:t>
      </w:r>
    </w:p>
    <w:p w14:paraId="262AD9AC" w14:textId="0247F21A" w:rsidR="005B23F2" w:rsidRPr="00A657B9" w:rsidRDefault="005B23F2" w:rsidP="005B23F2">
      <w:pPr>
        <w:pStyle w:val="Opsommingnummer1eniveauEcoGroen"/>
        <w:rPr>
          <w:rStyle w:val="fontstyle01"/>
          <w:rFonts w:ascii="Calibri Light" w:hAnsi="Calibri Light"/>
          <w:color w:val="auto"/>
          <w:szCs w:val="18"/>
        </w:rPr>
      </w:pPr>
      <w:r>
        <w:rPr>
          <w:rStyle w:val="fontstyle01"/>
          <w:rFonts w:ascii="Calibri Light" w:hAnsi="Calibri Light"/>
          <w:color w:val="auto"/>
          <w:szCs w:val="18"/>
        </w:rPr>
        <w:t>V</w:t>
      </w:r>
      <w:r w:rsidRPr="00A657B9">
        <w:rPr>
          <w:rStyle w:val="fontstyle01"/>
          <w:rFonts w:ascii="Calibri Light" w:hAnsi="Calibri Light"/>
          <w:color w:val="auto"/>
          <w:szCs w:val="18"/>
        </w:rPr>
        <w:t xml:space="preserve">an april tot augustus </w:t>
      </w:r>
      <w:r>
        <w:rPr>
          <w:rStyle w:val="fontstyle01"/>
          <w:rFonts w:ascii="Calibri Light" w:hAnsi="Calibri Light"/>
          <w:color w:val="auto"/>
          <w:szCs w:val="18"/>
        </w:rPr>
        <w:t>-</w:t>
      </w:r>
      <w:r w:rsidRPr="00A657B9">
        <w:rPr>
          <w:rStyle w:val="fontstyle01"/>
          <w:rFonts w:ascii="Calibri Light" w:hAnsi="Calibri Light"/>
          <w:color w:val="auto"/>
          <w:szCs w:val="18"/>
        </w:rPr>
        <w:t xml:space="preserve"> het moment dat broed</w:t>
      </w:r>
      <w:r>
        <w:rPr>
          <w:rStyle w:val="fontstyle01"/>
          <w:rFonts w:ascii="Calibri Light" w:hAnsi="Calibri Light"/>
          <w:color w:val="auto"/>
          <w:szCs w:val="18"/>
        </w:rPr>
        <w:t xml:space="preserve">ende </w:t>
      </w:r>
      <w:r w:rsidRPr="00A657B9">
        <w:rPr>
          <w:rStyle w:val="fontstyle01"/>
          <w:rFonts w:ascii="Calibri Light" w:hAnsi="Calibri Light"/>
          <w:color w:val="auto"/>
          <w:szCs w:val="18"/>
        </w:rPr>
        <w:t>vogels in de Zouweboezem aanwezig zijn</w:t>
      </w:r>
      <w:r>
        <w:rPr>
          <w:rStyle w:val="fontstyle01"/>
          <w:rFonts w:ascii="Calibri Light" w:hAnsi="Calibri Light"/>
          <w:color w:val="auto"/>
          <w:szCs w:val="18"/>
        </w:rPr>
        <w:t xml:space="preserve"> - </w:t>
      </w:r>
      <w:r w:rsidRPr="00A657B9">
        <w:rPr>
          <w:rStyle w:val="fontstyle01"/>
          <w:rFonts w:ascii="Calibri Light" w:hAnsi="Calibri Light"/>
          <w:color w:val="auto"/>
          <w:szCs w:val="18"/>
        </w:rPr>
        <w:t xml:space="preserve">is een peilverhoging benodigd van </w:t>
      </w:r>
      <w:r w:rsidR="007E2FAF">
        <w:rPr>
          <w:rStyle w:val="fontstyle01"/>
          <w:rFonts w:ascii="Calibri Light" w:hAnsi="Calibri Light"/>
          <w:color w:val="auto"/>
          <w:szCs w:val="18"/>
        </w:rPr>
        <w:t>0,</w:t>
      </w:r>
      <w:r w:rsidRPr="00A657B9">
        <w:rPr>
          <w:rStyle w:val="fontstyle01"/>
          <w:rFonts w:ascii="Calibri Light" w:hAnsi="Calibri Light"/>
          <w:color w:val="auto"/>
          <w:szCs w:val="18"/>
        </w:rPr>
        <w:t xml:space="preserve">30 </w:t>
      </w:r>
      <w:r w:rsidR="007E2FAF">
        <w:rPr>
          <w:rStyle w:val="fontstyle01"/>
          <w:rFonts w:ascii="Calibri Light" w:hAnsi="Calibri Light"/>
          <w:color w:val="auto"/>
          <w:szCs w:val="18"/>
        </w:rPr>
        <w:t>à 0,</w:t>
      </w:r>
      <w:r w:rsidRPr="00A657B9">
        <w:rPr>
          <w:rStyle w:val="fontstyle01"/>
          <w:rFonts w:ascii="Calibri Light" w:hAnsi="Calibri Light"/>
          <w:color w:val="auto"/>
          <w:szCs w:val="18"/>
        </w:rPr>
        <w:t xml:space="preserve">35 m. </w:t>
      </w:r>
      <w:r>
        <w:rPr>
          <w:rStyle w:val="fontstyle01"/>
          <w:rFonts w:ascii="Calibri Light" w:hAnsi="Calibri Light"/>
          <w:color w:val="auto"/>
          <w:szCs w:val="18"/>
        </w:rPr>
        <w:t>(</w:t>
      </w:r>
      <w:r w:rsidRPr="00A657B9">
        <w:rPr>
          <w:rStyle w:val="fontstyle01"/>
          <w:rFonts w:ascii="Calibri Light" w:hAnsi="Calibri Light"/>
          <w:color w:val="auto"/>
          <w:szCs w:val="18"/>
        </w:rPr>
        <w:t>N.A.P. + 1,10</w:t>
      </w:r>
      <w:r w:rsidR="007E2FAF">
        <w:rPr>
          <w:rStyle w:val="fontstyle01"/>
          <w:rFonts w:ascii="Calibri Light" w:hAnsi="Calibri Light"/>
          <w:color w:val="auto"/>
          <w:szCs w:val="18"/>
        </w:rPr>
        <w:t xml:space="preserve"> </w:t>
      </w:r>
      <w:r w:rsidRPr="00A657B9">
        <w:rPr>
          <w:rStyle w:val="fontstyle01"/>
          <w:rFonts w:ascii="Calibri Light" w:hAnsi="Calibri Light"/>
          <w:color w:val="auto"/>
          <w:szCs w:val="18"/>
        </w:rPr>
        <w:t xml:space="preserve"> / 1</w:t>
      </w:r>
      <w:r w:rsidR="007E2FAF">
        <w:rPr>
          <w:rStyle w:val="fontstyle01"/>
          <w:rFonts w:ascii="Calibri Light" w:hAnsi="Calibri Light"/>
          <w:color w:val="auto"/>
          <w:szCs w:val="18"/>
        </w:rPr>
        <w:t>,</w:t>
      </w:r>
      <w:r w:rsidRPr="00A657B9">
        <w:rPr>
          <w:rStyle w:val="fontstyle01"/>
          <w:rFonts w:ascii="Calibri Light" w:hAnsi="Calibri Light"/>
          <w:color w:val="auto"/>
          <w:szCs w:val="18"/>
        </w:rPr>
        <w:t>15</w:t>
      </w:r>
      <w:r w:rsidR="007E2FAF">
        <w:rPr>
          <w:rStyle w:val="fontstyle01"/>
          <w:rFonts w:ascii="Calibri Light" w:hAnsi="Calibri Light"/>
          <w:color w:val="auto"/>
          <w:szCs w:val="18"/>
        </w:rPr>
        <w:t xml:space="preserve"> m.</w:t>
      </w:r>
      <w:r>
        <w:rPr>
          <w:rStyle w:val="fontstyle01"/>
          <w:rFonts w:ascii="Calibri Light" w:hAnsi="Calibri Light"/>
          <w:color w:val="auto"/>
          <w:szCs w:val="18"/>
        </w:rPr>
        <w:t>)</w:t>
      </w:r>
      <w:r w:rsidRPr="00A657B9">
        <w:rPr>
          <w:rStyle w:val="fontstyle01"/>
          <w:rFonts w:ascii="Calibri Light" w:hAnsi="Calibri Light"/>
          <w:color w:val="auto"/>
          <w:szCs w:val="18"/>
        </w:rPr>
        <w:t>. Riet krijgt zo optimaal de kans te ontwikkelen</w:t>
      </w:r>
      <w:r>
        <w:rPr>
          <w:rStyle w:val="fontstyle01"/>
          <w:rFonts w:ascii="Calibri Light" w:hAnsi="Calibri Light"/>
          <w:color w:val="auto"/>
          <w:szCs w:val="18"/>
        </w:rPr>
        <w:t xml:space="preserve">. </w:t>
      </w:r>
      <w:r w:rsidR="004B0331">
        <w:rPr>
          <w:rStyle w:val="fontstyle01"/>
          <w:rFonts w:ascii="Calibri Light" w:hAnsi="Calibri Light"/>
          <w:color w:val="auto"/>
          <w:szCs w:val="18"/>
        </w:rPr>
        <w:t>Grondgebonden p</w:t>
      </w:r>
      <w:r w:rsidRPr="00A657B9">
        <w:rPr>
          <w:rStyle w:val="fontstyle01"/>
          <w:rFonts w:ascii="Calibri Light" w:hAnsi="Calibri Light"/>
          <w:color w:val="auto"/>
          <w:szCs w:val="18"/>
        </w:rPr>
        <w:t>redatoren (als vos) krijgen op deze wijze geen tot weinig kans.</w:t>
      </w:r>
    </w:p>
    <w:p w14:paraId="54ED6390" w14:textId="2B8FD678" w:rsidR="005B23F2" w:rsidRDefault="005B23F2" w:rsidP="005B23F2">
      <w:pPr>
        <w:pStyle w:val="Opsommingnummer1eniveauEcoGroen"/>
        <w:rPr>
          <w:rStyle w:val="fontstyle01"/>
          <w:rFonts w:ascii="Calibri Light" w:hAnsi="Calibri Light"/>
          <w:color w:val="auto"/>
          <w:szCs w:val="18"/>
        </w:rPr>
      </w:pPr>
      <w:r w:rsidRPr="00A657B9">
        <w:rPr>
          <w:rStyle w:val="fontstyle01"/>
          <w:rFonts w:ascii="Calibri Light" w:hAnsi="Calibri Light"/>
          <w:color w:val="auto"/>
          <w:szCs w:val="18"/>
        </w:rPr>
        <w:t xml:space="preserve">Van augustus tot en met december is het wenselijk om een peil van N.A.P. +  </w:t>
      </w:r>
      <w:r w:rsidR="007E2FAF">
        <w:rPr>
          <w:rStyle w:val="fontstyle01"/>
          <w:rFonts w:ascii="Calibri Light" w:hAnsi="Calibri Light"/>
          <w:color w:val="auto"/>
          <w:szCs w:val="18"/>
        </w:rPr>
        <w:t>0,</w:t>
      </w:r>
      <w:r w:rsidRPr="00A657B9">
        <w:rPr>
          <w:rStyle w:val="fontstyle01"/>
          <w:rFonts w:ascii="Calibri Light" w:hAnsi="Calibri Light"/>
          <w:color w:val="auto"/>
          <w:szCs w:val="18"/>
        </w:rPr>
        <w:t>95</w:t>
      </w:r>
      <w:r w:rsidR="007E2FAF">
        <w:rPr>
          <w:rStyle w:val="fontstyle01"/>
          <w:rFonts w:ascii="Calibri Light" w:hAnsi="Calibri Light"/>
          <w:color w:val="auto"/>
          <w:szCs w:val="18"/>
        </w:rPr>
        <w:t>m.</w:t>
      </w:r>
      <w:r w:rsidRPr="00A657B9">
        <w:rPr>
          <w:rStyle w:val="fontstyle01"/>
          <w:rFonts w:ascii="Calibri Light" w:hAnsi="Calibri Light"/>
          <w:color w:val="auto"/>
          <w:szCs w:val="18"/>
        </w:rPr>
        <w:t xml:space="preserve"> te hanteren eventueel langzaam uitzakkend naar N.A.P + </w:t>
      </w:r>
      <w:r w:rsidR="007E2FAF">
        <w:rPr>
          <w:rStyle w:val="fontstyle01"/>
          <w:rFonts w:ascii="Calibri Light" w:hAnsi="Calibri Light"/>
          <w:color w:val="auto"/>
          <w:szCs w:val="18"/>
        </w:rPr>
        <w:t>0,</w:t>
      </w:r>
      <w:r w:rsidRPr="00A657B9">
        <w:rPr>
          <w:rStyle w:val="fontstyle01"/>
          <w:rFonts w:ascii="Calibri Light" w:hAnsi="Calibri Light"/>
          <w:color w:val="auto"/>
          <w:szCs w:val="18"/>
        </w:rPr>
        <w:t>80</w:t>
      </w:r>
      <w:r w:rsidR="007E2FAF">
        <w:rPr>
          <w:rStyle w:val="fontstyle01"/>
          <w:rFonts w:ascii="Calibri Light" w:hAnsi="Calibri Light"/>
          <w:color w:val="auto"/>
          <w:szCs w:val="18"/>
        </w:rPr>
        <w:t>m</w:t>
      </w:r>
      <w:r w:rsidRPr="00A657B9">
        <w:rPr>
          <w:rStyle w:val="fontstyle01"/>
          <w:rFonts w:ascii="Calibri Light" w:hAnsi="Calibri Light"/>
          <w:color w:val="auto"/>
          <w:szCs w:val="18"/>
        </w:rPr>
        <w:t>.</w:t>
      </w:r>
    </w:p>
    <w:p w14:paraId="3211817A" w14:textId="46A1EF2F" w:rsidR="005B23F2" w:rsidRDefault="005B23F2" w:rsidP="005B23F2">
      <w:pPr>
        <w:pStyle w:val="Opsommingnummer1eniveauEcoGroen"/>
        <w:numPr>
          <w:ilvl w:val="0"/>
          <w:numId w:val="0"/>
        </w:numPr>
        <w:ind w:left="284" w:hanging="284"/>
        <w:rPr>
          <w:rStyle w:val="fontstyle01"/>
          <w:rFonts w:ascii="Calibri Light" w:hAnsi="Calibri Light"/>
          <w:color w:val="auto"/>
          <w:szCs w:val="18"/>
        </w:rPr>
      </w:pPr>
    </w:p>
    <w:p w14:paraId="03E2287A" w14:textId="4C2B37F0" w:rsidR="009436D1" w:rsidRDefault="00837329" w:rsidP="00837329">
      <w:pPr>
        <w:pStyle w:val="Opsommingbolletje2eniveauEcoGroen"/>
        <w:numPr>
          <w:ilvl w:val="0"/>
          <w:numId w:val="0"/>
        </w:numPr>
      </w:pPr>
      <w:r>
        <w:t xml:space="preserve">In overleg met waterschap Rivierenland moeten (on-)mogelijkheden besproken worden. Binnen dit gebiedsproces moeten </w:t>
      </w:r>
      <w:r>
        <w:rPr>
          <w:rStyle w:val="fontstyle01"/>
          <w:rFonts w:ascii="Calibri Light" w:hAnsi="Calibri Light"/>
          <w:color w:val="auto"/>
          <w:szCs w:val="18"/>
        </w:rPr>
        <w:t xml:space="preserve">alle randvoorwaarden en mogelijkheden in beeld gebracht worden, waarbij </w:t>
      </w:r>
      <w:r w:rsidR="00812939">
        <w:rPr>
          <w:rStyle w:val="fontstyle01"/>
          <w:rFonts w:ascii="Calibri Light" w:hAnsi="Calibri Light"/>
          <w:color w:val="auto"/>
          <w:szCs w:val="18"/>
        </w:rPr>
        <w:t xml:space="preserve">er </w:t>
      </w:r>
      <w:r>
        <w:rPr>
          <w:rStyle w:val="fontstyle01"/>
          <w:rFonts w:ascii="Calibri Light" w:hAnsi="Calibri Light"/>
          <w:color w:val="auto"/>
          <w:szCs w:val="18"/>
        </w:rPr>
        <w:t xml:space="preserve">speciale </w:t>
      </w:r>
      <w:r>
        <w:t xml:space="preserve">aandacht moet zijn voor de risico’s van het opzetten van het peil voor omgeving en omwonenden. </w:t>
      </w:r>
      <w:r>
        <w:rPr>
          <w:rStyle w:val="fontstyle01"/>
          <w:rFonts w:ascii="Calibri Light" w:hAnsi="Calibri Light"/>
          <w:color w:val="auto"/>
          <w:szCs w:val="18"/>
        </w:rPr>
        <w:t xml:space="preserve">Eventueel kan ingestoken worden op aparte peilgebieden voor Zouweboezem en/of omwonenden. </w:t>
      </w:r>
      <w:r w:rsidR="009436D1">
        <w:t>De (on-)mogelijkheden kunnen in een ander traject met het waterschap worden besproken c.q. uitgezocht.</w:t>
      </w:r>
    </w:p>
    <w:p w14:paraId="0919FD45" w14:textId="0868DD72" w:rsidR="005B23F2" w:rsidRDefault="005B23F2" w:rsidP="005B23F2">
      <w:pPr>
        <w:pStyle w:val="Kop2"/>
      </w:pPr>
      <w:bookmarkStart w:id="40" w:name="_Toc107918090"/>
      <w:r>
        <w:t>Alternatieve broedlocatie - Hooge boezem</w:t>
      </w:r>
      <w:bookmarkEnd w:id="40"/>
    </w:p>
    <w:p w14:paraId="73BA495C" w14:textId="155DE6A1" w:rsidR="005B23F2" w:rsidRDefault="005B23F2" w:rsidP="005B23F2">
      <w:pPr>
        <w:pStyle w:val="BasistekstEcoGroen"/>
      </w:pPr>
      <w:r>
        <w:t xml:space="preserve">In de Hooge Boezem is het peilbeheer in handen van ZHL. Gebiedsbeheerder Dhr. R. </w:t>
      </w:r>
      <w:proofErr w:type="spellStart"/>
      <w:r>
        <w:t>Garskamp</w:t>
      </w:r>
      <w:proofErr w:type="spellEnd"/>
      <w:r>
        <w:t xml:space="preserve"> heeft aangegeven de komende twee groeiseizoenen het waterpeil te willen verlagen. Hierdoor kan jong moerasbos (els, wilg) zich ontwikkelen aan de randen van de Hooge Boezem. Het zo ontstane jonge moerasbos kan op den duur als uitwijkmogelijkheid of tweede broedlocatie dienen voor purperreiger.</w:t>
      </w:r>
    </w:p>
    <w:p w14:paraId="4C9D37D8" w14:textId="5DCAB61C" w:rsidR="005B23F2" w:rsidRDefault="005B23F2" w:rsidP="005B23F2">
      <w:pPr>
        <w:pStyle w:val="BasistekstEcoGroen"/>
      </w:pPr>
    </w:p>
    <w:p w14:paraId="44B93A1F" w14:textId="59B51F89" w:rsidR="005B23F2" w:rsidRDefault="005B23F2" w:rsidP="005B23F2">
      <w:pPr>
        <w:pStyle w:val="BasistekstEcoGroen"/>
      </w:pPr>
      <w:r>
        <w:t>Als na een aantal jaar een brede rand met jonge opslag is ontstaan kan het water weer worden opgezet op een zodanige wijze dat de begroeiing blijft bestaan maar dat predatie bemoeilijkt wordt</w:t>
      </w:r>
      <w:r w:rsidR="00812939">
        <w:t>.</w:t>
      </w:r>
    </w:p>
    <w:p w14:paraId="46744930" w14:textId="77777777" w:rsidR="005B23F2" w:rsidRDefault="005B23F2" w:rsidP="005B23F2">
      <w:pPr>
        <w:pStyle w:val="BasistekstEcoGroen"/>
        <w:keepNext/>
      </w:pPr>
      <w:r>
        <w:rPr>
          <w:noProof/>
        </w:rPr>
        <w:lastRenderedPageBreak/>
        <w:drawing>
          <wp:inline distT="0" distB="0" distL="0" distR="0" wp14:anchorId="6EAF82CF" wp14:editId="5E3A33B6">
            <wp:extent cx="5105400" cy="3829050"/>
            <wp:effectExtent l="0" t="0" r="0" b="0"/>
            <wp:docPr id="11" name="Afbeelding 11" descr="Afbeelding met lucht, gras, buiten, vel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lucht, gras, buiten, veld&#10;&#10;Automatisch gegenereerde beschrijv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05400" cy="3829050"/>
                    </a:xfrm>
                    <a:prstGeom prst="rect">
                      <a:avLst/>
                    </a:prstGeom>
                    <a:noFill/>
                    <a:ln>
                      <a:noFill/>
                    </a:ln>
                  </pic:spPr>
                </pic:pic>
              </a:graphicData>
            </a:graphic>
          </wp:inline>
        </w:drawing>
      </w:r>
    </w:p>
    <w:p w14:paraId="7628899B" w14:textId="77777777" w:rsidR="005B23F2" w:rsidRDefault="005B23F2" w:rsidP="005B23F2">
      <w:pPr>
        <w:pStyle w:val="Bijschrift"/>
        <w:rPr>
          <w:rFonts w:ascii="Calibri Light" w:hAnsi="Calibri Light" w:cs="Calibri Light"/>
        </w:rPr>
      </w:pPr>
      <w:r w:rsidRPr="00295F45">
        <w:rPr>
          <w:rFonts w:ascii="Calibri" w:hAnsi="Calibri" w:cs="Calibri"/>
          <w:b/>
        </w:rPr>
        <w:t xml:space="preserve">Figuur </w:t>
      </w:r>
      <w:r w:rsidRPr="00295F45">
        <w:rPr>
          <w:rFonts w:ascii="Calibri" w:hAnsi="Calibri" w:cs="Calibri"/>
          <w:b/>
        </w:rPr>
        <w:fldChar w:fldCharType="begin"/>
      </w:r>
      <w:r w:rsidRPr="00295F45">
        <w:rPr>
          <w:rFonts w:ascii="Calibri" w:hAnsi="Calibri" w:cs="Calibri"/>
          <w:b/>
        </w:rPr>
        <w:instrText xml:space="preserve"> STYLEREF 1 \s </w:instrText>
      </w:r>
      <w:r w:rsidRPr="00295F45">
        <w:rPr>
          <w:rFonts w:ascii="Calibri" w:hAnsi="Calibri" w:cs="Calibri"/>
          <w:b/>
        </w:rPr>
        <w:fldChar w:fldCharType="separate"/>
      </w:r>
      <w:r w:rsidRPr="00295F45">
        <w:rPr>
          <w:rFonts w:ascii="Calibri" w:hAnsi="Calibri" w:cs="Calibri"/>
          <w:b/>
          <w:noProof/>
        </w:rPr>
        <w:t>5</w:t>
      </w:r>
      <w:r w:rsidRPr="00295F45">
        <w:rPr>
          <w:rFonts w:ascii="Calibri" w:hAnsi="Calibri" w:cs="Calibri"/>
          <w:b/>
        </w:rPr>
        <w:fldChar w:fldCharType="end"/>
      </w:r>
      <w:r w:rsidRPr="00295F45">
        <w:rPr>
          <w:rFonts w:ascii="Calibri" w:hAnsi="Calibri" w:cs="Calibri"/>
          <w:b/>
        </w:rPr>
        <w:t>.</w:t>
      </w:r>
      <w:r w:rsidRPr="00295F45">
        <w:rPr>
          <w:rFonts w:ascii="Calibri" w:hAnsi="Calibri" w:cs="Calibri"/>
          <w:b/>
        </w:rPr>
        <w:fldChar w:fldCharType="begin"/>
      </w:r>
      <w:r w:rsidRPr="00295F45">
        <w:rPr>
          <w:rFonts w:ascii="Calibri" w:hAnsi="Calibri" w:cs="Calibri"/>
          <w:b/>
        </w:rPr>
        <w:instrText xml:space="preserve"> SEQ Figuur \* ARABIC \s 1 </w:instrText>
      </w:r>
      <w:r w:rsidRPr="00295F45">
        <w:rPr>
          <w:rFonts w:ascii="Calibri" w:hAnsi="Calibri" w:cs="Calibri"/>
          <w:b/>
        </w:rPr>
        <w:fldChar w:fldCharType="separate"/>
      </w:r>
      <w:r w:rsidRPr="00295F45">
        <w:rPr>
          <w:rFonts w:ascii="Calibri" w:hAnsi="Calibri" w:cs="Calibri"/>
          <w:b/>
          <w:noProof/>
        </w:rPr>
        <w:t>4</w:t>
      </w:r>
      <w:r w:rsidRPr="00295F45">
        <w:rPr>
          <w:rFonts w:ascii="Calibri" w:hAnsi="Calibri" w:cs="Calibri"/>
          <w:b/>
        </w:rPr>
        <w:fldChar w:fldCharType="end"/>
      </w:r>
      <w:r>
        <w:rPr>
          <w:rFonts w:ascii="Calibri Light" w:hAnsi="Calibri Light" w:cs="Calibri Light"/>
        </w:rPr>
        <w:t xml:space="preserve"> De Hooge Boezem – de zone op de voorzijde van de foto tot aan het water (in de verte midden op de foto) mag begroeien waardoor een brede zone van jong moerasbos ontstaat.</w:t>
      </w:r>
    </w:p>
    <w:p w14:paraId="0C33F0FA" w14:textId="77777777" w:rsidR="005B23F2" w:rsidRDefault="005B23F2" w:rsidP="005B23F2">
      <w:pPr>
        <w:pStyle w:val="BasistekstEcoGroen"/>
      </w:pPr>
    </w:p>
    <w:p w14:paraId="6E7EA6BE" w14:textId="115C1DC9" w:rsidR="005B23F2" w:rsidRDefault="005B23F2" w:rsidP="002B27CF">
      <w:pPr>
        <w:pStyle w:val="Kop2"/>
      </w:pPr>
      <w:bookmarkStart w:id="41" w:name="_Toc107918091"/>
      <w:r>
        <w:t xml:space="preserve">Verlagen </w:t>
      </w:r>
      <w:r w:rsidR="007E2FAF">
        <w:t>begrazings</w:t>
      </w:r>
      <w:r>
        <w:t>druk</w:t>
      </w:r>
      <w:r w:rsidR="007E2FAF">
        <w:t xml:space="preserve"> door ganzen</w:t>
      </w:r>
      <w:bookmarkEnd w:id="41"/>
    </w:p>
    <w:p w14:paraId="0BCFAD4E" w14:textId="175D7EF1" w:rsidR="005B23F2" w:rsidRDefault="00812939" w:rsidP="005B23F2">
      <w:pPr>
        <w:pStyle w:val="BasistekstEcoGroen"/>
      </w:pPr>
      <w:r>
        <w:t xml:space="preserve">De ganzenpopulatie wordt sinds 2020 beheerd d.m.v. gericht afschot en het rapen van </w:t>
      </w:r>
      <w:r>
        <w:t>eieren</w:t>
      </w:r>
      <w:r w:rsidR="004B0331">
        <w:t>. D</w:t>
      </w:r>
      <w:r>
        <w:t xml:space="preserve">it </w:t>
      </w:r>
      <w:r>
        <w:t>heeft reeds</w:t>
      </w:r>
      <w:r w:rsidR="007E2FAF">
        <w:t xml:space="preserve"> een </w:t>
      </w:r>
      <w:r w:rsidR="00E90706">
        <w:t>gunstig</w:t>
      </w:r>
      <w:r>
        <w:t xml:space="preserve"> effect op rietherstel. </w:t>
      </w:r>
      <w:r w:rsidR="005B23F2">
        <w:t xml:space="preserve">Geadviseerd wordt om </w:t>
      </w:r>
      <w:r w:rsidR="0084136E">
        <w:t xml:space="preserve">het ganzenbeheer </w:t>
      </w:r>
      <w:r w:rsidR="005B23F2">
        <w:t>de komende jaren voort te zetten en zeker tijdens de periode van rietherstel te handhaven. De combinatie van een beheerde ganzenpopulatie en actief rietherstel geven de rietvegetaties in de Zouweboezem de kans zich op termijn te herstellen.</w:t>
      </w:r>
      <w:r w:rsidRPr="00812939">
        <w:t xml:space="preserve"> </w:t>
      </w:r>
      <w:r>
        <w:t xml:space="preserve">Op dit moment zijn reeds voorzichtige resultaten zichtbaar </w:t>
      </w:r>
      <w:r w:rsidR="00A84C07">
        <w:t>van rietherstel welke worden bevorderd door riettransplantatie.</w:t>
      </w:r>
    </w:p>
    <w:p w14:paraId="7BF6F7CF" w14:textId="3E3525C8" w:rsidR="007A7F20" w:rsidRDefault="000C7147" w:rsidP="007A7F20">
      <w:pPr>
        <w:pStyle w:val="Kop2"/>
      </w:pPr>
      <w:bookmarkStart w:id="42" w:name="_Toc107918092"/>
      <w:r>
        <w:t>V</w:t>
      </w:r>
      <w:r w:rsidR="00BD5D55">
        <w:t xml:space="preserve">erbeteren </w:t>
      </w:r>
      <w:r w:rsidR="007A7F20">
        <w:t xml:space="preserve">huidige </w:t>
      </w:r>
      <w:r w:rsidR="008C0B09">
        <w:t>broedlocatie</w:t>
      </w:r>
      <w:bookmarkEnd w:id="42"/>
    </w:p>
    <w:p w14:paraId="660142A0" w14:textId="77777777" w:rsidR="00982154" w:rsidRPr="00982154" w:rsidRDefault="00982154" w:rsidP="00982154">
      <w:pPr>
        <w:pStyle w:val="Kop3"/>
      </w:pPr>
      <w:bookmarkStart w:id="43" w:name="_Toc107918093"/>
      <w:bookmarkEnd w:id="38"/>
      <w:r w:rsidRPr="00982154">
        <w:t>Verwijderen van oude bomen</w:t>
      </w:r>
      <w:bookmarkEnd w:id="43"/>
      <w:r w:rsidRPr="00982154">
        <w:t xml:space="preserve"> </w:t>
      </w:r>
    </w:p>
    <w:p w14:paraId="5965D083" w14:textId="383B3359" w:rsidR="00982154" w:rsidRDefault="0084136E" w:rsidP="00982154">
      <w:pPr>
        <w:pStyle w:val="BasistekstEcoGroen"/>
      </w:pPr>
      <w:r>
        <w:t xml:space="preserve">Om de kwaliteit van de huidige broedlocatie te verbeteren, is het advies om  </w:t>
      </w:r>
      <w:r w:rsidR="00982154">
        <w:t xml:space="preserve">oude (en/of hoge) bomen op het </w:t>
      </w:r>
      <w:r w:rsidR="00982154">
        <w:rPr>
          <w:szCs w:val="20"/>
        </w:rPr>
        <w:t xml:space="preserve">noordelijk deel van rabatten 2 t/m 5 </w:t>
      </w:r>
      <w:r>
        <w:rPr>
          <w:szCs w:val="20"/>
        </w:rPr>
        <w:t xml:space="preserve">selectief te verwijderen </w:t>
      </w:r>
      <w:r w:rsidR="00982154">
        <w:rPr>
          <w:szCs w:val="20"/>
        </w:rPr>
        <w:t>en hogere exemplaren op rabat 1</w:t>
      </w:r>
      <w:r>
        <w:rPr>
          <w:szCs w:val="20"/>
        </w:rPr>
        <w:t xml:space="preserve"> uit te dunnen</w:t>
      </w:r>
      <w:r w:rsidR="00982154">
        <w:rPr>
          <w:szCs w:val="20"/>
        </w:rPr>
        <w:t xml:space="preserve">. </w:t>
      </w:r>
      <w:r w:rsidR="00982154">
        <w:t>De bomen dienen eerst geblest te worden door iemand met gebiedskennis (gebiedsbeheerder-ZHL), vervolgens kunnen de bomen het best in het winterseizoen gekapt en afgevoerd worden. Daarbij</w:t>
      </w:r>
      <w:r w:rsidR="00F84D4F">
        <w:t xml:space="preserve"> is het zaak</w:t>
      </w:r>
      <w:r w:rsidR="00982154">
        <w:t xml:space="preserve"> schade aan ondergelegen vegetatie (en ondergrond) </w:t>
      </w:r>
      <w:r w:rsidR="00F84D4F">
        <w:t xml:space="preserve">zoveel als mogelijk </w:t>
      </w:r>
      <w:r w:rsidR="00982154">
        <w:t>te voorkomen</w:t>
      </w:r>
      <w:r w:rsidR="00F84D4F">
        <w:t>, b</w:t>
      </w:r>
      <w:r w:rsidR="00982154">
        <w:t xml:space="preserve">ijvoorbeeld door het toepassen van een rupsvoertuig, één of twee rijroutes van rijplaten en uitslepen met een lier. Uitvoer vindt bij voorkeur plaats tijdens een vorstperiode. </w:t>
      </w:r>
      <w:r w:rsidR="00982154" w:rsidRPr="000E0094">
        <w:t xml:space="preserve">Op sommige plaatsen kan het waardevol zijn om een boom met kruin te laten liggen t.b.v. beschutting voor zowel dieren als voor het beschermd uitlopen van nieuw riet. </w:t>
      </w:r>
      <w:r w:rsidR="00982154">
        <w:t>Het aanbieden van dergelijke bomen is ook een mooi alternatief voor de ontwikkeling van Canadese kornoelje doordat er vergelijkbare broedplekken ontstaan op de kruinen van de liggende bomen.</w:t>
      </w:r>
    </w:p>
    <w:p w14:paraId="3B35CB70" w14:textId="57372384" w:rsidR="006321D6" w:rsidRDefault="006321D6" w:rsidP="00982154">
      <w:pPr>
        <w:pStyle w:val="BasistekstEcoGroen"/>
      </w:pPr>
    </w:p>
    <w:p w14:paraId="795A5A5D" w14:textId="1DF1C749" w:rsidR="006321D6" w:rsidRDefault="006321D6" w:rsidP="00982154">
      <w:pPr>
        <w:pStyle w:val="BasistekstEcoGroen"/>
      </w:pPr>
      <w:r w:rsidRPr="006321D6">
        <w:t>Voor deze locatie is het aan te bevelen een cyclisch beheerplan voor bosverjongingsplan op te stellen. Zodat de uitgangssituatie na de hierboven beschreven kap behouden blijft.</w:t>
      </w:r>
    </w:p>
    <w:p w14:paraId="51ACD574" w14:textId="2B749429" w:rsidR="007A7F20" w:rsidRDefault="007A7F20" w:rsidP="000D15A0">
      <w:pPr>
        <w:pStyle w:val="Kop3"/>
      </w:pPr>
      <w:bookmarkStart w:id="44" w:name="_Toc107918094"/>
      <w:r w:rsidRPr="007A7F20">
        <w:t>Plaatsen van rasters tegen ganzenvraat</w:t>
      </w:r>
      <w:bookmarkEnd w:id="44"/>
    </w:p>
    <w:p w14:paraId="090299C6" w14:textId="7B7F6FFF" w:rsidR="00140BE5" w:rsidRDefault="007A7F20" w:rsidP="00253F12">
      <w:pPr>
        <w:pStyle w:val="BasistekstEcoGroen"/>
      </w:pPr>
      <w:r>
        <w:t xml:space="preserve">Na het verwijderen van de oudere en hogere bomen komt er weer licht op de bodem van de rabatten waardoor rietgroei weer kans heeft. In de rapportage van J. van der Winden is beschreven dat eerder rietherstel </w:t>
      </w:r>
      <w:r w:rsidR="00F84D4F">
        <w:t xml:space="preserve">is mislukt </w:t>
      </w:r>
      <w:r>
        <w:t xml:space="preserve">door ganzenvraat. </w:t>
      </w:r>
      <w:bookmarkStart w:id="45" w:name="_Hlk107394137"/>
      <w:r w:rsidR="00A84C07">
        <w:t>Zoals beschreven in par. 5.3 is er de laatste jaren actief ingezet op het reduceren van de aantallen ganzen. I</w:t>
      </w:r>
      <w:r w:rsidR="00140BE5">
        <w:t xml:space="preserve">nmiddels </w:t>
      </w:r>
      <w:r w:rsidR="00A84C07">
        <w:t xml:space="preserve">zijn de gebiedsbeheerders </w:t>
      </w:r>
      <w:r w:rsidR="00140BE5">
        <w:t xml:space="preserve">gestart met </w:t>
      </w:r>
      <w:r w:rsidR="00D57F16">
        <w:t xml:space="preserve">kleinschalige </w:t>
      </w:r>
      <w:r w:rsidR="00140BE5">
        <w:t xml:space="preserve">riettransplantatie binnen </w:t>
      </w:r>
      <w:r w:rsidR="00597D4E">
        <w:t>het noordelijke deel van de huidige broedlocatie</w:t>
      </w:r>
      <w:r w:rsidR="00140BE5">
        <w:t xml:space="preserve">. </w:t>
      </w:r>
      <w:bookmarkEnd w:id="45"/>
      <w:r w:rsidR="00D57F16">
        <w:t>Met deze methode worden</w:t>
      </w:r>
      <w:r w:rsidR="00140BE5">
        <w:t xml:space="preserve"> nu </w:t>
      </w:r>
      <w:r w:rsidR="00D57F16">
        <w:t>al</w:t>
      </w:r>
      <w:r w:rsidR="00140BE5">
        <w:t xml:space="preserve"> voorzichtige resultaten</w:t>
      </w:r>
      <w:r w:rsidR="00D57F16">
        <w:t xml:space="preserve"> geboekt</w:t>
      </w:r>
      <w:r w:rsidR="00140BE5">
        <w:t>.</w:t>
      </w:r>
      <w:r w:rsidR="00D57F16">
        <w:t xml:space="preserve"> Op basis van deze </w:t>
      </w:r>
      <w:r w:rsidR="00982154">
        <w:t>ontwikkelingen</w:t>
      </w:r>
      <w:r w:rsidR="00D57F16">
        <w:t xml:space="preserve"> is rietherstel dus een reële optie.</w:t>
      </w:r>
      <w:r w:rsidR="00140BE5">
        <w:t xml:space="preserve"> </w:t>
      </w:r>
    </w:p>
    <w:p w14:paraId="69C7DDDF" w14:textId="77777777" w:rsidR="00140BE5" w:rsidRDefault="00140BE5" w:rsidP="00253F12">
      <w:pPr>
        <w:pStyle w:val="BasistekstEcoGroen"/>
      </w:pPr>
    </w:p>
    <w:p w14:paraId="0BE95294" w14:textId="397FAADA" w:rsidR="00253F12" w:rsidRDefault="00D57F16" w:rsidP="00253F12">
      <w:pPr>
        <w:pStyle w:val="BasistekstEcoGroen"/>
      </w:pPr>
      <w:r>
        <w:t>Bij herstel van rietzones is het van</w:t>
      </w:r>
      <w:r w:rsidR="007A7F20">
        <w:t xml:space="preserve"> belang om goed</w:t>
      </w:r>
      <w:r w:rsidR="00F84D4F">
        <w:t>-</w:t>
      </w:r>
      <w:r w:rsidR="007A7F20">
        <w:t xml:space="preserve">werkende ganzenrasters te plaatsen. </w:t>
      </w:r>
      <w:r w:rsidR="00597D4E">
        <w:t>Voor het bespoedigen van rietherstel wordt aanbevolen</w:t>
      </w:r>
      <w:r w:rsidR="007A7F20">
        <w:t xml:space="preserve"> om riet (wortelstokken</w:t>
      </w:r>
      <w:r>
        <w:t xml:space="preserve"> - al dan niet gebiedseigen</w:t>
      </w:r>
      <w:r w:rsidR="007A7F20">
        <w:t>) op de rabatten aan te planten</w:t>
      </w:r>
      <w:r w:rsidR="00597D4E">
        <w:t xml:space="preserve"> </w:t>
      </w:r>
      <w:r w:rsidR="007A7F20">
        <w:t xml:space="preserve">(zie figuur 5.1). </w:t>
      </w:r>
      <w:r w:rsidR="00140BE5">
        <w:t xml:space="preserve"> </w:t>
      </w:r>
    </w:p>
    <w:p w14:paraId="6EBAD17E" w14:textId="77777777" w:rsidR="00253F12" w:rsidRDefault="00253F12" w:rsidP="00253F12">
      <w:pPr>
        <w:pStyle w:val="BasistekstEcoGroen"/>
      </w:pPr>
    </w:p>
    <w:p w14:paraId="1762952B" w14:textId="2E9B03B0" w:rsidR="007A7F20" w:rsidRDefault="007A7F20" w:rsidP="00253F12">
      <w:pPr>
        <w:pStyle w:val="BasistekstEcoGroen"/>
      </w:pPr>
      <w:r>
        <w:rPr>
          <w:noProof/>
        </w:rPr>
        <w:drawing>
          <wp:inline distT="0" distB="0" distL="0" distR="0" wp14:anchorId="0BBCBDE4" wp14:editId="083B1A57">
            <wp:extent cx="5095875" cy="2867025"/>
            <wp:effectExtent l="0" t="0" r="9525" b="9525"/>
            <wp:docPr id="681" name="Afbeelding 681" descr="Afbeelding met gras, water, buiten, rivi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Afbeelding 681" descr="Afbeelding met gras, water, buiten, rivier&#10;&#10;Automatisch gegenereerde beschrijvi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95875" cy="2867025"/>
                    </a:xfrm>
                    <a:prstGeom prst="rect">
                      <a:avLst/>
                    </a:prstGeom>
                    <a:noFill/>
                    <a:ln>
                      <a:noFill/>
                    </a:ln>
                  </pic:spPr>
                </pic:pic>
              </a:graphicData>
            </a:graphic>
          </wp:inline>
        </w:drawing>
      </w:r>
    </w:p>
    <w:p w14:paraId="3C01504A" w14:textId="44DCA349" w:rsidR="007A7F20" w:rsidRDefault="007A7F20" w:rsidP="007A7F20">
      <w:pPr>
        <w:pStyle w:val="Bijschrift"/>
        <w:rPr>
          <w:rFonts w:ascii="Calibri Light" w:hAnsi="Calibri Light" w:cs="Calibri Light"/>
        </w:rPr>
      </w:pPr>
      <w:r>
        <w:rPr>
          <w:rFonts w:ascii="Calibri" w:hAnsi="Calibri" w:cs="Calibri"/>
          <w:b/>
        </w:rPr>
        <w:t xml:space="preserve">Figuur </w:t>
      </w:r>
      <w:r w:rsidR="00295F45">
        <w:rPr>
          <w:rFonts w:ascii="Calibri" w:hAnsi="Calibri" w:cs="Calibri"/>
          <w:b/>
        </w:rPr>
        <w:fldChar w:fldCharType="begin"/>
      </w:r>
      <w:r w:rsidR="00295F45">
        <w:rPr>
          <w:rFonts w:ascii="Calibri" w:hAnsi="Calibri" w:cs="Calibri"/>
          <w:b/>
        </w:rPr>
        <w:instrText xml:space="preserve"> STYLEREF 1 \s </w:instrText>
      </w:r>
      <w:r w:rsidR="00295F45">
        <w:rPr>
          <w:rFonts w:ascii="Calibri" w:hAnsi="Calibri" w:cs="Calibri"/>
          <w:b/>
        </w:rPr>
        <w:fldChar w:fldCharType="separate"/>
      </w:r>
      <w:r w:rsidR="00295F45">
        <w:rPr>
          <w:rFonts w:ascii="Calibri" w:hAnsi="Calibri" w:cs="Calibri"/>
          <w:b/>
          <w:noProof/>
        </w:rPr>
        <w:t>5</w:t>
      </w:r>
      <w:r w:rsidR="00295F45">
        <w:rPr>
          <w:rFonts w:ascii="Calibri" w:hAnsi="Calibri" w:cs="Calibri"/>
          <w:b/>
        </w:rPr>
        <w:fldChar w:fldCharType="end"/>
      </w:r>
      <w:r w:rsidR="00295F45">
        <w:rPr>
          <w:rFonts w:ascii="Calibri" w:hAnsi="Calibri" w:cs="Calibri"/>
          <w:b/>
        </w:rPr>
        <w:t>.</w:t>
      </w:r>
      <w:r w:rsidR="00295F45">
        <w:rPr>
          <w:rFonts w:ascii="Calibri" w:hAnsi="Calibri" w:cs="Calibri"/>
          <w:b/>
        </w:rPr>
        <w:fldChar w:fldCharType="begin"/>
      </w:r>
      <w:r w:rsidR="00295F45">
        <w:rPr>
          <w:rFonts w:ascii="Calibri" w:hAnsi="Calibri" w:cs="Calibri"/>
          <w:b/>
        </w:rPr>
        <w:instrText xml:space="preserve"> SEQ Figuur \* ARABIC \s 1 </w:instrText>
      </w:r>
      <w:r w:rsidR="00295F45">
        <w:rPr>
          <w:rFonts w:ascii="Calibri" w:hAnsi="Calibri" w:cs="Calibri"/>
          <w:b/>
        </w:rPr>
        <w:fldChar w:fldCharType="separate"/>
      </w:r>
      <w:r w:rsidR="00295F45">
        <w:rPr>
          <w:rFonts w:ascii="Calibri" w:hAnsi="Calibri" w:cs="Calibri"/>
          <w:b/>
          <w:noProof/>
        </w:rPr>
        <w:t>1</w:t>
      </w:r>
      <w:r w:rsidR="00295F45">
        <w:rPr>
          <w:rFonts w:ascii="Calibri" w:hAnsi="Calibri" w:cs="Calibri"/>
          <w:b/>
        </w:rPr>
        <w:fldChar w:fldCharType="end"/>
      </w:r>
      <w:r>
        <w:rPr>
          <w:rFonts w:ascii="Calibri Light" w:hAnsi="Calibri Light" w:cs="Calibri Light"/>
        </w:rPr>
        <w:t xml:space="preserve"> Planten van rietwortelstokken binnen de bescherming van “vraatrasters” – Veluwerandmeren (</w:t>
      </w:r>
      <w:proofErr w:type="spellStart"/>
      <w:r>
        <w:rPr>
          <w:rFonts w:ascii="Calibri Light" w:hAnsi="Calibri Light" w:cs="Calibri Light"/>
        </w:rPr>
        <w:t>Foto_Ecogroen</w:t>
      </w:r>
      <w:proofErr w:type="spellEnd"/>
      <w:r>
        <w:rPr>
          <w:rFonts w:ascii="Calibri Light" w:hAnsi="Calibri Light" w:cs="Calibri Light"/>
        </w:rPr>
        <w:t>)</w:t>
      </w:r>
      <w:r w:rsidR="008C0B09">
        <w:rPr>
          <w:rFonts w:ascii="Calibri Light" w:hAnsi="Calibri Light" w:cs="Calibri Light"/>
        </w:rPr>
        <w:t>.</w:t>
      </w:r>
    </w:p>
    <w:p w14:paraId="5F711391" w14:textId="77777777" w:rsidR="00F84D4F" w:rsidRPr="00F84D4F" w:rsidRDefault="00F84D4F" w:rsidP="00E90706">
      <w:pPr>
        <w:pStyle w:val="BasistekstEcoGroen"/>
      </w:pPr>
    </w:p>
    <w:p w14:paraId="450C7A3E" w14:textId="244C0D15" w:rsidR="008C0B09" w:rsidRDefault="007A7F20" w:rsidP="007A7F20">
      <w:pPr>
        <w:pStyle w:val="BasistekstEcoGroen"/>
      </w:pPr>
      <w:r>
        <w:t>Bij de aanplant van wortelstokken is het van belang dat uitlopers niet te ver onder</w:t>
      </w:r>
      <w:r w:rsidR="00F84D4F">
        <w:t xml:space="preserve"> </w:t>
      </w:r>
      <w:r>
        <w:t xml:space="preserve">water geplaatst worden (max. 15 cm liefst met uitlopers of punten van wortelstok boven water) omdat het riet anders verdrinkt/niet aanslaat. Rasters kunnen bestaan uit palen (ca. 60-80 cm boven waterpeil) met daartussen gespannen dubbeltjesgaas. De rasters beschermen zo tegen inzwemmen en als de onderlinge afstand tussen rasters niet groter is dan 5 </w:t>
      </w:r>
      <w:r w:rsidR="00F84D4F">
        <w:t xml:space="preserve">á </w:t>
      </w:r>
      <w:r>
        <w:t xml:space="preserve">6 meter wordt ook invliegen van ganzen </w:t>
      </w:r>
      <w:r w:rsidR="00F84D4F">
        <w:t>tegengegaan</w:t>
      </w:r>
      <w:r>
        <w:t xml:space="preserve"> (zie figuur 5.2). </w:t>
      </w:r>
    </w:p>
    <w:p w14:paraId="1872DCD6" w14:textId="77777777" w:rsidR="000E6CE0" w:rsidRDefault="000E6CE0" w:rsidP="007A7F20">
      <w:pPr>
        <w:pStyle w:val="BasistekstEcoGroen"/>
      </w:pPr>
    </w:p>
    <w:p w14:paraId="341CBDAA" w14:textId="2148A4BA" w:rsidR="007A7F20" w:rsidRDefault="007A7F20" w:rsidP="007A7F20">
      <w:pPr>
        <w:pStyle w:val="BasistekstEcoGroen"/>
        <w:keepNext/>
      </w:pPr>
      <w:r>
        <w:rPr>
          <w:noProof/>
        </w:rPr>
        <w:lastRenderedPageBreak/>
        <w:drawing>
          <wp:inline distT="0" distB="0" distL="0" distR="0" wp14:anchorId="62CD843B" wp14:editId="2DBE7DE5">
            <wp:extent cx="5028156" cy="2828925"/>
            <wp:effectExtent l="0" t="0" r="1270" b="0"/>
            <wp:docPr id="31" name="Afbeelding 31" descr="Afbeelding met water, gras, luch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Afbeelding met water, gras, lucht, buiten&#10;&#10;Automatisch gegenereerde beschrijvi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87059" cy="2862065"/>
                    </a:xfrm>
                    <a:prstGeom prst="rect">
                      <a:avLst/>
                    </a:prstGeom>
                    <a:noFill/>
                    <a:ln>
                      <a:noFill/>
                    </a:ln>
                  </pic:spPr>
                </pic:pic>
              </a:graphicData>
            </a:graphic>
          </wp:inline>
        </w:drawing>
      </w:r>
    </w:p>
    <w:p w14:paraId="4DA5024A" w14:textId="67B8B051" w:rsidR="007A7F20" w:rsidRDefault="007A7F20" w:rsidP="007A7F20">
      <w:pPr>
        <w:pStyle w:val="Bijschrift"/>
        <w:rPr>
          <w:rFonts w:ascii="Calibri Light" w:hAnsi="Calibri Light" w:cs="Calibri Light"/>
        </w:rPr>
      </w:pPr>
      <w:r>
        <w:rPr>
          <w:rFonts w:ascii="Calibri" w:hAnsi="Calibri" w:cs="Calibri"/>
          <w:b/>
        </w:rPr>
        <w:t xml:space="preserve">Figuur </w:t>
      </w:r>
      <w:r w:rsidR="00295F45">
        <w:rPr>
          <w:rFonts w:ascii="Calibri" w:hAnsi="Calibri" w:cs="Calibri"/>
          <w:b/>
        </w:rPr>
        <w:fldChar w:fldCharType="begin"/>
      </w:r>
      <w:r w:rsidR="00295F45">
        <w:rPr>
          <w:rFonts w:ascii="Calibri" w:hAnsi="Calibri" w:cs="Calibri"/>
          <w:b/>
        </w:rPr>
        <w:instrText xml:space="preserve"> STYLEREF 1 \s </w:instrText>
      </w:r>
      <w:r w:rsidR="00295F45">
        <w:rPr>
          <w:rFonts w:ascii="Calibri" w:hAnsi="Calibri" w:cs="Calibri"/>
          <w:b/>
        </w:rPr>
        <w:fldChar w:fldCharType="separate"/>
      </w:r>
      <w:r w:rsidR="00295F45">
        <w:rPr>
          <w:rFonts w:ascii="Calibri" w:hAnsi="Calibri" w:cs="Calibri"/>
          <w:b/>
          <w:noProof/>
        </w:rPr>
        <w:t>5</w:t>
      </w:r>
      <w:r w:rsidR="00295F45">
        <w:rPr>
          <w:rFonts w:ascii="Calibri" w:hAnsi="Calibri" w:cs="Calibri"/>
          <w:b/>
        </w:rPr>
        <w:fldChar w:fldCharType="end"/>
      </w:r>
      <w:r w:rsidR="00295F45">
        <w:rPr>
          <w:rFonts w:ascii="Calibri" w:hAnsi="Calibri" w:cs="Calibri"/>
          <w:b/>
        </w:rPr>
        <w:t>.</w:t>
      </w:r>
      <w:r w:rsidR="00295F45">
        <w:rPr>
          <w:rFonts w:ascii="Calibri" w:hAnsi="Calibri" w:cs="Calibri"/>
          <w:b/>
        </w:rPr>
        <w:fldChar w:fldCharType="begin"/>
      </w:r>
      <w:r w:rsidR="00295F45">
        <w:rPr>
          <w:rFonts w:ascii="Calibri" w:hAnsi="Calibri" w:cs="Calibri"/>
          <w:b/>
        </w:rPr>
        <w:instrText xml:space="preserve"> SEQ Figuur \* ARABIC \s 1 </w:instrText>
      </w:r>
      <w:r w:rsidR="00295F45">
        <w:rPr>
          <w:rFonts w:ascii="Calibri" w:hAnsi="Calibri" w:cs="Calibri"/>
          <w:b/>
        </w:rPr>
        <w:fldChar w:fldCharType="separate"/>
      </w:r>
      <w:r w:rsidR="00295F45">
        <w:rPr>
          <w:rFonts w:ascii="Calibri" w:hAnsi="Calibri" w:cs="Calibri"/>
          <w:b/>
          <w:noProof/>
        </w:rPr>
        <w:t>2</w:t>
      </w:r>
      <w:r w:rsidR="00295F45">
        <w:rPr>
          <w:rFonts w:ascii="Calibri" w:hAnsi="Calibri" w:cs="Calibri"/>
          <w:b/>
        </w:rPr>
        <w:fldChar w:fldCharType="end"/>
      </w:r>
      <w:r>
        <w:rPr>
          <w:rFonts w:ascii="Calibri Light" w:hAnsi="Calibri Light" w:cs="Calibri Light"/>
        </w:rPr>
        <w:t xml:space="preserve"> Rietherstel d.m.v. aanplant van wortelstokken en toepassen van rasters </w:t>
      </w:r>
      <w:r w:rsidR="002F2E6F">
        <w:rPr>
          <w:rFonts w:ascii="Calibri Light" w:hAnsi="Calibri Light" w:cs="Calibri Light"/>
        </w:rPr>
        <w:t xml:space="preserve"> -</w:t>
      </w:r>
      <w:r>
        <w:rPr>
          <w:rFonts w:ascii="Calibri Light" w:hAnsi="Calibri Light" w:cs="Calibri Light"/>
        </w:rPr>
        <w:t xml:space="preserve"> Veluwerandmeren (</w:t>
      </w:r>
      <w:proofErr w:type="spellStart"/>
      <w:r>
        <w:rPr>
          <w:rFonts w:ascii="Calibri Light" w:hAnsi="Calibri Light" w:cs="Calibri Light"/>
        </w:rPr>
        <w:t>Foto</w:t>
      </w:r>
      <w:r w:rsidR="00F84D4F">
        <w:rPr>
          <w:rFonts w:ascii="Calibri Light" w:hAnsi="Calibri Light" w:cs="Calibri Light"/>
        </w:rPr>
        <w:t>:</w:t>
      </w:r>
      <w:r>
        <w:rPr>
          <w:rFonts w:ascii="Calibri Light" w:hAnsi="Calibri Light" w:cs="Calibri Light"/>
        </w:rPr>
        <w:t>_Ecogroen</w:t>
      </w:r>
      <w:proofErr w:type="spellEnd"/>
      <w:r>
        <w:rPr>
          <w:rFonts w:ascii="Calibri Light" w:hAnsi="Calibri Light" w:cs="Calibri Light"/>
        </w:rPr>
        <w:t>)</w:t>
      </w:r>
      <w:r w:rsidR="008C0B09">
        <w:rPr>
          <w:rFonts w:ascii="Calibri Light" w:hAnsi="Calibri Light" w:cs="Calibri Light"/>
        </w:rPr>
        <w:t>.</w:t>
      </w:r>
    </w:p>
    <w:p w14:paraId="09AA46C5" w14:textId="08CDBB81" w:rsidR="008C0B09" w:rsidRDefault="007A7F20" w:rsidP="007A7F20">
      <w:pPr>
        <w:pStyle w:val="BasistekstEcoGroen"/>
      </w:pPr>
      <w:r>
        <w:t>Een andere mogelijkheid</w:t>
      </w:r>
      <w:r w:rsidR="00D57F16">
        <w:t xml:space="preserve"> om de jonge aanplant te beschermen</w:t>
      </w:r>
      <w:r>
        <w:t xml:space="preserve"> is door </w:t>
      </w:r>
      <w:r w:rsidR="00D57F16">
        <w:t xml:space="preserve">het </w:t>
      </w:r>
      <w:r>
        <w:t>plaatsen</w:t>
      </w:r>
      <w:r w:rsidR="00D57F16">
        <w:t xml:space="preserve"> van palen</w:t>
      </w:r>
      <w:r>
        <w:t xml:space="preserve"> (ca. 50 cm boven waterpeil) en die over de koppen </w:t>
      </w:r>
      <w:r w:rsidR="00F84D4F">
        <w:t xml:space="preserve">te </w:t>
      </w:r>
      <w:r>
        <w:t xml:space="preserve">voorzien van lint of draad zodat dit een zichtbare barrière vormt voor de ganzen (zie figuur 5.3). Een combinatie van beide rastertoepassingen is vanzelfsprekend effectiever maar vraagt </w:t>
      </w:r>
      <w:r w:rsidR="008C0B09">
        <w:t>ook</w:t>
      </w:r>
      <w:r>
        <w:t xml:space="preserve"> meer inspanning bij aanleg en onderhoud. In de praktijk blijkt </w:t>
      </w:r>
      <w:r w:rsidR="00D57F16">
        <w:t xml:space="preserve">de toepassing van </w:t>
      </w:r>
      <w:r>
        <w:t xml:space="preserve">één type raster </w:t>
      </w:r>
      <w:r w:rsidR="00D57F16">
        <w:t xml:space="preserve">voldoende </w:t>
      </w:r>
      <w:r>
        <w:t>te werken.</w:t>
      </w:r>
    </w:p>
    <w:p w14:paraId="45D315AC" w14:textId="77777777" w:rsidR="008C0B09" w:rsidRDefault="008C0B09" w:rsidP="007A7F20">
      <w:pPr>
        <w:pStyle w:val="BasistekstEcoGroen"/>
      </w:pPr>
    </w:p>
    <w:p w14:paraId="4AEA45B1" w14:textId="1D240396" w:rsidR="007A7F20" w:rsidRDefault="007A7F20" w:rsidP="007A7F20">
      <w:pPr>
        <w:pStyle w:val="BasistekstEcoGroen"/>
      </w:pPr>
      <w:r>
        <w:rPr>
          <w:noProof/>
        </w:rPr>
        <w:drawing>
          <wp:inline distT="0" distB="0" distL="0" distR="0" wp14:anchorId="0156B250" wp14:editId="0A3FCE96">
            <wp:extent cx="5095875" cy="2867025"/>
            <wp:effectExtent l="0" t="0" r="9525" b="9525"/>
            <wp:docPr id="23" name="Afbeelding 23" descr="Afbeelding met water, lucht, buiten, me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Afbeelding met water, lucht, buiten, meer&#10;&#10;Automatisch gegenereerde beschrijvi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95875" cy="2867025"/>
                    </a:xfrm>
                    <a:prstGeom prst="rect">
                      <a:avLst/>
                    </a:prstGeom>
                    <a:noFill/>
                    <a:ln>
                      <a:noFill/>
                    </a:ln>
                  </pic:spPr>
                </pic:pic>
              </a:graphicData>
            </a:graphic>
          </wp:inline>
        </w:drawing>
      </w:r>
    </w:p>
    <w:p w14:paraId="18808200" w14:textId="45ADAB1C" w:rsidR="007A7F20" w:rsidRDefault="007A7F20" w:rsidP="007A7F20">
      <w:pPr>
        <w:pStyle w:val="Bijschrift"/>
        <w:rPr>
          <w:rFonts w:ascii="Calibri Light" w:hAnsi="Calibri Light" w:cs="Calibri Light"/>
        </w:rPr>
      </w:pPr>
      <w:r>
        <w:rPr>
          <w:rFonts w:ascii="Calibri" w:hAnsi="Calibri" w:cs="Calibri"/>
          <w:b/>
        </w:rPr>
        <w:t xml:space="preserve">Figuur </w:t>
      </w:r>
      <w:r w:rsidR="00295F45">
        <w:rPr>
          <w:rFonts w:ascii="Calibri" w:hAnsi="Calibri" w:cs="Calibri"/>
          <w:b/>
        </w:rPr>
        <w:fldChar w:fldCharType="begin"/>
      </w:r>
      <w:r w:rsidR="00295F45">
        <w:rPr>
          <w:rFonts w:ascii="Calibri" w:hAnsi="Calibri" w:cs="Calibri"/>
          <w:b/>
        </w:rPr>
        <w:instrText xml:space="preserve"> STYLEREF 1 \s </w:instrText>
      </w:r>
      <w:r w:rsidR="00295F45">
        <w:rPr>
          <w:rFonts w:ascii="Calibri" w:hAnsi="Calibri" w:cs="Calibri"/>
          <w:b/>
        </w:rPr>
        <w:fldChar w:fldCharType="separate"/>
      </w:r>
      <w:r w:rsidR="00295F45">
        <w:rPr>
          <w:rFonts w:ascii="Calibri" w:hAnsi="Calibri" w:cs="Calibri"/>
          <w:b/>
          <w:noProof/>
        </w:rPr>
        <w:t>5</w:t>
      </w:r>
      <w:r w:rsidR="00295F45">
        <w:rPr>
          <w:rFonts w:ascii="Calibri" w:hAnsi="Calibri" w:cs="Calibri"/>
          <w:b/>
        </w:rPr>
        <w:fldChar w:fldCharType="end"/>
      </w:r>
      <w:r w:rsidR="00295F45">
        <w:rPr>
          <w:rFonts w:ascii="Calibri" w:hAnsi="Calibri" w:cs="Calibri"/>
          <w:b/>
        </w:rPr>
        <w:t>.</w:t>
      </w:r>
      <w:r w:rsidR="00295F45">
        <w:rPr>
          <w:rFonts w:ascii="Calibri" w:hAnsi="Calibri" w:cs="Calibri"/>
          <w:b/>
        </w:rPr>
        <w:fldChar w:fldCharType="begin"/>
      </w:r>
      <w:r w:rsidR="00295F45">
        <w:rPr>
          <w:rFonts w:ascii="Calibri" w:hAnsi="Calibri" w:cs="Calibri"/>
          <w:b/>
        </w:rPr>
        <w:instrText xml:space="preserve"> SEQ Figuur \* ARABIC \s 1 </w:instrText>
      </w:r>
      <w:r w:rsidR="00295F45">
        <w:rPr>
          <w:rFonts w:ascii="Calibri" w:hAnsi="Calibri" w:cs="Calibri"/>
          <w:b/>
        </w:rPr>
        <w:fldChar w:fldCharType="separate"/>
      </w:r>
      <w:r w:rsidR="00295F45">
        <w:rPr>
          <w:rFonts w:ascii="Calibri" w:hAnsi="Calibri" w:cs="Calibri"/>
          <w:b/>
          <w:noProof/>
        </w:rPr>
        <w:t>3</w:t>
      </w:r>
      <w:r w:rsidR="00295F45">
        <w:rPr>
          <w:rFonts w:ascii="Calibri" w:hAnsi="Calibri" w:cs="Calibri"/>
          <w:b/>
        </w:rPr>
        <w:fldChar w:fldCharType="end"/>
      </w:r>
      <w:r>
        <w:rPr>
          <w:rFonts w:ascii="Calibri Light" w:hAnsi="Calibri Light" w:cs="Calibri Light"/>
        </w:rPr>
        <w:t xml:space="preserve"> Bescherming van (toekomstige) rietopslag door middel van rasterpalen met lint over de paalkoppen. Veluwerandmeren (</w:t>
      </w:r>
      <w:proofErr w:type="spellStart"/>
      <w:r>
        <w:rPr>
          <w:rFonts w:ascii="Calibri Light" w:hAnsi="Calibri Light" w:cs="Calibri Light"/>
        </w:rPr>
        <w:t>Foto</w:t>
      </w:r>
      <w:r w:rsidR="006B07E0">
        <w:rPr>
          <w:rFonts w:ascii="Calibri Light" w:hAnsi="Calibri Light" w:cs="Calibri Light"/>
        </w:rPr>
        <w:t>:</w:t>
      </w:r>
      <w:r>
        <w:rPr>
          <w:rFonts w:ascii="Calibri Light" w:hAnsi="Calibri Light" w:cs="Calibri Light"/>
        </w:rPr>
        <w:t>_Ecogroen</w:t>
      </w:r>
      <w:proofErr w:type="spellEnd"/>
      <w:r>
        <w:rPr>
          <w:rFonts w:ascii="Calibri Light" w:hAnsi="Calibri Light" w:cs="Calibri Light"/>
        </w:rPr>
        <w:t>)</w:t>
      </w:r>
      <w:r w:rsidR="006321D6">
        <w:rPr>
          <w:rFonts w:ascii="Calibri Light" w:hAnsi="Calibri Light" w:cs="Calibri Light"/>
        </w:rPr>
        <w:t>.</w:t>
      </w:r>
    </w:p>
    <w:p w14:paraId="14A0C2D3" w14:textId="1566ACE0" w:rsidR="007304C0" w:rsidRPr="00AC36F0" w:rsidRDefault="007A7F20" w:rsidP="007304C0">
      <w:pPr>
        <w:pStyle w:val="BasistekstEcoGroen"/>
      </w:pPr>
      <w:r>
        <w:t xml:space="preserve">Met het verwijderen van rasters (nadat riet is ontstaan) moet terughoudend worden omgegaan. Bij rietherstel projecten aan de randen van de Veluwerandmeren is het ook na enkele jaren nog voorgekomen dat na het verwijderen van het raster het riet alsnog verdween door ganzenvraat. Het </w:t>
      </w:r>
      <w:r w:rsidR="006B07E0">
        <w:t>advies is</w:t>
      </w:r>
      <w:r>
        <w:t xml:space="preserve"> om bij een hoge druk van ganzen de rasters te behouden.</w:t>
      </w:r>
    </w:p>
    <w:tbl>
      <w:tblPr>
        <w:tblStyle w:val="Tabelraster"/>
        <w:tblpPr w:rightFromText="2268" w:bottomFromText="765" w:vertAnchor="page" w:horzAnchor="page" w:tblpX="1" w:tblpY="216"/>
        <w:tblW w:w="106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04"/>
        <w:gridCol w:w="8049"/>
      </w:tblGrid>
      <w:tr w:rsidR="007304C0" w14:paraId="576DCA8B" w14:textId="77777777" w:rsidTr="00715BC7">
        <w:trPr>
          <w:trHeight w:hRule="exact" w:val="834"/>
        </w:trPr>
        <w:tc>
          <w:tcPr>
            <w:tcW w:w="2604" w:type="dxa"/>
            <w:shd w:val="clear" w:color="auto" w:fill="auto"/>
          </w:tcPr>
          <w:sdt>
            <w:sdtPr>
              <w:id w:val="-1135180061"/>
              <w:lock w:val="contentLocked"/>
              <w:placeholder>
                <w:docPart w:val="627FFF6766CF418086F9B37A89F62902"/>
              </w:placeholder>
              <w:group/>
            </w:sdtPr>
            <w:sdtEndPr/>
            <w:sdtContent>
              <w:p w14:paraId="765EE454" w14:textId="77777777" w:rsidR="007304C0" w:rsidRDefault="007304C0" w:rsidP="00715BC7">
                <w:pPr>
                  <w:pStyle w:val="ZsysNieuwHoofdstuk"/>
                </w:pPr>
                <w:r>
                  <w:rPr>
                    <w:noProof/>
                  </w:rPr>
                  <mc:AlternateContent>
                    <mc:Choice Requires="wpg">
                      <w:drawing>
                        <wp:anchor distT="0" distB="0" distL="114300" distR="114300" simplePos="0" relativeHeight="251670528" behindDoc="1" locked="0" layoutInCell="1" allowOverlap="1" wp14:anchorId="1BEEDD13" wp14:editId="35A3F2C0">
                          <wp:simplePos x="0" y="0"/>
                          <wp:positionH relativeFrom="page">
                            <wp:posOffset>0</wp:posOffset>
                          </wp:positionH>
                          <wp:positionV relativeFrom="page">
                            <wp:posOffset>-136525</wp:posOffset>
                          </wp:positionV>
                          <wp:extent cx="7560310" cy="2858135"/>
                          <wp:effectExtent l="0" t="0" r="2540" b="0"/>
                          <wp:wrapNone/>
                          <wp:docPr id="766" name="Group 766(JU-LOCK)"/>
                          <wp:cNvGraphicFramePr>
                            <a:graphicFrameLocks xmlns:a="http://schemas.openxmlformats.org/drawingml/2006/main" noSelect="1"/>
                          </wp:cNvGraphicFramePr>
                          <a:graphic xmlns:a="http://schemas.openxmlformats.org/drawingml/2006/main">
                            <a:graphicData uri="http://schemas.microsoft.com/office/word/2010/wordprocessingGroup">
                              <wpg:wgp>
                                <wpg:cNvGrpSpPr>
                                  <a:grpSpLocks noSelect="1"/>
                                </wpg:cNvGrpSpPr>
                                <wpg:grpSpPr>
                                  <a:xfrm>
                                    <a:off x="0" y="0"/>
                                    <a:ext cx="7560310" cy="2858135"/>
                                    <a:chOff x="0" y="0"/>
                                    <a:chExt cx="7560310" cy="2858660"/>
                                  </a:xfrm>
                                </wpg:grpSpPr>
                                <wps:wsp>
                                  <wps:cNvPr id="758" name="Rectangle 62"/>
                                  <wps:cNvSpPr>
                                    <a:spLocks noChangeArrowheads="1"/>
                                  </wps:cNvSpPr>
                                  <wps:spPr bwMode="auto">
                                    <a:xfrm>
                                      <a:off x="0" y="0"/>
                                      <a:ext cx="7560310" cy="2375641"/>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760" name="Groep 92"/>
                                  <wpg:cNvGrpSpPr>
                                    <a:grpSpLocks/>
                                  </wpg:cNvGrpSpPr>
                                  <wpg:grpSpPr bwMode="auto">
                                    <a:xfrm>
                                      <a:off x="7048500" y="1854200"/>
                                      <a:ext cx="511201" cy="1004460"/>
                                      <a:chOff x="0" y="0"/>
                                      <a:chExt cx="5118" cy="10033"/>
                                    </a:xfrm>
                                  </wpg:grpSpPr>
                                  <wps:wsp>
                                    <wps:cNvPr id="761" name="Freeform 54"/>
                                    <wps:cNvSpPr>
                                      <a:spLocks/>
                                    </wps:cNvSpPr>
                                    <wps:spPr bwMode="auto">
                                      <a:xfrm>
                                        <a:off x="6" y="5226"/>
                                        <a:ext cx="5112" cy="4807"/>
                                      </a:xfrm>
                                      <a:custGeom>
                                        <a:avLst/>
                                        <a:gdLst>
                                          <a:gd name="T0" fmla="*/ 213493 w 1609"/>
                                          <a:gd name="T1" fmla="*/ 0 h 1514"/>
                                          <a:gd name="T2" fmla="*/ 0 w 1609"/>
                                          <a:gd name="T3" fmla="*/ 0 h 1514"/>
                                          <a:gd name="T4" fmla="*/ 501009 w 1609"/>
                                          <a:gd name="T5" fmla="*/ 480695 h 1514"/>
                                          <a:gd name="T6" fmla="*/ 511175 w 1609"/>
                                          <a:gd name="T7" fmla="*/ 479425 h 1514"/>
                                          <a:gd name="T8" fmla="*/ 511175 w 1609"/>
                                          <a:gd name="T9" fmla="*/ 266065 h 1514"/>
                                          <a:gd name="T10" fmla="*/ 501009 w 1609"/>
                                          <a:gd name="T11" fmla="*/ 267653 h 1514"/>
                                          <a:gd name="T12" fmla="*/ 213493 w 1609"/>
                                          <a:gd name="T13" fmla="*/ 0 h 151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609" h="1514">
                                            <a:moveTo>
                                              <a:pt x="672" y="0"/>
                                            </a:moveTo>
                                            <a:cubicBezTo>
                                              <a:pt x="0" y="0"/>
                                              <a:pt x="0" y="0"/>
                                              <a:pt x="0" y="0"/>
                                            </a:cubicBezTo>
                                            <a:cubicBezTo>
                                              <a:pt x="33" y="842"/>
                                              <a:pt x="726" y="1514"/>
                                              <a:pt x="1577" y="1514"/>
                                            </a:cubicBezTo>
                                            <a:cubicBezTo>
                                              <a:pt x="1600" y="1514"/>
                                              <a:pt x="1586" y="1511"/>
                                              <a:pt x="1609" y="1510"/>
                                            </a:cubicBezTo>
                                            <a:cubicBezTo>
                                              <a:pt x="1609" y="838"/>
                                              <a:pt x="1609" y="838"/>
                                              <a:pt x="1609" y="838"/>
                                            </a:cubicBezTo>
                                            <a:cubicBezTo>
                                              <a:pt x="1586" y="840"/>
                                              <a:pt x="1600" y="843"/>
                                              <a:pt x="1577" y="843"/>
                                            </a:cubicBezTo>
                                            <a:cubicBezTo>
                                              <a:pt x="1097" y="843"/>
                                              <a:pt x="704" y="471"/>
                                              <a:pt x="672" y="0"/>
                                            </a:cubicBezTo>
                                          </a:path>
                                        </a:pathLst>
                                      </a:custGeom>
                                      <a:solidFill>
                                        <a:srgbClr val="E8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2" name="Freeform 55"/>
                                    <wps:cNvSpPr>
                                      <a:spLocks/>
                                    </wps:cNvSpPr>
                                    <wps:spPr bwMode="auto">
                                      <a:xfrm>
                                        <a:off x="0" y="4997"/>
                                        <a:ext cx="2139" cy="229"/>
                                      </a:xfrm>
                                      <a:custGeom>
                                        <a:avLst/>
                                        <a:gdLst>
                                          <a:gd name="T0" fmla="*/ 318 w 674"/>
                                          <a:gd name="T1" fmla="*/ 0 h 73"/>
                                          <a:gd name="T2" fmla="*/ 0 w 674"/>
                                          <a:gd name="T3" fmla="*/ 0 h 73"/>
                                          <a:gd name="T4" fmla="*/ 0 w 674"/>
                                          <a:gd name="T5" fmla="*/ 5324 h 73"/>
                                          <a:gd name="T6" fmla="*/ 635 w 674"/>
                                          <a:gd name="T7" fmla="*/ 22860 h 73"/>
                                          <a:gd name="T8" fmla="*/ 213995 w 674"/>
                                          <a:gd name="T9" fmla="*/ 22860 h 73"/>
                                          <a:gd name="T10" fmla="*/ 213360 w 674"/>
                                          <a:gd name="T11" fmla="*/ 15658 h 73"/>
                                          <a:gd name="T12" fmla="*/ 318 w 674"/>
                                          <a:gd name="T13" fmla="*/ 15658 h 73"/>
                                          <a:gd name="T14" fmla="*/ 318 w 674"/>
                                          <a:gd name="T15" fmla="*/ 7829 h 73"/>
                                          <a:gd name="T16" fmla="*/ 318 w 674"/>
                                          <a:gd name="T17" fmla="*/ 0 h 7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674" h="73">
                                            <a:moveTo>
                                              <a:pt x="1" y="0"/>
                                            </a:moveTo>
                                            <a:cubicBezTo>
                                              <a:pt x="0" y="0"/>
                                              <a:pt x="0" y="0"/>
                                              <a:pt x="0" y="0"/>
                                            </a:cubicBezTo>
                                            <a:cubicBezTo>
                                              <a:pt x="0" y="17"/>
                                              <a:pt x="0" y="17"/>
                                              <a:pt x="0" y="17"/>
                                            </a:cubicBezTo>
                                            <a:cubicBezTo>
                                              <a:pt x="0" y="36"/>
                                              <a:pt x="1" y="55"/>
                                              <a:pt x="2" y="73"/>
                                            </a:cubicBezTo>
                                            <a:cubicBezTo>
                                              <a:pt x="674" y="73"/>
                                              <a:pt x="674" y="73"/>
                                              <a:pt x="674" y="73"/>
                                            </a:cubicBezTo>
                                            <a:cubicBezTo>
                                              <a:pt x="673" y="66"/>
                                              <a:pt x="673" y="58"/>
                                              <a:pt x="672" y="50"/>
                                            </a:cubicBezTo>
                                            <a:cubicBezTo>
                                              <a:pt x="1" y="50"/>
                                              <a:pt x="1" y="50"/>
                                              <a:pt x="1" y="50"/>
                                            </a:cubicBezTo>
                                            <a:cubicBezTo>
                                              <a:pt x="1" y="42"/>
                                              <a:pt x="1" y="34"/>
                                              <a:pt x="1" y="25"/>
                                            </a:cubicBezTo>
                                            <a:cubicBezTo>
                                              <a:pt x="1" y="0"/>
                                              <a:pt x="1" y="0"/>
                                              <a:pt x="1" y="0"/>
                                            </a:cubicBezTo>
                                          </a:path>
                                        </a:pathLst>
                                      </a:custGeom>
                                      <a:solidFill>
                                        <a:srgbClr val="E1E6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56"/>
                                    <wps:cNvSpPr>
                                      <a:spLocks/>
                                    </wps:cNvSpPr>
                                    <wps:spPr bwMode="auto">
                                      <a:xfrm>
                                        <a:off x="0" y="0"/>
                                        <a:ext cx="5118" cy="5156"/>
                                      </a:xfrm>
                                      <a:custGeom>
                                        <a:avLst/>
                                        <a:gdLst>
                                          <a:gd name="T0" fmla="*/ 501002 w 1610"/>
                                          <a:gd name="T1" fmla="*/ 0 h 1623"/>
                                          <a:gd name="T2" fmla="*/ 0 w 1610"/>
                                          <a:gd name="T3" fmla="*/ 497829 h 1623"/>
                                          <a:gd name="T4" fmla="*/ 0 w 1610"/>
                                          <a:gd name="T5" fmla="*/ 499735 h 1623"/>
                                          <a:gd name="T6" fmla="*/ 212989 w 1610"/>
                                          <a:gd name="T7" fmla="*/ 499735 h 1623"/>
                                          <a:gd name="T8" fmla="*/ 212989 w 1610"/>
                                          <a:gd name="T9" fmla="*/ 502594 h 1623"/>
                                          <a:gd name="T10" fmla="*/ 213307 w 1610"/>
                                          <a:gd name="T11" fmla="*/ 515620 h 1623"/>
                                          <a:gd name="T12" fmla="*/ 213625 w 1610"/>
                                          <a:gd name="T13" fmla="*/ 515620 h 1623"/>
                                          <a:gd name="T14" fmla="*/ 213307 w 1610"/>
                                          <a:gd name="T15" fmla="*/ 501006 h 1623"/>
                                          <a:gd name="T16" fmla="*/ 501002 w 1610"/>
                                          <a:gd name="T17" fmla="*/ 213174 h 1623"/>
                                          <a:gd name="T18" fmla="*/ 511810 w 1610"/>
                                          <a:gd name="T19" fmla="*/ 213491 h 1623"/>
                                          <a:gd name="T20" fmla="*/ 511810 w 1610"/>
                                          <a:gd name="T21" fmla="*/ 0 h 1623"/>
                                          <a:gd name="T22" fmla="*/ 501002 w 1610"/>
                                          <a:gd name="T23" fmla="*/ 0 h 162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1610" h="1623">
                                            <a:moveTo>
                                              <a:pt x="1576" y="0"/>
                                            </a:moveTo>
                                            <a:cubicBezTo>
                                              <a:pt x="709" y="0"/>
                                              <a:pt x="5" y="701"/>
                                              <a:pt x="0" y="1567"/>
                                            </a:cubicBezTo>
                                            <a:cubicBezTo>
                                              <a:pt x="0" y="1573"/>
                                              <a:pt x="0" y="1573"/>
                                              <a:pt x="0" y="1573"/>
                                            </a:cubicBezTo>
                                            <a:cubicBezTo>
                                              <a:pt x="670" y="1573"/>
                                              <a:pt x="670" y="1573"/>
                                              <a:pt x="670" y="1573"/>
                                            </a:cubicBezTo>
                                            <a:cubicBezTo>
                                              <a:pt x="670" y="1582"/>
                                              <a:pt x="670" y="1582"/>
                                              <a:pt x="670" y="1582"/>
                                            </a:cubicBezTo>
                                            <a:cubicBezTo>
                                              <a:pt x="670" y="1596"/>
                                              <a:pt x="671" y="1610"/>
                                              <a:pt x="671" y="1623"/>
                                            </a:cubicBezTo>
                                            <a:cubicBezTo>
                                              <a:pt x="672" y="1623"/>
                                              <a:pt x="672" y="1623"/>
                                              <a:pt x="672" y="1623"/>
                                            </a:cubicBezTo>
                                            <a:cubicBezTo>
                                              <a:pt x="671" y="1608"/>
                                              <a:pt x="671" y="1593"/>
                                              <a:pt x="671" y="1577"/>
                                            </a:cubicBezTo>
                                            <a:cubicBezTo>
                                              <a:pt x="671" y="1077"/>
                                              <a:pt x="1077" y="671"/>
                                              <a:pt x="1576" y="671"/>
                                            </a:cubicBezTo>
                                            <a:cubicBezTo>
                                              <a:pt x="1587" y="671"/>
                                              <a:pt x="1599" y="671"/>
                                              <a:pt x="1610" y="672"/>
                                            </a:cubicBezTo>
                                            <a:cubicBezTo>
                                              <a:pt x="1610" y="0"/>
                                              <a:pt x="1610" y="0"/>
                                              <a:pt x="1610" y="0"/>
                                            </a:cubicBezTo>
                                            <a:cubicBezTo>
                                              <a:pt x="1599" y="0"/>
                                              <a:pt x="1587" y="0"/>
                                              <a:pt x="1576" y="0"/>
                                            </a:cubicBezTo>
                                          </a:path>
                                        </a:pathLst>
                                      </a:custGeom>
                                      <a:solidFill>
                                        <a:srgbClr val="D6DC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Freeform 57"/>
                                    <wps:cNvSpPr>
                                      <a:spLocks/>
                                    </wps:cNvSpPr>
                                    <wps:spPr bwMode="auto">
                                      <a:xfrm>
                                        <a:off x="0" y="4997"/>
                                        <a:ext cx="2133" cy="159"/>
                                      </a:xfrm>
                                      <a:custGeom>
                                        <a:avLst/>
                                        <a:gdLst>
                                          <a:gd name="T0" fmla="*/ 213042 w 671"/>
                                          <a:gd name="T1" fmla="*/ 0 h 50"/>
                                          <a:gd name="T2" fmla="*/ 0 w 671"/>
                                          <a:gd name="T3" fmla="*/ 0 h 50"/>
                                          <a:gd name="T4" fmla="*/ 0 w 671"/>
                                          <a:gd name="T5" fmla="*/ 7938 h 50"/>
                                          <a:gd name="T6" fmla="*/ 0 w 671"/>
                                          <a:gd name="T7" fmla="*/ 15875 h 50"/>
                                          <a:gd name="T8" fmla="*/ 213360 w 671"/>
                                          <a:gd name="T9" fmla="*/ 15875 h 50"/>
                                          <a:gd name="T10" fmla="*/ 213042 w 671"/>
                                          <a:gd name="T11" fmla="*/ 2858 h 50"/>
                                          <a:gd name="T12" fmla="*/ 213042 w 671"/>
                                          <a:gd name="T13" fmla="*/ 0 h 5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71" h="50">
                                            <a:moveTo>
                                              <a:pt x="670" y="0"/>
                                            </a:moveTo>
                                            <a:cubicBezTo>
                                              <a:pt x="0" y="0"/>
                                              <a:pt x="0" y="0"/>
                                              <a:pt x="0" y="0"/>
                                            </a:cubicBezTo>
                                            <a:cubicBezTo>
                                              <a:pt x="0" y="25"/>
                                              <a:pt x="0" y="25"/>
                                              <a:pt x="0" y="25"/>
                                            </a:cubicBezTo>
                                            <a:cubicBezTo>
                                              <a:pt x="0" y="34"/>
                                              <a:pt x="0" y="42"/>
                                              <a:pt x="0" y="50"/>
                                            </a:cubicBezTo>
                                            <a:cubicBezTo>
                                              <a:pt x="671" y="50"/>
                                              <a:pt x="671" y="50"/>
                                              <a:pt x="671" y="50"/>
                                            </a:cubicBezTo>
                                            <a:cubicBezTo>
                                              <a:pt x="671" y="37"/>
                                              <a:pt x="670" y="23"/>
                                              <a:pt x="670" y="9"/>
                                            </a:cubicBezTo>
                                            <a:cubicBezTo>
                                              <a:pt x="670" y="0"/>
                                              <a:pt x="670" y="0"/>
                                              <a:pt x="670" y="0"/>
                                            </a:cubicBezTo>
                                          </a:path>
                                        </a:pathLst>
                                      </a:custGeom>
                                      <a:solidFill>
                                        <a:srgbClr val="C7CE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765" name="Rectangle 765"/>
                                  <wps:cNvSpPr>
                                    <a:spLocks noChangeArrowheads="1"/>
                                  </wps:cNvSpPr>
                                  <wps:spPr bwMode="auto">
                                    <a:xfrm>
                                      <a:off x="0" y="0"/>
                                      <a:ext cx="1511935" cy="287655"/>
                                    </a:xfrm>
                                    <a:prstGeom prst="rect">
                                      <a:avLst/>
                                    </a:prstGeom>
                                    <a:solidFill>
                                      <a:srgbClr val="8BC75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anchor>
                      </w:drawing>
                    </mc:Choice>
                    <mc:Fallback>
                      <w:pict>
                        <v:group w14:anchorId="1047C210" id="Group 766(JU-LOCK)" o:spid="_x0000_s1026" style="position:absolute;margin-left:0;margin-top:-10.75pt;width:595.3pt;height:225.05pt;z-index:-251645952;mso-position-horizontal-relative:page;mso-position-vertical-relative:page" coordsize="75603,28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">
                          <o:lock v:ext="edit" selection="t"/>
                          <v:rect id="Rectangle 62" o:spid="_x0000_s1027" style="position:absolute;width:75603;height:23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" fillcolor="#f3f5f6" stroked="f"/>
                          <v:group id="Groep 92" o:spid="_x0000_s1028" style="position:absolute;left:70485;top:18542;width:5112;height:10044" coordsize="5118,10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">
                            <v:shape id="Freeform 54" o:spid="_x0000_s1029" style="position:absolute;left:6;top:5226;width:5112;height:4807;visibility:visible;mso-wrap-style:square;v-text-anchor:top" coordsize="1609,1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" path="m672,c,,,,,,33,842,726,1514,1577,1514v23,,9,-3,32,-4c1609,838,1609,838,1609,838v-23,2,-9,5,-32,5c1097,843,704,471,672,e" fillcolor="#e8ebec" stroked="f">
                              <v:path arrowok="t" o:connecttype="custom" o:connectlocs="678295,0;0,0;1591770,1526223;1624069,1522190;1624069,844765;1591770,849807;678295,0" o:connectangles="0,0,0,0,0,0,0"/>
                            </v:shape>
                            <v:shape id="Freeform 55" o:spid="_x0000_s1030" style="position:absolute;top:4997;width:2139;height:229;visibility:visible;mso-wrap-style:square;v-text-anchor:top" coordsize="67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" path="m1,c,,,,,,,17,,17,,17,,36,1,55,2,73v672,,672,,672,c673,66,673,58,672,50,1,50,1,50,1,50v,-8,,-16,,-25c1,,1,,1,e" fillcolor="#e1e6e2" stroked="f">
                              <v:path arrowok="t" o:connecttype="custom" o:connectlocs="1009,0;0,0;0,16701;2015,71712;679133,71712;677117,49119;1009,49119;1009,24559;1009,0" o:connectangles="0,0,0,0,0,0,0,0,0"/>
                            </v:shape>
                            <v:shape id="Freeform 56" o:spid="_x0000_s1031" style="position:absolute;width:5118;height:5156;visibility:visible;mso-wrap-style:square;v-text-anchor:top" coordsize="1610,1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" path="m1576,c709,,5,701,,1567v,6,,6,,6c670,1573,670,1573,670,1573v,9,,9,,9c670,1596,671,1610,671,1623v1,,1,,1,c671,1608,671,1593,671,1577v,-500,406,-906,905,-906c1587,671,1599,671,1610,672,1610,,1610,,1610,v-11,,-23,,-34,e" fillcolor="#d6dcd8" stroked="f">
                              <v:path arrowok="t" o:connecttype="custom" o:connectlocs="1592626,0;0,1581520;0,1587575;677067,1587575;677067,1596657;678078,1638039;679089,1638039;678078,1591612;1592626,677218;1626984,678225;1626984,0;1592626,0" o:connectangles="0,0,0,0,0,0,0,0,0,0,0,0"/>
                            </v:shape>
                            <v:shape id="Freeform 57" o:spid="_x0000_s1032" style="position:absolute;top:4997;width:2133;height:159;visibility:visible;mso-wrap-style:square;v-text-anchor:top" coordsize="6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" path="m670,c,,,,,,,25,,25,,25v,9,,17,,25c671,50,671,50,671,50v,-13,-1,-27,-1,-41c670,,670,,670,e" fillcolor="#c7cecc" stroked="f">
                              <v:path arrowok="t" o:connecttype="custom" o:connectlocs="677226,0;0,0;0,25243;0,50483;678237,50483;677226,9088;677226,0" o:connectangles="0,0,0,0,0,0,0"/>
                            </v:shape>
                          </v:group>
                          <v:rect id="Rectangle 765" o:spid="_x0000_s1033" style="position:absolute;width:15119;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" fillcolor="#8bc751" stroked="f"/>
                          <w10:wrap anchorx="page" anchory="page"/>
                        </v:group>
                      </w:pict>
                    </mc:Fallback>
                  </mc:AlternateContent>
                </w:r>
              </w:p>
            </w:sdtContent>
          </w:sdt>
        </w:tc>
        <w:tc>
          <w:tcPr>
            <w:tcW w:w="8049" w:type="dxa"/>
            <w:shd w:val="clear" w:color="auto" w:fill="auto"/>
          </w:tcPr>
          <w:p w14:paraId="316A55E4" w14:textId="6B9023FC" w:rsidR="007304C0" w:rsidRDefault="00CB7643" w:rsidP="00715BC7">
            <w:pPr>
              <w:pStyle w:val="KopteksthoofdstukeerstepaginaEcoGroen"/>
            </w:pPr>
            <w:sdt>
              <w:sdtPr>
                <w:tag w:val="Titel (documenteigenschap)"/>
                <w:id w:val="-965578620"/>
                <w:placeholder>
                  <w:docPart w:val="2B22091F41BE4EDDBCBDD120182F84F5"/>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r w:rsidR="007304C0" w14:paraId="5FB062B7" w14:textId="77777777" w:rsidTr="00715BC7">
        <w:trPr>
          <w:trHeight w:hRule="exact" w:val="2436"/>
        </w:trPr>
        <w:tc>
          <w:tcPr>
            <w:tcW w:w="10653" w:type="dxa"/>
            <w:gridSpan w:val="2"/>
            <w:shd w:val="clear" w:color="auto" w:fill="auto"/>
          </w:tcPr>
          <w:p w14:paraId="2A00119C" w14:textId="77777777" w:rsidR="007304C0" w:rsidRPr="004631AC" w:rsidRDefault="007304C0" w:rsidP="00715BC7">
            <w:pPr>
              <w:pStyle w:val="Kop1zondernummerEcoGroen"/>
            </w:pPr>
            <w:bookmarkStart w:id="46" w:name="_Toc21332149"/>
            <w:bookmarkStart w:id="47" w:name="_Toc107918095"/>
            <w:r>
              <w:t>Geraadpleegde bronnen</w:t>
            </w:r>
            <w:bookmarkEnd w:id="46"/>
            <w:bookmarkEnd w:id="47"/>
          </w:p>
        </w:tc>
      </w:tr>
    </w:tbl>
    <w:p w14:paraId="0CC7E68B" w14:textId="77777777" w:rsidR="007304C0" w:rsidRDefault="007304C0" w:rsidP="007304C0">
      <w:pPr>
        <w:pStyle w:val="KopbibliografieEcoGroen"/>
      </w:pPr>
      <w:r>
        <w:t>Literatuur</w:t>
      </w:r>
    </w:p>
    <w:p w14:paraId="511235C0" w14:textId="77777777" w:rsidR="00B44DDC" w:rsidRDefault="00B44DDC" w:rsidP="00B44DDC">
      <w:pPr>
        <w:pStyle w:val="Bibliografie"/>
        <w:numPr>
          <w:ilvl w:val="0"/>
          <w:numId w:val="42"/>
        </w:numPr>
      </w:pPr>
      <w:r>
        <w:t xml:space="preserve">Bell </w:t>
      </w:r>
      <w:proofErr w:type="spellStart"/>
      <w:r>
        <w:t>Hullenaar</w:t>
      </w:r>
      <w:proofErr w:type="spellEnd"/>
      <w:r>
        <w:t xml:space="preserve"> &amp; Bureau Waardenburg 9 december 2004 _ Moerasontwikkeling Zouweboezem</w:t>
      </w:r>
    </w:p>
    <w:p w14:paraId="4D6DAE51" w14:textId="77777777" w:rsidR="00B44DDC" w:rsidRDefault="00B44DDC" w:rsidP="00B44DDC">
      <w:pPr>
        <w:pStyle w:val="Bibliografie"/>
        <w:numPr>
          <w:ilvl w:val="0"/>
          <w:numId w:val="42"/>
        </w:numPr>
      </w:pPr>
      <w:r>
        <w:t>Bureau Waardenburg 7 november 2008 _ Moerasherstel in het westelijk rivierengebied</w:t>
      </w:r>
    </w:p>
    <w:p w14:paraId="1BDB8652" w14:textId="21F64A27" w:rsidR="00B44DDC" w:rsidRDefault="00B44DDC" w:rsidP="006B1570">
      <w:pPr>
        <w:pStyle w:val="Bibliografie"/>
        <w:numPr>
          <w:ilvl w:val="0"/>
          <w:numId w:val="42"/>
        </w:numPr>
      </w:pPr>
      <w:proofErr w:type="spellStart"/>
      <w:r>
        <w:t>O+bn</w:t>
      </w:r>
      <w:proofErr w:type="spellEnd"/>
      <w:r>
        <w:t xml:space="preserve"> &amp; VBNE 2019 _  </w:t>
      </w:r>
      <w:r w:rsidRPr="00460E79">
        <w:t>Kennisblad VWP Herstel rietkragen 11 juli 2019 Loosdrecht</w:t>
      </w:r>
      <w:r>
        <w:t xml:space="preserve"> </w:t>
      </w:r>
    </w:p>
    <w:p w14:paraId="0A5155ED" w14:textId="008783FA" w:rsidR="00BE3B36" w:rsidRDefault="00BE3B36" w:rsidP="00BE3B36">
      <w:pPr>
        <w:pStyle w:val="Bibliografie"/>
        <w:numPr>
          <w:ilvl w:val="0"/>
          <w:numId w:val="42"/>
        </w:numPr>
      </w:pPr>
      <w:r>
        <w:t>Provincie Zuid Holland 26 november 2018</w:t>
      </w:r>
      <w:r>
        <w:t xml:space="preserve"> </w:t>
      </w:r>
      <w:r w:rsidRPr="00BE3B36">
        <w:softHyphen/>
      </w:r>
      <w:r>
        <w:softHyphen/>
        <w:t xml:space="preserve">_ </w:t>
      </w:r>
      <w:r w:rsidR="00475EC0" w:rsidRPr="00BE3B36">
        <w:t>B</w:t>
      </w:r>
      <w:r w:rsidR="00460E79" w:rsidRPr="00BE3B36">
        <w:t>eheerplan</w:t>
      </w:r>
      <w:r w:rsidR="00475EC0">
        <w:t xml:space="preserve"> bijzondere natuurwaarden Z</w:t>
      </w:r>
      <w:r w:rsidR="00460E79" w:rsidRPr="00460E79">
        <w:t>ouweboezem</w:t>
      </w:r>
      <w:r>
        <w:t xml:space="preserve"> </w:t>
      </w:r>
    </w:p>
    <w:p w14:paraId="184FAFB7" w14:textId="77777777" w:rsidR="00B44DDC" w:rsidRDefault="00B44DDC" w:rsidP="00B44DDC">
      <w:pPr>
        <w:pStyle w:val="Bibliografie"/>
        <w:numPr>
          <w:ilvl w:val="0"/>
          <w:numId w:val="42"/>
        </w:numPr>
      </w:pPr>
      <w:r>
        <w:t xml:space="preserve">RAVON 20 januari 2017 _ Verspreidingsonderzoek grote modderkruiper Waterschap Rivierenland 2013 en 2016 </w:t>
      </w:r>
    </w:p>
    <w:p w14:paraId="69DEBE12" w14:textId="77777777" w:rsidR="00B44DDC" w:rsidRDefault="00B44DDC" w:rsidP="00B44DDC">
      <w:pPr>
        <w:pStyle w:val="Bibliografie"/>
      </w:pPr>
    </w:p>
    <w:p w14:paraId="0497CCDB" w14:textId="1E3DDB54" w:rsidR="00F07C18" w:rsidRDefault="00BE3B36" w:rsidP="000D3125">
      <w:pPr>
        <w:pStyle w:val="Bibliografie"/>
        <w:numPr>
          <w:ilvl w:val="0"/>
          <w:numId w:val="42"/>
        </w:numPr>
      </w:pPr>
      <w:r>
        <w:t xml:space="preserve">Van der Winden J. 2020 </w:t>
      </w:r>
      <w:r>
        <w:t xml:space="preserve">_ </w:t>
      </w:r>
      <w:r w:rsidR="00F07C18">
        <w:t>Verkenning van oorzaken voor de zuidwaartse verschuiving van de Purperreigerkolonie in de Zouweboezem</w:t>
      </w:r>
    </w:p>
    <w:p w14:paraId="27628C2F" w14:textId="77777777" w:rsidR="007304C0" w:rsidRDefault="007304C0" w:rsidP="007304C0">
      <w:pPr>
        <w:pStyle w:val="KopbibliografieEcoGroen"/>
      </w:pPr>
      <w:r>
        <w:t>Internet</w:t>
      </w:r>
    </w:p>
    <w:p w14:paraId="30904D26" w14:textId="4DE60868" w:rsidR="00F07C18" w:rsidRDefault="00F07C18" w:rsidP="00F07C18">
      <w:pPr>
        <w:pStyle w:val="Bibliografie"/>
        <w:numPr>
          <w:ilvl w:val="0"/>
          <w:numId w:val="42"/>
        </w:numPr>
      </w:pPr>
      <w:r w:rsidRPr="00F07C18">
        <w:t>https://www.natura2000.nl/gebieden/utrecht/zouweboezem</w:t>
      </w:r>
    </w:p>
    <w:p w14:paraId="4445110E" w14:textId="287F23E2" w:rsidR="00F07C18" w:rsidRDefault="00F07C18" w:rsidP="00F07C18">
      <w:pPr>
        <w:pStyle w:val="Bibliografie"/>
        <w:numPr>
          <w:ilvl w:val="0"/>
          <w:numId w:val="42"/>
        </w:numPr>
      </w:pPr>
      <w:r w:rsidRPr="00F07C18">
        <w:t>https://ndff-ecogrid.nl/uitvoerportaal</w:t>
      </w:r>
    </w:p>
    <w:p w14:paraId="5281EB1D" w14:textId="07F9AABE" w:rsidR="002B0D8A" w:rsidRDefault="00CB7643" w:rsidP="00460E79">
      <w:pPr>
        <w:pStyle w:val="Bibliografie"/>
        <w:numPr>
          <w:ilvl w:val="0"/>
          <w:numId w:val="42"/>
        </w:numPr>
      </w:pPr>
      <w:hyperlink r:id="rId32" w:history="1">
        <w:r w:rsidR="00F07C18" w:rsidRPr="00DE4AED">
          <w:rPr>
            <w:rStyle w:val="Hyperlink"/>
          </w:rPr>
          <w:t>https://www.waterschaprivierenland.nl/legger-wateren</w:t>
        </w:r>
      </w:hyperlink>
    </w:p>
    <w:p w14:paraId="0B500B85" w14:textId="038DD24A" w:rsidR="00460E79" w:rsidRDefault="00CB7643" w:rsidP="004047C0">
      <w:pPr>
        <w:pStyle w:val="Bibliografie"/>
        <w:numPr>
          <w:ilvl w:val="0"/>
          <w:numId w:val="42"/>
        </w:numPr>
      </w:pPr>
      <w:hyperlink r:id="rId33" w:history="1">
        <w:r w:rsidR="00460E79" w:rsidRPr="00DE4AED">
          <w:rPr>
            <w:rStyle w:val="Hyperlink"/>
          </w:rPr>
          <w:t>https://www.zuidhollandslandschap.nl/gebied/zouweboezem</w:t>
        </w:r>
      </w:hyperlink>
    </w:p>
    <w:sectPr w:rsidR="00460E79" w:rsidSect="00ED1636">
      <w:headerReference w:type="default" r:id="rId34"/>
      <w:footerReference w:type="default" r:id="rId35"/>
      <w:headerReference w:type="first" r:id="rId36"/>
      <w:footerReference w:type="first" r:id="rId37"/>
      <w:pgSz w:w="11906" w:h="16838" w:code="9"/>
      <w:pgMar w:top="1361" w:right="1247" w:bottom="1389" w:left="1616"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0FA3C2" w14:textId="77777777" w:rsidR="00853590" w:rsidRPr="00A4417F" w:rsidRDefault="00853590" w:rsidP="00A4417F">
      <w:pPr>
        <w:pStyle w:val="Voettekst"/>
      </w:pPr>
    </w:p>
    <w:p w14:paraId="0909FA8F" w14:textId="77777777" w:rsidR="00853590" w:rsidRDefault="00853590"/>
    <w:p w14:paraId="5EDDF273" w14:textId="77777777" w:rsidR="00853590" w:rsidRDefault="00853590"/>
    <w:p w14:paraId="03AB0FF4" w14:textId="77777777" w:rsidR="00853590" w:rsidRDefault="00853590"/>
    <w:p w14:paraId="548FC5E0" w14:textId="77777777" w:rsidR="00853590" w:rsidRDefault="00853590"/>
  </w:endnote>
  <w:endnote w:type="continuationSeparator" w:id="0">
    <w:p w14:paraId="666DF5E3" w14:textId="77777777" w:rsidR="00853590" w:rsidRPr="00A4417F" w:rsidRDefault="00853590" w:rsidP="00A4417F">
      <w:pPr>
        <w:pStyle w:val="Voettekst"/>
      </w:pPr>
    </w:p>
    <w:p w14:paraId="237EF722" w14:textId="77777777" w:rsidR="00853590" w:rsidRDefault="00853590"/>
    <w:p w14:paraId="58DB9BE2" w14:textId="77777777" w:rsidR="00853590" w:rsidRDefault="00853590"/>
    <w:p w14:paraId="7BF80058" w14:textId="77777777" w:rsidR="00853590" w:rsidRDefault="00853590"/>
    <w:p w14:paraId="7432289A" w14:textId="77777777" w:rsidR="00853590" w:rsidRDefault="0085359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iandra GD">
    <w:altName w:val="Candara"/>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Consolas">
    <w:panose1 w:val="020B0609020204030204"/>
    <w:charset w:val="00"/>
    <w:family w:val="modern"/>
    <w:pitch w:val="fixed"/>
    <w:sig w:usb0="E00006FF" w:usb1="0000FCFF" w:usb2="00000001" w:usb3="00000000" w:csb0="0000019F" w:csb1="00000000"/>
  </w:font>
  <w:font w:name="Museo 700">
    <w:altName w:val="Calibri"/>
    <w:panose1 w:val="02000000000000000000"/>
    <w:charset w:val="00"/>
    <w:family w:val="modern"/>
    <w:notTrueType/>
    <w:pitch w:val="variable"/>
    <w:sig w:usb0="A00000AF" w:usb1="4000004A" w:usb2="00000000" w:usb3="00000000" w:csb0="00000093" w:csb1="00000000"/>
  </w:font>
  <w:font w:name="LucidaSansUnicode">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5178F" w14:textId="77777777" w:rsidR="00A74A6D" w:rsidRDefault="00A74A6D">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1F995" w14:textId="77777777" w:rsidR="00A74A6D" w:rsidRDefault="00A74A6D">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5D9AA" w14:textId="77777777" w:rsidR="00DC4774" w:rsidRPr="0043732C" w:rsidRDefault="00BA5CF6" w:rsidP="0043732C">
    <w:pPr>
      <w:pStyle w:val="Voettekst"/>
    </w:pPr>
    <w:r>
      <w:rPr>
        <w:noProof/>
      </w:rPr>
      <mc:AlternateContent>
        <mc:Choice Requires="wpc">
          <w:drawing>
            <wp:anchor distT="0" distB="0" distL="114300" distR="114300" simplePos="0" relativeHeight="251633664" behindDoc="1" locked="0" layoutInCell="0" allowOverlap="1" wp14:anchorId="5A3F2CD4" wp14:editId="44A7A32C">
              <wp:simplePos x="0" y="0"/>
              <wp:positionH relativeFrom="page">
                <wp:posOffset>0</wp:posOffset>
              </wp:positionH>
              <wp:positionV relativeFrom="page">
                <wp:align>bottom</wp:align>
              </wp:positionV>
              <wp:extent cx="7560310" cy="675934"/>
              <wp:effectExtent l="0" t="0" r="0" b="0"/>
              <wp:wrapNone/>
              <wp:docPr id="648" name="Papier 80(JU-LOCK)"/>
              <wp:cNvGraphicFramePr>
                <a:graphicFrameLocks xmlns:a="http://schemas.openxmlformats.org/drawingml/2006/main" noSelect="1"/>
              </wp:cNvGraphicFramePr>
              <a:graphic xmlns:a="http://schemas.openxmlformats.org/drawingml/2006/main">
                <a:graphicData uri="http://schemas.microsoft.com/office/word/2010/wordprocessingCanvas">
                  <wpc:wpc>
                    <wpc:bg>
                      <a:noFill/>
                    </wpc:bg>
                    <wpc:whole>
                      <a:ln>
                        <a:noFill/>
                      </a:ln>
                    </wpc:whole>
                    <wpg:wgp>
                      <wpg:cNvPr id="194" name="Groep 194"/>
                      <wpg:cNvGrpSpPr/>
                      <wpg:grpSpPr>
                        <a:xfrm>
                          <a:off x="5375910" y="237149"/>
                          <a:ext cx="1395730" cy="170180"/>
                          <a:chOff x="5198110" y="10253345"/>
                          <a:chExt cx="1395730" cy="170180"/>
                        </a:xfrm>
                      </wpg:grpSpPr>
                      <wps:wsp>
                        <wps:cNvPr id="195" name="Freeform 38"/>
                        <wps:cNvSpPr>
                          <a:spLocks noEditPoints="1"/>
                        </wps:cNvSpPr>
                        <wps:spPr bwMode="auto">
                          <a:xfrm>
                            <a:off x="5198110" y="10298430"/>
                            <a:ext cx="1133475" cy="96520"/>
                          </a:xfrm>
                          <a:custGeom>
                            <a:avLst/>
                            <a:gdLst>
                              <a:gd name="T0" fmla="*/ 807 w 3571"/>
                              <a:gd name="T1" fmla="*/ 68 h 304"/>
                              <a:gd name="T2" fmla="*/ 800 w 3571"/>
                              <a:gd name="T3" fmla="*/ 246 h 304"/>
                              <a:gd name="T4" fmla="*/ 716 w 3571"/>
                              <a:gd name="T5" fmla="*/ 161 h 304"/>
                              <a:gd name="T6" fmla="*/ 711 w 3571"/>
                              <a:gd name="T7" fmla="*/ 236 h 304"/>
                              <a:gd name="T8" fmla="*/ 716 w 3571"/>
                              <a:gd name="T9" fmla="*/ 161 h 304"/>
                              <a:gd name="T10" fmla="*/ 542 w 3571"/>
                              <a:gd name="T11" fmla="*/ 239 h 304"/>
                              <a:gd name="T12" fmla="*/ 537 w 3571"/>
                              <a:gd name="T13" fmla="*/ 244 h 304"/>
                              <a:gd name="T14" fmla="*/ 386 w 3571"/>
                              <a:gd name="T15" fmla="*/ 161 h 304"/>
                              <a:gd name="T16" fmla="*/ 294 w 3571"/>
                              <a:gd name="T17" fmla="*/ 244 h 304"/>
                              <a:gd name="T18" fmla="*/ 159 w 3571"/>
                              <a:gd name="T19" fmla="*/ 133 h 304"/>
                              <a:gd name="T20" fmla="*/ 260 w 3571"/>
                              <a:gd name="T21" fmla="*/ 207 h 304"/>
                              <a:gd name="T22" fmla="*/ 260 w 3571"/>
                              <a:gd name="T23" fmla="*/ 207 h 304"/>
                              <a:gd name="T24" fmla="*/ 65 w 3571"/>
                              <a:gd name="T25" fmla="*/ 100 h 304"/>
                              <a:gd name="T26" fmla="*/ 96 w 3571"/>
                              <a:gd name="T27" fmla="*/ 233 h 304"/>
                              <a:gd name="T28" fmla="*/ 64 w 3571"/>
                              <a:gd name="T29" fmla="*/ 168 h 304"/>
                              <a:gd name="T30" fmla="*/ 1084 w 3571"/>
                              <a:gd name="T31" fmla="*/ 82 h 304"/>
                              <a:gd name="T32" fmla="*/ 1062 w 3571"/>
                              <a:gd name="T33" fmla="*/ 43 h 304"/>
                              <a:gd name="T34" fmla="*/ 954 w 3571"/>
                              <a:gd name="T35" fmla="*/ 179 h 304"/>
                              <a:gd name="T36" fmla="*/ 1025 w 3571"/>
                              <a:gd name="T37" fmla="*/ 220 h 304"/>
                              <a:gd name="T38" fmla="*/ 3571 w 3571"/>
                              <a:gd name="T39" fmla="*/ 71 h 304"/>
                              <a:gd name="T40" fmla="*/ 3447 w 3571"/>
                              <a:gd name="T41" fmla="*/ 71 h 304"/>
                              <a:gd name="T42" fmla="*/ 3571 w 3571"/>
                              <a:gd name="T43" fmla="*/ 244 h 304"/>
                              <a:gd name="T44" fmla="*/ 3345 w 3571"/>
                              <a:gd name="T45" fmla="*/ 100 h 304"/>
                              <a:gd name="T46" fmla="*/ 3376 w 3571"/>
                              <a:gd name="T47" fmla="*/ 233 h 304"/>
                              <a:gd name="T48" fmla="*/ 3343 w 3571"/>
                              <a:gd name="T49" fmla="*/ 168 h 304"/>
                              <a:gd name="T50" fmla="*/ 3216 w 3571"/>
                              <a:gd name="T51" fmla="*/ 142 h 304"/>
                              <a:gd name="T52" fmla="*/ 3188 w 3571"/>
                              <a:gd name="T53" fmla="*/ 246 h 304"/>
                              <a:gd name="T54" fmla="*/ 3243 w 3571"/>
                              <a:gd name="T55" fmla="*/ 168 h 304"/>
                              <a:gd name="T56" fmla="*/ 3008 w 3571"/>
                              <a:gd name="T57" fmla="*/ 71 h 304"/>
                              <a:gd name="T58" fmla="*/ 3090 w 3571"/>
                              <a:gd name="T59" fmla="*/ 102 h 304"/>
                              <a:gd name="T60" fmla="*/ 2894 w 3571"/>
                              <a:gd name="T61" fmla="*/ 215 h 304"/>
                              <a:gd name="T62" fmla="*/ 2891 w 3571"/>
                              <a:gd name="T63" fmla="*/ 246 h 304"/>
                              <a:gd name="T64" fmla="*/ 2735 w 3571"/>
                              <a:gd name="T65" fmla="*/ 68 h 304"/>
                              <a:gd name="T66" fmla="*/ 2691 w 3571"/>
                              <a:gd name="T67" fmla="*/ 244 h 304"/>
                              <a:gd name="T68" fmla="*/ 2696 w 3571"/>
                              <a:gd name="T69" fmla="*/ 207 h 304"/>
                              <a:gd name="T70" fmla="*/ 2553 w 3571"/>
                              <a:gd name="T71" fmla="*/ 117 h 304"/>
                              <a:gd name="T72" fmla="*/ 2591 w 3571"/>
                              <a:gd name="T73" fmla="*/ 196 h 304"/>
                              <a:gd name="T74" fmla="*/ 2495 w 3571"/>
                              <a:gd name="T75" fmla="*/ 71 h 304"/>
                              <a:gd name="T76" fmla="*/ 2439 w 3571"/>
                              <a:gd name="T77" fmla="*/ 244 h 304"/>
                              <a:gd name="T78" fmla="*/ 2367 w 3571"/>
                              <a:gd name="T79" fmla="*/ 244 h 304"/>
                              <a:gd name="T80" fmla="*/ 2270 w 3571"/>
                              <a:gd name="T81" fmla="*/ 71 h 304"/>
                              <a:gd name="T82" fmla="*/ 2338 w 3571"/>
                              <a:gd name="T83" fmla="*/ 244 h 304"/>
                              <a:gd name="T84" fmla="*/ 2201 w 3571"/>
                              <a:gd name="T85" fmla="*/ 161 h 304"/>
                              <a:gd name="T86" fmla="*/ 2195 w 3571"/>
                              <a:gd name="T87" fmla="*/ 236 h 304"/>
                              <a:gd name="T88" fmla="*/ 2201 w 3571"/>
                              <a:gd name="T89" fmla="*/ 161 h 304"/>
                              <a:gd name="T90" fmla="*/ 2027 w 3571"/>
                              <a:gd name="T91" fmla="*/ 239 h 304"/>
                              <a:gd name="T92" fmla="*/ 2022 w 3571"/>
                              <a:gd name="T93" fmla="*/ 244 h 304"/>
                              <a:gd name="T94" fmla="*/ 1842 w 3571"/>
                              <a:gd name="T95" fmla="*/ 71 h 304"/>
                              <a:gd name="T96" fmla="*/ 1910 w 3571"/>
                              <a:gd name="T97" fmla="*/ 135 h 304"/>
                              <a:gd name="T98" fmla="*/ 1708 w 3571"/>
                              <a:gd name="T99" fmla="*/ 100 h 304"/>
                              <a:gd name="T100" fmla="*/ 1641 w 3571"/>
                              <a:gd name="T101" fmla="*/ 177 h 304"/>
                              <a:gd name="T102" fmla="*/ 1675 w 3571"/>
                              <a:gd name="T103" fmla="*/ 168 h 304"/>
                              <a:gd name="T104" fmla="*/ 1572 w 3571"/>
                              <a:gd name="T105" fmla="*/ 81 h 304"/>
                              <a:gd name="T106" fmla="*/ 1568 w 3571"/>
                              <a:gd name="T107" fmla="*/ 247 h 304"/>
                              <a:gd name="T108" fmla="*/ 1568 w 3571"/>
                              <a:gd name="T109" fmla="*/ 205 h 304"/>
                              <a:gd name="T110" fmla="*/ 1568 w 3571"/>
                              <a:gd name="T111" fmla="*/ 205 h 304"/>
                              <a:gd name="T112" fmla="*/ 1299 w 3571"/>
                              <a:gd name="T113" fmla="*/ 71 h 304"/>
                              <a:gd name="T114" fmla="*/ 1396 w 3571"/>
                              <a:gd name="T115" fmla="*/ 244 h 304"/>
                              <a:gd name="T116" fmla="*/ 1237 w 3571"/>
                              <a:gd name="T117" fmla="*/ 45 h 304"/>
                              <a:gd name="T118" fmla="*/ 1220 w 3571"/>
                              <a:gd name="T119" fmla="*/ 97 h 3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Lst>
                            <a:rect l="0" t="0" r="r" b="b"/>
                            <a:pathLst>
                              <a:path w="3571" h="304">
                                <a:moveTo>
                                  <a:pt x="857" y="196"/>
                                </a:moveTo>
                                <a:cubicBezTo>
                                  <a:pt x="857" y="132"/>
                                  <a:pt x="786" y="147"/>
                                  <a:pt x="786" y="117"/>
                                </a:cubicBezTo>
                                <a:cubicBezTo>
                                  <a:pt x="786" y="108"/>
                                  <a:pt x="791" y="100"/>
                                  <a:pt x="807" y="100"/>
                                </a:cubicBezTo>
                                <a:cubicBezTo>
                                  <a:pt x="819" y="100"/>
                                  <a:pt x="829" y="103"/>
                                  <a:pt x="844" y="107"/>
                                </a:cubicBezTo>
                                <a:cubicBezTo>
                                  <a:pt x="852" y="78"/>
                                  <a:pt x="852" y="78"/>
                                  <a:pt x="852" y="78"/>
                                </a:cubicBezTo>
                                <a:cubicBezTo>
                                  <a:pt x="835" y="72"/>
                                  <a:pt x="822" y="68"/>
                                  <a:pt x="807" y="68"/>
                                </a:cubicBezTo>
                                <a:cubicBezTo>
                                  <a:pt x="776" y="68"/>
                                  <a:pt x="751" y="87"/>
                                  <a:pt x="751" y="117"/>
                                </a:cubicBezTo>
                                <a:cubicBezTo>
                                  <a:pt x="751" y="177"/>
                                  <a:pt x="823" y="164"/>
                                  <a:pt x="823" y="196"/>
                                </a:cubicBezTo>
                                <a:cubicBezTo>
                                  <a:pt x="823" y="205"/>
                                  <a:pt x="818" y="215"/>
                                  <a:pt x="800" y="215"/>
                                </a:cubicBezTo>
                                <a:cubicBezTo>
                                  <a:pt x="785" y="215"/>
                                  <a:pt x="769" y="210"/>
                                  <a:pt x="754" y="206"/>
                                </a:cubicBezTo>
                                <a:cubicBezTo>
                                  <a:pt x="748" y="236"/>
                                  <a:pt x="748" y="236"/>
                                  <a:pt x="748" y="236"/>
                                </a:cubicBezTo>
                                <a:cubicBezTo>
                                  <a:pt x="765" y="241"/>
                                  <a:pt x="783" y="246"/>
                                  <a:pt x="800" y="246"/>
                                </a:cubicBezTo>
                                <a:cubicBezTo>
                                  <a:pt x="834" y="246"/>
                                  <a:pt x="857" y="226"/>
                                  <a:pt x="857" y="196"/>
                                </a:cubicBezTo>
                                <a:close/>
                                <a:moveTo>
                                  <a:pt x="682" y="142"/>
                                </a:moveTo>
                                <a:cubicBezTo>
                                  <a:pt x="616" y="142"/>
                                  <a:pt x="616" y="142"/>
                                  <a:pt x="616" y="142"/>
                                </a:cubicBezTo>
                                <a:cubicBezTo>
                                  <a:pt x="616" y="118"/>
                                  <a:pt x="625" y="100"/>
                                  <a:pt x="649" y="100"/>
                                </a:cubicBezTo>
                                <a:cubicBezTo>
                                  <a:pt x="673" y="100"/>
                                  <a:pt x="682" y="118"/>
                                  <a:pt x="682" y="142"/>
                                </a:cubicBezTo>
                                <a:close/>
                                <a:moveTo>
                                  <a:pt x="716" y="161"/>
                                </a:moveTo>
                                <a:cubicBezTo>
                                  <a:pt x="716" y="138"/>
                                  <a:pt x="716" y="138"/>
                                  <a:pt x="716" y="138"/>
                                </a:cubicBezTo>
                                <a:cubicBezTo>
                                  <a:pt x="716" y="103"/>
                                  <a:pt x="691" y="68"/>
                                  <a:pt x="649" y="68"/>
                                </a:cubicBezTo>
                                <a:cubicBezTo>
                                  <a:pt x="607" y="68"/>
                                  <a:pt x="582" y="102"/>
                                  <a:pt x="582" y="138"/>
                                </a:cubicBezTo>
                                <a:cubicBezTo>
                                  <a:pt x="582" y="177"/>
                                  <a:pt x="582" y="177"/>
                                  <a:pt x="582" y="177"/>
                                </a:cubicBezTo>
                                <a:cubicBezTo>
                                  <a:pt x="582" y="212"/>
                                  <a:pt x="606" y="246"/>
                                  <a:pt x="654" y="246"/>
                                </a:cubicBezTo>
                                <a:cubicBezTo>
                                  <a:pt x="672" y="246"/>
                                  <a:pt x="695" y="241"/>
                                  <a:pt x="711" y="236"/>
                                </a:cubicBezTo>
                                <a:cubicBezTo>
                                  <a:pt x="703" y="206"/>
                                  <a:pt x="703" y="206"/>
                                  <a:pt x="703" y="206"/>
                                </a:cubicBezTo>
                                <a:cubicBezTo>
                                  <a:pt x="688" y="210"/>
                                  <a:pt x="667" y="215"/>
                                  <a:pt x="654" y="215"/>
                                </a:cubicBezTo>
                                <a:cubicBezTo>
                                  <a:pt x="625" y="215"/>
                                  <a:pt x="616" y="193"/>
                                  <a:pt x="616" y="177"/>
                                </a:cubicBezTo>
                                <a:cubicBezTo>
                                  <a:pt x="616" y="168"/>
                                  <a:pt x="616" y="168"/>
                                  <a:pt x="616" y="168"/>
                                </a:cubicBezTo>
                                <a:cubicBezTo>
                                  <a:pt x="709" y="168"/>
                                  <a:pt x="709" y="168"/>
                                  <a:pt x="709" y="168"/>
                                </a:cubicBezTo>
                                <a:cubicBezTo>
                                  <a:pt x="713" y="168"/>
                                  <a:pt x="716" y="165"/>
                                  <a:pt x="716" y="161"/>
                                </a:cubicBezTo>
                                <a:close/>
                                <a:moveTo>
                                  <a:pt x="547" y="22"/>
                                </a:moveTo>
                                <a:cubicBezTo>
                                  <a:pt x="547" y="10"/>
                                  <a:pt x="537" y="0"/>
                                  <a:pt x="524" y="0"/>
                                </a:cubicBezTo>
                                <a:cubicBezTo>
                                  <a:pt x="512" y="0"/>
                                  <a:pt x="502" y="10"/>
                                  <a:pt x="502" y="22"/>
                                </a:cubicBezTo>
                                <a:cubicBezTo>
                                  <a:pt x="502" y="34"/>
                                  <a:pt x="512" y="45"/>
                                  <a:pt x="524" y="45"/>
                                </a:cubicBezTo>
                                <a:cubicBezTo>
                                  <a:pt x="537" y="45"/>
                                  <a:pt x="547" y="34"/>
                                  <a:pt x="547" y="22"/>
                                </a:cubicBezTo>
                                <a:close/>
                                <a:moveTo>
                                  <a:pt x="542" y="239"/>
                                </a:moveTo>
                                <a:cubicBezTo>
                                  <a:pt x="542" y="71"/>
                                  <a:pt x="542" y="71"/>
                                  <a:pt x="542" y="71"/>
                                </a:cubicBezTo>
                                <a:cubicBezTo>
                                  <a:pt x="488" y="71"/>
                                  <a:pt x="488" y="71"/>
                                  <a:pt x="488" y="71"/>
                                </a:cubicBezTo>
                                <a:cubicBezTo>
                                  <a:pt x="488" y="95"/>
                                  <a:pt x="488" y="95"/>
                                  <a:pt x="488" y="95"/>
                                </a:cubicBezTo>
                                <a:cubicBezTo>
                                  <a:pt x="508" y="97"/>
                                  <a:pt x="508" y="97"/>
                                  <a:pt x="508" y="97"/>
                                </a:cubicBezTo>
                                <a:cubicBezTo>
                                  <a:pt x="508" y="244"/>
                                  <a:pt x="508" y="244"/>
                                  <a:pt x="508" y="244"/>
                                </a:cubicBezTo>
                                <a:cubicBezTo>
                                  <a:pt x="537" y="244"/>
                                  <a:pt x="537" y="244"/>
                                  <a:pt x="537" y="244"/>
                                </a:cubicBezTo>
                                <a:lnTo>
                                  <a:pt x="542" y="239"/>
                                </a:lnTo>
                                <a:close/>
                                <a:moveTo>
                                  <a:pt x="475" y="71"/>
                                </a:moveTo>
                                <a:cubicBezTo>
                                  <a:pt x="438" y="71"/>
                                  <a:pt x="438" y="71"/>
                                  <a:pt x="438" y="71"/>
                                </a:cubicBezTo>
                                <a:cubicBezTo>
                                  <a:pt x="409" y="161"/>
                                  <a:pt x="409" y="161"/>
                                  <a:pt x="409" y="161"/>
                                </a:cubicBezTo>
                                <a:cubicBezTo>
                                  <a:pt x="398" y="204"/>
                                  <a:pt x="398" y="204"/>
                                  <a:pt x="398" y="204"/>
                                </a:cubicBezTo>
                                <a:cubicBezTo>
                                  <a:pt x="386" y="161"/>
                                  <a:pt x="386" y="161"/>
                                  <a:pt x="386" y="161"/>
                                </a:cubicBezTo>
                                <a:cubicBezTo>
                                  <a:pt x="357" y="71"/>
                                  <a:pt x="357" y="71"/>
                                  <a:pt x="357" y="71"/>
                                </a:cubicBezTo>
                                <a:cubicBezTo>
                                  <a:pt x="321" y="71"/>
                                  <a:pt x="321" y="71"/>
                                  <a:pt x="321" y="71"/>
                                </a:cubicBezTo>
                                <a:cubicBezTo>
                                  <a:pt x="380" y="244"/>
                                  <a:pt x="380" y="244"/>
                                  <a:pt x="380" y="244"/>
                                </a:cubicBezTo>
                                <a:cubicBezTo>
                                  <a:pt x="416" y="244"/>
                                  <a:pt x="416" y="244"/>
                                  <a:pt x="416" y="244"/>
                                </a:cubicBezTo>
                                <a:lnTo>
                                  <a:pt x="475" y="71"/>
                                </a:lnTo>
                                <a:close/>
                                <a:moveTo>
                                  <a:pt x="294" y="244"/>
                                </a:moveTo>
                                <a:cubicBezTo>
                                  <a:pt x="294" y="4"/>
                                  <a:pt x="294" y="4"/>
                                  <a:pt x="294" y="4"/>
                                </a:cubicBezTo>
                                <a:cubicBezTo>
                                  <a:pt x="260" y="4"/>
                                  <a:pt x="260" y="4"/>
                                  <a:pt x="260" y="4"/>
                                </a:cubicBezTo>
                                <a:cubicBezTo>
                                  <a:pt x="260" y="43"/>
                                  <a:pt x="260" y="43"/>
                                  <a:pt x="260" y="43"/>
                                </a:cubicBezTo>
                                <a:cubicBezTo>
                                  <a:pt x="260" y="43"/>
                                  <a:pt x="260" y="62"/>
                                  <a:pt x="261" y="79"/>
                                </a:cubicBezTo>
                                <a:cubicBezTo>
                                  <a:pt x="250" y="74"/>
                                  <a:pt x="236" y="68"/>
                                  <a:pt x="221" y="68"/>
                                </a:cubicBezTo>
                                <a:cubicBezTo>
                                  <a:pt x="184" y="68"/>
                                  <a:pt x="159" y="97"/>
                                  <a:pt x="159" y="133"/>
                                </a:cubicBezTo>
                                <a:cubicBezTo>
                                  <a:pt x="159" y="182"/>
                                  <a:pt x="159" y="182"/>
                                  <a:pt x="159" y="182"/>
                                </a:cubicBezTo>
                                <a:cubicBezTo>
                                  <a:pt x="159" y="217"/>
                                  <a:pt x="184" y="246"/>
                                  <a:pt x="221" y="246"/>
                                </a:cubicBezTo>
                                <a:cubicBezTo>
                                  <a:pt x="237" y="246"/>
                                  <a:pt x="252" y="239"/>
                                  <a:pt x="264" y="233"/>
                                </a:cubicBezTo>
                                <a:cubicBezTo>
                                  <a:pt x="265" y="244"/>
                                  <a:pt x="265" y="244"/>
                                  <a:pt x="265" y="244"/>
                                </a:cubicBezTo>
                                <a:lnTo>
                                  <a:pt x="294" y="244"/>
                                </a:lnTo>
                                <a:close/>
                                <a:moveTo>
                                  <a:pt x="260" y="207"/>
                                </a:moveTo>
                                <a:cubicBezTo>
                                  <a:pt x="251" y="211"/>
                                  <a:pt x="236" y="215"/>
                                  <a:pt x="224" y="215"/>
                                </a:cubicBezTo>
                                <a:cubicBezTo>
                                  <a:pt x="203" y="215"/>
                                  <a:pt x="193" y="200"/>
                                  <a:pt x="193" y="178"/>
                                </a:cubicBezTo>
                                <a:cubicBezTo>
                                  <a:pt x="193" y="137"/>
                                  <a:pt x="193" y="137"/>
                                  <a:pt x="193" y="137"/>
                                </a:cubicBezTo>
                                <a:cubicBezTo>
                                  <a:pt x="193" y="115"/>
                                  <a:pt x="202" y="100"/>
                                  <a:pt x="224" y="100"/>
                                </a:cubicBezTo>
                                <a:cubicBezTo>
                                  <a:pt x="237" y="100"/>
                                  <a:pt x="251" y="104"/>
                                  <a:pt x="260" y="107"/>
                                </a:cubicBezTo>
                                <a:lnTo>
                                  <a:pt x="260" y="207"/>
                                </a:lnTo>
                                <a:close/>
                                <a:moveTo>
                                  <a:pt x="126" y="244"/>
                                </a:moveTo>
                                <a:cubicBezTo>
                                  <a:pt x="126" y="129"/>
                                  <a:pt x="126" y="129"/>
                                  <a:pt x="126" y="129"/>
                                </a:cubicBezTo>
                                <a:cubicBezTo>
                                  <a:pt x="126" y="93"/>
                                  <a:pt x="105" y="68"/>
                                  <a:pt x="65" y="68"/>
                                </a:cubicBezTo>
                                <a:cubicBezTo>
                                  <a:pt x="45" y="68"/>
                                  <a:pt x="28" y="72"/>
                                  <a:pt x="11" y="78"/>
                                </a:cubicBezTo>
                                <a:cubicBezTo>
                                  <a:pt x="18" y="107"/>
                                  <a:pt x="18" y="107"/>
                                  <a:pt x="18" y="107"/>
                                </a:cubicBezTo>
                                <a:cubicBezTo>
                                  <a:pt x="31" y="104"/>
                                  <a:pt x="50" y="100"/>
                                  <a:pt x="65" y="100"/>
                                </a:cubicBezTo>
                                <a:cubicBezTo>
                                  <a:pt x="85" y="100"/>
                                  <a:pt x="92" y="110"/>
                                  <a:pt x="92" y="134"/>
                                </a:cubicBezTo>
                                <a:cubicBezTo>
                                  <a:pt x="92" y="143"/>
                                  <a:pt x="92" y="143"/>
                                  <a:pt x="92" y="143"/>
                                </a:cubicBezTo>
                                <a:cubicBezTo>
                                  <a:pt x="61" y="143"/>
                                  <a:pt x="61" y="143"/>
                                  <a:pt x="61" y="143"/>
                                </a:cubicBezTo>
                                <a:cubicBezTo>
                                  <a:pt x="30" y="143"/>
                                  <a:pt x="0" y="156"/>
                                  <a:pt x="0" y="192"/>
                                </a:cubicBezTo>
                                <a:cubicBezTo>
                                  <a:pt x="0" y="226"/>
                                  <a:pt x="25" y="246"/>
                                  <a:pt x="57" y="246"/>
                                </a:cubicBezTo>
                                <a:cubicBezTo>
                                  <a:pt x="71" y="246"/>
                                  <a:pt x="86" y="239"/>
                                  <a:pt x="96" y="233"/>
                                </a:cubicBezTo>
                                <a:cubicBezTo>
                                  <a:pt x="98" y="244"/>
                                  <a:pt x="98" y="244"/>
                                  <a:pt x="98" y="244"/>
                                </a:cubicBezTo>
                                <a:lnTo>
                                  <a:pt x="126" y="244"/>
                                </a:lnTo>
                                <a:close/>
                                <a:moveTo>
                                  <a:pt x="92" y="211"/>
                                </a:moveTo>
                                <a:cubicBezTo>
                                  <a:pt x="83" y="215"/>
                                  <a:pt x="72" y="218"/>
                                  <a:pt x="58" y="218"/>
                                </a:cubicBezTo>
                                <a:cubicBezTo>
                                  <a:pt x="43" y="218"/>
                                  <a:pt x="34" y="206"/>
                                  <a:pt x="34" y="192"/>
                                </a:cubicBezTo>
                                <a:cubicBezTo>
                                  <a:pt x="34" y="179"/>
                                  <a:pt x="44" y="168"/>
                                  <a:pt x="64" y="168"/>
                                </a:cubicBezTo>
                                <a:cubicBezTo>
                                  <a:pt x="92" y="168"/>
                                  <a:pt x="92" y="168"/>
                                  <a:pt x="92" y="168"/>
                                </a:cubicBezTo>
                                <a:lnTo>
                                  <a:pt x="92" y="211"/>
                                </a:lnTo>
                                <a:close/>
                                <a:moveTo>
                                  <a:pt x="1115" y="134"/>
                                </a:moveTo>
                                <a:cubicBezTo>
                                  <a:pt x="1115" y="114"/>
                                  <a:pt x="1115" y="114"/>
                                  <a:pt x="1115" y="114"/>
                                </a:cubicBezTo>
                                <a:cubicBezTo>
                                  <a:pt x="1084" y="114"/>
                                  <a:pt x="1084" y="114"/>
                                  <a:pt x="1084" y="114"/>
                                </a:cubicBezTo>
                                <a:cubicBezTo>
                                  <a:pt x="1084" y="82"/>
                                  <a:pt x="1084" y="82"/>
                                  <a:pt x="1084" y="82"/>
                                </a:cubicBezTo>
                                <a:cubicBezTo>
                                  <a:pt x="1065" y="82"/>
                                  <a:pt x="1065" y="82"/>
                                  <a:pt x="1065" y="82"/>
                                </a:cubicBezTo>
                                <a:cubicBezTo>
                                  <a:pt x="1060" y="114"/>
                                  <a:pt x="1060" y="114"/>
                                  <a:pt x="1060" y="114"/>
                                </a:cubicBezTo>
                                <a:cubicBezTo>
                                  <a:pt x="1026" y="114"/>
                                  <a:pt x="1026" y="114"/>
                                  <a:pt x="1026" y="114"/>
                                </a:cubicBezTo>
                                <a:cubicBezTo>
                                  <a:pt x="999" y="114"/>
                                  <a:pt x="987" y="91"/>
                                  <a:pt x="987" y="74"/>
                                </a:cubicBezTo>
                                <a:cubicBezTo>
                                  <a:pt x="987" y="55"/>
                                  <a:pt x="1000" y="39"/>
                                  <a:pt x="1028" y="39"/>
                                </a:cubicBezTo>
                                <a:cubicBezTo>
                                  <a:pt x="1037" y="39"/>
                                  <a:pt x="1048" y="41"/>
                                  <a:pt x="1062" y="43"/>
                                </a:cubicBezTo>
                                <a:cubicBezTo>
                                  <a:pt x="1066" y="18"/>
                                  <a:pt x="1066" y="18"/>
                                  <a:pt x="1066" y="18"/>
                                </a:cubicBezTo>
                                <a:cubicBezTo>
                                  <a:pt x="1053" y="15"/>
                                  <a:pt x="1040" y="13"/>
                                  <a:pt x="1028" y="13"/>
                                </a:cubicBezTo>
                                <a:cubicBezTo>
                                  <a:pt x="988" y="13"/>
                                  <a:pt x="961" y="37"/>
                                  <a:pt x="961" y="74"/>
                                </a:cubicBezTo>
                                <a:cubicBezTo>
                                  <a:pt x="961" y="90"/>
                                  <a:pt x="968" y="110"/>
                                  <a:pt x="990" y="122"/>
                                </a:cubicBezTo>
                                <a:cubicBezTo>
                                  <a:pt x="990" y="123"/>
                                  <a:pt x="990" y="123"/>
                                  <a:pt x="990" y="123"/>
                                </a:cubicBezTo>
                                <a:cubicBezTo>
                                  <a:pt x="961" y="136"/>
                                  <a:pt x="954" y="159"/>
                                  <a:pt x="954" y="179"/>
                                </a:cubicBezTo>
                                <a:cubicBezTo>
                                  <a:pt x="954" y="215"/>
                                  <a:pt x="980" y="246"/>
                                  <a:pt x="1023" y="246"/>
                                </a:cubicBezTo>
                                <a:cubicBezTo>
                                  <a:pt x="1050" y="246"/>
                                  <a:pt x="1070" y="240"/>
                                  <a:pt x="1084" y="235"/>
                                </a:cubicBezTo>
                                <a:cubicBezTo>
                                  <a:pt x="1084" y="137"/>
                                  <a:pt x="1084" y="137"/>
                                  <a:pt x="1084" y="137"/>
                                </a:cubicBezTo>
                                <a:lnTo>
                                  <a:pt x="1115" y="134"/>
                                </a:lnTo>
                                <a:close/>
                                <a:moveTo>
                                  <a:pt x="1060" y="215"/>
                                </a:moveTo>
                                <a:cubicBezTo>
                                  <a:pt x="1050" y="218"/>
                                  <a:pt x="1035" y="220"/>
                                  <a:pt x="1025" y="220"/>
                                </a:cubicBezTo>
                                <a:cubicBezTo>
                                  <a:pt x="994" y="220"/>
                                  <a:pt x="981" y="198"/>
                                  <a:pt x="981" y="179"/>
                                </a:cubicBezTo>
                                <a:cubicBezTo>
                                  <a:pt x="981" y="158"/>
                                  <a:pt x="994" y="137"/>
                                  <a:pt x="1025" y="137"/>
                                </a:cubicBezTo>
                                <a:cubicBezTo>
                                  <a:pt x="1060" y="137"/>
                                  <a:pt x="1060" y="137"/>
                                  <a:pt x="1060" y="137"/>
                                </a:cubicBezTo>
                                <a:lnTo>
                                  <a:pt x="1060" y="215"/>
                                </a:lnTo>
                                <a:close/>
                                <a:moveTo>
                                  <a:pt x="3571" y="244"/>
                                </a:moveTo>
                                <a:cubicBezTo>
                                  <a:pt x="3571" y="71"/>
                                  <a:pt x="3571" y="71"/>
                                  <a:pt x="3571" y="71"/>
                                </a:cubicBezTo>
                                <a:cubicBezTo>
                                  <a:pt x="3537" y="71"/>
                                  <a:pt x="3537" y="71"/>
                                  <a:pt x="3537" y="71"/>
                                </a:cubicBezTo>
                                <a:cubicBezTo>
                                  <a:pt x="3537" y="207"/>
                                  <a:pt x="3537" y="207"/>
                                  <a:pt x="3537" y="207"/>
                                </a:cubicBezTo>
                                <a:cubicBezTo>
                                  <a:pt x="3528" y="210"/>
                                  <a:pt x="3513" y="215"/>
                                  <a:pt x="3500" y="215"/>
                                </a:cubicBezTo>
                                <a:cubicBezTo>
                                  <a:pt x="3480" y="215"/>
                                  <a:pt x="3474" y="199"/>
                                  <a:pt x="3474" y="179"/>
                                </a:cubicBezTo>
                                <a:cubicBezTo>
                                  <a:pt x="3474" y="71"/>
                                  <a:pt x="3474" y="71"/>
                                  <a:pt x="3474" y="71"/>
                                </a:cubicBezTo>
                                <a:cubicBezTo>
                                  <a:pt x="3447" y="71"/>
                                  <a:pt x="3447" y="71"/>
                                  <a:pt x="3447" y="71"/>
                                </a:cubicBezTo>
                                <a:cubicBezTo>
                                  <a:pt x="3443" y="71"/>
                                  <a:pt x="3440" y="74"/>
                                  <a:pt x="3440" y="78"/>
                                </a:cubicBezTo>
                                <a:cubicBezTo>
                                  <a:pt x="3440" y="183"/>
                                  <a:pt x="3440" y="183"/>
                                  <a:pt x="3440" y="183"/>
                                </a:cubicBezTo>
                                <a:cubicBezTo>
                                  <a:pt x="3440" y="217"/>
                                  <a:pt x="3461" y="246"/>
                                  <a:pt x="3498" y="246"/>
                                </a:cubicBezTo>
                                <a:cubicBezTo>
                                  <a:pt x="3513" y="246"/>
                                  <a:pt x="3527" y="240"/>
                                  <a:pt x="3541" y="234"/>
                                </a:cubicBezTo>
                                <a:cubicBezTo>
                                  <a:pt x="3542" y="244"/>
                                  <a:pt x="3542" y="244"/>
                                  <a:pt x="3542" y="244"/>
                                </a:cubicBezTo>
                                <a:lnTo>
                                  <a:pt x="3571" y="244"/>
                                </a:lnTo>
                                <a:close/>
                                <a:moveTo>
                                  <a:pt x="3406" y="244"/>
                                </a:moveTo>
                                <a:cubicBezTo>
                                  <a:pt x="3406" y="129"/>
                                  <a:pt x="3406" y="129"/>
                                  <a:pt x="3406" y="129"/>
                                </a:cubicBezTo>
                                <a:cubicBezTo>
                                  <a:pt x="3406" y="93"/>
                                  <a:pt x="3384" y="68"/>
                                  <a:pt x="3345" y="68"/>
                                </a:cubicBezTo>
                                <a:cubicBezTo>
                                  <a:pt x="3325" y="68"/>
                                  <a:pt x="3308" y="72"/>
                                  <a:pt x="3290" y="78"/>
                                </a:cubicBezTo>
                                <a:cubicBezTo>
                                  <a:pt x="3298" y="107"/>
                                  <a:pt x="3298" y="107"/>
                                  <a:pt x="3298" y="107"/>
                                </a:cubicBezTo>
                                <a:cubicBezTo>
                                  <a:pt x="3310" y="104"/>
                                  <a:pt x="3330" y="100"/>
                                  <a:pt x="3345" y="100"/>
                                </a:cubicBezTo>
                                <a:cubicBezTo>
                                  <a:pt x="3364" y="100"/>
                                  <a:pt x="3372" y="110"/>
                                  <a:pt x="3372" y="134"/>
                                </a:cubicBezTo>
                                <a:cubicBezTo>
                                  <a:pt x="3372" y="143"/>
                                  <a:pt x="3372" y="143"/>
                                  <a:pt x="3372" y="143"/>
                                </a:cubicBezTo>
                                <a:cubicBezTo>
                                  <a:pt x="3341" y="143"/>
                                  <a:pt x="3341" y="143"/>
                                  <a:pt x="3341" y="143"/>
                                </a:cubicBezTo>
                                <a:cubicBezTo>
                                  <a:pt x="3310" y="143"/>
                                  <a:pt x="3280" y="156"/>
                                  <a:pt x="3280" y="192"/>
                                </a:cubicBezTo>
                                <a:cubicBezTo>
                                  <a:pt x="3280" y="226"/>
                                  <a:pt x="3305" y="246"/>
                                  <a:pt x="3337" y="246"/>
                                </a:cubicBezTo>
                                <a:cubicBezTo>
                                  <a:pt x="3351" y="246"/>
                                  <a:pt x="3365" y="239"/>
                                  <a:pt x="3376" y="233"/>
                                </a:cubicBezTo>
                                <a:cubicBezTo>
                                  <a:pt x="3377" y="244"/>
                                  <a:pt x="3377" y="244"/>
                                  <a:pt x="3377" y="244"/>
                                </a:cubicBezTo>
                                <a:lnTo>
                                  <a:pt x="3406" y="244"/>
                                </a:lnTo>
                                <a:close/>
                                <a:moveTo>
                                  <a:pt x="3372" y="211"/>
                                </a:moveTo>
                                <a:cubicBezTo>
                                  <a:pt x="3362" y="215"/>
                                  <a:pt x="3352" y="218"/>
                                  <a:pt x="3338" y="218"/>
                                </a:cubicBezTo>
                                <a:cubicBezTo>
                                  <a:pt x="3323" y="218"/>
                                  <a:pt x="3314" y="206"/>
                                  <a:pt x="3314" y="192"/>
                                </a:cubicBezTo>
                                <a:cubicBezTo>
                                  <a:pt x="3314" y="179"/>
                                  <a:pt x="3323" y="168"/>
                                  <a:pt x="3343" y="168"/>
                                </a:cubicBezTo>
                                <a:cubicBezTo>
                                  <a:pt x="3372" y="168"/>
                                  <a:pt x="3372" y="168"/>
                                  <a:pt x="3372" y="168"/>
                                </a:cubicBezTo>
                                <a:lnTo>
                                  <a:pt x="3372" y="211"/>
                                </a:lnTo>
                                <a:close/>
                                <a:moveTo>
                                  <a:pt x="3216" y="142"/>
                                </a:moveTo>
                                <a:cubicBezTo>
                                  <a:pt x="3149" y="142"/>
                                  <a:pt x="3149" y="142"/>
                                  <a:pt x="3149" y="142"/>
                                </a:cubicBezTo>
                                <a:cubicBezTo>
                                  <a:pt x="3150" y="118"/>
                                  <a:pt x="3158" y="100"/>
                                  <a:pt x="3183" y="100"/>
                                </a:cubicBezTo>
                                <a:cubicBezTo>
                                  <a:pt x="3207" y="100"/>
                                  <a:pt x="3215" y="118"/>
                                  <a:pt x="3216" y="142"/>
                                </a:cubicBezTo>
                                <a:close/>
                                <a:moveTo>
                                  <a:pt x="3250" y="161"/>
                                </a:moveTo>
                                <a:cubicBezTo>
                                  <a:pt x="3250" y="138"/>
                                  <a:pt x="3250" y="138"/>
                                  <a:pt x="3250" y="138"/>
                                </a:cubicBezTo>
                                <a:cubicBezTo>
                                  <a:pt x="3250" y="103"/>
                                  <a:pt x="3225" y="68"/>
                                  <a:pt x="3183" y="68"/>
                                </a:cubicBezTo>
                                <a:cubicBezTo>
                                  <a:pt x="3140" y="68"/>
                                  <a:pt x="3115" y="102"/>
                                  <a:pt x="3115" y="138"/>
                                </a:cubicBezTo>
                                <a:cubicBezTo>
                                  <a:pt x="3115" y="177"/>
                                  <a:pt x="3115" y="177"/>
                                  <a:pt x="3115" y="177"/>
                                </a:cubicBezTo>
                                <a:cubicBezTo>
                                  <a:pt x="3115" y="212"/>
                                  <a:pt x="3140" y="246"/>
                                  <a:pt x="3188" y="246"/>
                                </a:cubicBezTo>
                                <a:cubicBezTo>
                                  <a:pt x="3206" y="246"/>
                                  <a:pt x="3228" y="241"/>
                                  <a:pt x="3244" y="236"/>
                                </a:cubicBezTo>
                                <a:cubicBezTo>
                                  <a:pt x="3237" y="206"/>
                                  <a:pt x="3237" y="206"/>
                                  <a:pt x="3237" y="206"/>
                                </a:cubicBezTo>
                                <a:cubicBezTo>
                                  <a:pt x="3222" y="210"/>
                                  <a:pt x="3201" y="215"/>
                                  <a:pt x="3188" y="215"/>
                                </a:cubicBezTo>
                                <a:cubicBezTo>
                                  <a:pt x="3158" y="215"/>
                                  <a:pt x="3149" y="193"/>
                                  <a:pt x="3149" y="177"/>
                                </a:cubicBezTo>
                                <a:cubicBezTo>
                                  <a:pt x="3149" y="168"/>
                                  <a:pt x="3149" y="168"/>
                                  <a:pt x="3149" y="168"/>
                                </a:cubicBezTo>
                                <a:cubicBezTo>
                                  <a:pt x="3243" y="168"/>
                                  <a:pt x="3243" y="168"/>
                                  <a:pt x="3243" y="168"/>
                                </a:cubicBezTo>
                                <a:cubicBezTo>
                                  <a:pt x="3247" y="168"/>
                                  <a:pt x="3250" y="165"/>
                                  <a:pt x="3250" y="161"/>
                                </a:cubicBezTo>
                                <a:close/>
                                <a:moveTo>
                                  <a:pt x="3094" y="71"/>
                                </a:moveTo>
                                <a:cubicBezTo>
                                  <a:pt x="3089" y="69"/>
                                  <a:pt x="3083" y="68"/>
                                  <a:pt x="3075" y="68"/>
                                </a:cubicBezTo>
                                <a:cubicBezTo>
                                  <a:pt x="3062" y="68"/>
                                  <a:pt x="3045" y="82"/>
                                  <a:pt x="3039" y="88"/>
                                </a:cubicBezTo>
                                <a:cubicBezTo>
                                  <a:pt x="3038" y="71"/>
                                  <a:pt x="3038" y="71"/>
                                  <a:pt x="3038" y="71"/>
                                </a:cubicBezTo>
                                <a:cubicBezTo>
                                  <a:pt x="3008" y="71"/>
                                  <a:pt x="3008" y="71"/>
                                  <a:pt x="3008" y="71"/>
                                </a:cubicBezTo>
                                <a:cubicBezTo>
                                  <a:pt x="3008" y="244"/>
                                  <a:pt x="3008" y="244"/>
                                  <a:pt x="3008" y="244"/>
                                </a:cubicBezTo>
                                <a:cubicBezTo>
                                  <a:pt x="3037" y="244"/>
                                  <a:pt x="3037" y="244"/>
                                  <a:pt x="3037" y="244"/>
                                </a:cubicBezTo>
                                <a:cubicBezTo>
                                  <a:pt x="3042" y="239"/>
                                  <a:pt x="3042" y="239"/>
                                  <a:pt x="3042" y="239"/>
                                </a:cubicBezTo>
                                <a:cubicBezTo>
                                  <a:pt x="3042" y="115"/>
                                  <a:pt x="3042" y="115"/>
                                  <a:pt x="3042" y="115"/>
                                </a:cubicBezTo>
                                <a:cubicBezTo>
                                  <a:pt x="3049" y="110"/>
                                  <a:pt x="3062" y="100"/>
                                  <a:pt x="3074" y="100"/>
                                </a:cubicBezTo>
                                <a:cubicBezTo>
                                  <a:pt x="3079" y="100"/>
                                  <a:pt x="3085" y="101"/>
                                  <a:pt x="3090" y="102"/>
                                </a:cubicBezTo>
                                <a:lnTo>
                                  <a:pt x="3094" y="71"/>
                                </a:lnTo>
                                <a:close/>
                                <a:moveTo>
                                  <a:pt x="2965" y="244"/>
                                </a:moveTo>
                                <a:cubicBezTo>
                                  <a:pt x="2965" y="71"/>
                                  <a:pt x="2965" y="71"/>
                                  <a:pt x="2965" y="71"/>
                                </a:cubicBezTo>
                                <a:cubicBezTo>
                                  <a:pt x="2931" y="71"/>
                                  <a:pt x="2931" y="71"/>
                                  <a:pt x="2931" y="71"/>
                                </a:cubicBezTo>
                                <a:cubicBezTo>
                                  <a:pt x="2931" y="207"/>
                                  <a:pt x="2931" y="207"/>
                                  <a:pt x="2931" y="207"/>
                                </a:cubicBezTo>
                                <a:cubicBezTo>
                                  <a:pt x="2922" y="210"/>
                                  <a:pt x="2906" y="215"/>
                                  <a:pt x="2894" y="215"/>
                                </a:cubicBezTo>
                                <a:cubicBezTo>
                                  <a:pt x="2874" y="215"/>
                                  <a:pt x="2868" y="199"/>
                                  <a:pt x="2868" y="179"/>
                                </a:cubicBezTo>
                                <a:cubicBezTo>
                                  <a:pt x="2868" y="71"/>
                                  <a:pt x="2868" y="71"/>
                                  <a:pt x="2868" y="71"/>
                                </a:cubicBezTo>
                                <a:cubicBezTo>
                                  <a:pt x="2841" y="71"/>
                                  <a:pt x="2841" y="71"/>
                                  <a:pt x="2841" y="71"/>
                                </a:cubicBezTo>
                                <a:cubicBezTo>
                                  <a:pt x="2837" y="71"/>
                                  <a:pt x="2834" y="74"/>
                                  <a:pt x="2834" y="78"/>
                                </a:cubicBezTo>
                                <a:cubicBezTo>
                                  <a:pt x="2834" y="183"/>
                                  <a:pt x="2834" y="183"/>
                                  <a:pt x="2834" y="183"/>
                                </a:cubicBezTo>
                                <a:cubicBezTo>
                                  <a:pt x="2834" y="217"/>
                                  <a:pt x="2855" y="246"/>
                                  <a:pt x="2891" y="246"/>
                                </a:cubicBezTo>
                                <a:cubicBezTo>
                                  <a:pt x="2907" y="246"/>
                                  <a:pt x="2921" y="240"/>
                                  <a:pt x="2935" y="234"/>
                                </a:cubicBezTo>
                                <a:cubicBezTo>
                                  <a:pt x="2936" y="244"/>
                                  <a:pt x="2936" y="244"/>
                                  <a:pt x="2936" y="244"/>
                                </a:cubicBezTo>
                                <a:lnTo>
                                  <a:pt x="2965" y="244"/>
                                </a:lnTo>
                                <a:close/>
                                <a:moveTo>
                                  <a:pt x="2797" y="182"/>
                                </a:moveTo>
                                <a:cubicBezTo>
                                  <a:pt x="2797" y="133"/>
                                  <a:pt x="2797" y="133"/>
                                  <a:pt x="2797" y="133"/>
                                </a:cubicBezTo>
                                <a:cubicBezTo>
                                  <a:pt x="2797" y="97"/>
                                  <a:pt x="2773" y="68"/>
                                  <a:pt x="2735" y="68"/>
                                </a:cubicBezTo>
                                <a:cubicBezTo>
                                  <a:pt x="2720" y="68"/>
                                  <a:pt x="2706" y="74"/>
                                  <a:pt x="2695" y="79"/>
                                </a:cubicBezTo>
                                <a:cubicBezTo>
                                  <a:pt x="2696" y="62"/>
                                  <a:pt x="2696" y="43"/>
                                  <a:pt x="2696" y="43"/>
                                </a:cubicBezTo>
                                <a:cubicBezTo>
                                  <a:pt x="2696" y="2"/>
                                  <a:pt x="2696" y="2"/>
                                  <a:pt x="2696" y="2"/>
                                </a:cubicBezTo>
                                <a:cubicBezTo>
                                  <a:pt x="2662" y="4"/>
                                  <a:pt x="2662" y="4"/>
                                  <a:pt x="2662" y="4"/>
                                </a:cubicBezTo>
                                <a:cubicBezTo>
                                  <a:pt x="2662" y="244"/>
                                  <a:pt x="2662" y="244"/>
                                  <a:pt x="2662" y="244"/>
                                </a:cubicBezTo>
                                <a:cubicBezTo>
                                  <a:pt x="2691" y="244"/>
                                  <a:pt x="2691" y="244"/>
                                  <a:pt x="2691" y="244"/>
                                </a:cubicBezTo>
                                <a:cubicBezTo>
                                  <a:pt x="2692" y="233"/>
                                  <a:pt x="2692" y="233"/>
                                  <a:pt x="2692" y="233"/>
                                </a:cubicBezTo>
                                <a:cubicBezTo>
                                  <a:pt x="2705" y="239"/>
                                  <a:pt x="2720" y="246"/>
                                  <a:pt x="2735" y="246"/>
                                </a:cubicBezTo>
                                <a:cubicBezTo>
                                  <a:pt x="2773" y="246"/>
                                  <a:pt x="2797" y="217"/>
                                  <a:pt x="2797" y="182"/>
                                </a:cubicBezTo>
                                <a:close/>
                                <a:moveTo>
                                  <a:pt x="2763" y="178"/>
                                </a:moveTo>
                                <a:cubicBezTo>
                                  <a:pt x="2763" y="200"/>
                                  <a:pt x="2753" y="215"/>
                                  <a:pt x="2732" y="215"/>
                                </a:cubicBezTo>
                                <a:cubicBezTo>
                                  <a:pt x="2721" y="215"/>
                                  <a:pt x="2705" y="211"/>
                                  <a:pt x="2696" y="207"/>
                                </a:cubicBezTo>
                                <a:cubicBezTo>
                                  <a:pt x="2696" y="107"/>
                                  <a:pt x="2696" y="107"/>
                                  <a:pt x="2696" y="107"/>
                                </a:cubicBezTo>
                                <a:cubicBezTo>
                                  <a:pt x="2706" y="104"/>
                                  <a:pt x="2720" y="100"/>
                                  <a:pt x="2732" y="100"/>
                                </a:cubicBezTo>
                                <a:cubicBezTo>
                                  <a:pt x="2754" y="100"/>
                                  <a:pt x="2763" y="115"/>
                                  <a:pt x="2763" y="137"/>
                                </a:cubicBezTo>
                                <a:lnTo>
                                  <a:pt x="2763" y="178"/>
                                </a:lnTo>
                                <a:close/>
                                <a:moveTo>
                                  <a:pt x="2625" y="196"/>
                                </a:moveTo>
                                <a:cubicBezTo>
                                  <a:pt x="2625" y="132"/>
                                  <a:pt x="2553" y="147"/>
                                  <a:pt x="2553" y="117"/>
                                </a:cubicBezTo>
                                <a:cubicBezTo>
                                  <a:pt x="2553" y="108"/>
                                  <a:pt x="2558" y="100"/>
                                  <a:pt x="2575" y="100"/>
                                </a:cubicBezTo>
                                <a:cubicBezTo>
                                  <a:pt x="2587" y="100"/>
                                  <a:pt x="2597" y="103"/>
                                  <a:pt x="2611" y="107"/>
                                </a:cubicBezTo>
                                <a:cubicBezTo>
                                  <a:pt x="2620" y="78"/>
                                  <a:pt x="2620" y="78"/>
                                  <a:pt x="2620" y="78"/>
                                </a:cubicBezTo>
                                <a:cubicBezTo>
                                  <a:pt x="2602" y="72"/>
                                  <a:pt x="2589" y="68"/>
                                  <a:pt x="2575" y="68"/>
                                </a:cubicBezTo>
                                <a:cubicBezTo>
                                  <a:pt x="2544" y="68"/>
                                  <a:pt x="2519" y="87"/>
                                  <a:pt x="2519" y="117"/>
                                </a:cubicBezTo>
                                <a:cubicBezTo>
                                  <a:pt x="2519" y="177"/>
                                  <a:pt x="2591" y="164"/>
                                  <a:pt x="2591" y="196"/>
                                </a:cubicBezTo>
                                <a:cubicBezTo>
                                  <a:pt x="2591" y="205"/>
                                  <a:pt x="2586" y="215"/>
                                  <a:pt x="2568" y="215"/>
                                </a:cubicBezTo>
                                <a:cubicBezTo>
                                  <a:pt x="2552" y="215"/>
                                  <a:pt x="2537" y="210"/>
                                  <a:pt x="2522" y="206"/>
                                </a:cubicBezTo>
                                <a:cubicBezTo>
                                  <a:pt x="2515" y="236"/>
                                  <a:pt x="2515" y="236"/>
                                  <a:pt x="2515" y="236"/>
                                </a:cubicBezTo>
                                <a:cubicBezTo>
                                  <a:pt x="2533" y="241"/>
                                  <a:pt x="2550" y="246"/>
                                  <a:pt x="2568" y="246"/>
                                </a:cubicBezTo>
                                <a:cubicBezTo>
                                  <a:pt x="2602" y="246"/>
                                  <a:pt x="2625" y="226"/>
                                  <a:pt x="2625" y="196"/>
                                </a:cubicBezTo>
                                <a:close/>
                                <a:moveTo>
                                  <a:pt x="2495" y="71"/>
                                </a:moveTo>
                                <a:cubicBezTo>
                                  <a:pt x="2490" y="69"/>
                                  <a:pt x="2485" y="68"/>
                                  <a:pt x="2477" y="68"/>
                                </a:cubicBezTo>
                                <a:cubicBezTo>
                                  <a:pt x="2463" y="68"/>
                                  <a:pt x="2447" y="82"/>
                                  <a:pt x="2441" y="88"/>
                                </a:cubicBezTo>
                                <a:cubicBezTo>
                                  <a:pt x="2439" y="71"/>
                                  <a:pt x="2439" y="71"/>
                                  <a:pt x="2439" y="71"/>
                                </a:cubicBezTo>
                                <a:cubicBezTo>
                                  <a:pt x="2410" y="71"/>
                                  <a:pt x="2410" y="71"/>
                                  <a:pt x="2410" y="71"/>
                                </a:cubicBezTo>
                                <a:cubicBezTo>
                                  <a:pt x="2410" y="244"/>
                                  <a:pt x="2410" y="244"/>
                                  <a:pt x="2410" y="244"/>
                                </a:cubicBezTo>
                                <a:cubicBezTo>
                                  <a:pt x="2439" y="244"/>
                                  <a:pt x="2439" y="244"/>
                                  <a:pt x="2439" y="244"/>
                                </a:cubicBezTo>
                                <a:cubicBezTo>
                                  <a:pt x="2444" y="239"/>
                                  <a:pt x="2444" y="239"/>
                                  <a:pt x="2444" y="239"/>
                                </a:cubicBezTo>
                                <a:cubicBezTo>
                                  <a:pt x="2444" y="115"/>
                                  <a:pt x="2444" y="115"/>
                                  <a:pt x="2444" y="115"/>
                                </a:cubicBezTo>
                                <a:cubicBezTo>
                                  <a:pt x="2451" y="110"/>
                                  <a:pt x="2464" y="100"/>
                                  <a:pt x="2475" y="100"/>
                                </a:cubicBezTo>
                                <a:cubicBezTo>
                                  <a:pt x="2480" y="100"/>
                                  <a:pt x="2486" y="101"/>
                                  <a:pt x="2491" y="102"/>
                                </a:cubicBezTo>
                                <a:lnTo>
                                  <a:pt x="2495" y="71"/>
                                </a:lnTo>
                                <a:close/>
                                <a:moveTo>
                                  <a:pt x="2367" y="244"/>
                                </a:moveTo>
                                <a:cubicBezTo>
                                  <a:pt x="2367" y="71"/>
                                  <a:pt x="2367" y="71"/>
                                  <a:pt x="2367" y="71"/>
                                </a:cubicBezTo>
                                <a:cubicBezTo>
                                  <a:pt x="2333" y="71"/>
                                  <a:pt x="2333" y="71"/>
                                  <a:pt x="2333" y="71"/>
                                </a:cubicBezTo>
                                <a:cubicBezTo>
                                  <a:pt x="2333" y="207"/>
                                  <a:pt x="2333" y="207"/>
                                  <a:pt x="2333" y="207"/>
                                </a:cubicBezTo>
                                <a:cubicBezTo>
                                  <a:pt x="2323" y="210"/>
                                  <a:pt x="2308" y="215"/>
                                  <a:pt x="2296" y="215"/>
                                </a:cubicBezTo>
                                <a:cubicBezTo>
                                  <a:pt x="2276" y="215"/>
                                  <a:pt x="2270" y="199"/>
                                  <a:pt x="2270" y="179"/>
                                </a:cubicBezTo>
                                <a:cubicBezTo>
                                  <a:pt x="2270" y="71"/>
                                  <a:pt x="2270" y="71"/>
                                  <a:pt x="2270" y="71"/>
                                </a:cubicBezTo>
                                <a:cubicBezTo>
                                  <a:pt x="2242" y="71"/>
                                  <a:pt x="2242" y="71"/>
                                  <a:pt x="2242" y="71"/>
                                </a:cubicBezTo>
                                <a:cubicBezTo>
                                  <a:pt x="2238" y="71"/>
                                  <a:pt x="2236" y="74"/>
                                  <a:pt x="2236" y="78"/>
                                </a:cubicBezTo>
                                <a:cubicBezTo>
                                  <a:pt x="2236" y="183"/>
                                  <a:pt x="2236" y="183"/>
                                  <a:pt x="2236" y="183"/>
                                </a:cubicBezTo>
                                <a:cubicBezTo>
                                  <a:pt x="2236" y="217"/>
                                  <a:pt x="2256" y="246"/>
                                  <a:pt x="2293" y="246"/>
                                </a:cubicBezTo>
                                <a:cubicBezTo>
                                  <a:pt x="2309" y="246"/>
                                  <a:pt x="2323" y="240"/>
                                  <a:pt x="2336" y="234"/>
                                </a:cubicBezTo>
                                <a:cubicBezTo>
                                  <a:pt x="2338" y="244"/>
                                  <a:pt x="2338" y="244"/>
                                  <a:pt x="2338" y="244"/>
                                </a:cubicBezTo>
                                <a:lnTo>
                                  <a:pt x="2367" y="244"/>
                                </a:lnTo>
                                <a:close/>
                                <a:moveTo>
                                  <a:pt x="2167" y="142"/>
                                </a:moveTo>
                                <a:cubicBezTo>
                                  <a:pt x="2100" y="142"/>
                                  <a:pt x="2100" y="142"/>
                                  <a:pt x="2100" y="142"/>
                                </a:cubicBezTo>
                                <a:cubicBezTo>
                                  <a:pt x="2101" y="118"/>
                                  <a:pt x="2109" y="100"/>
                                  <a:pt x="2134" y="100"/>
                                </a:cubicBezTo>
                                <a:cubicBezTo>
                                  <a:pt x="2158" y="100"/>
                                  <a:pt x="2166" y="118"/>
                                  <a:pt x="2167" y="142"/>
                                </a:cubicBezTo>
                                <a:close/>
                                <a:moveTo>
                                  <a:pt x="2201" y="161"/>
                                </a:moveTo>
                                <a:cubicBezTo>
                                  <a:pt x="2201" y="138"/>
                                  <a:pt x="2201" y="138"/>
                                  <a:pt x="2201" y="138"/>
                                </a:cubicBezTo>
                                <a:cubicBezTo>
                                  <a:pt x="2201" y="103"/>
                                  <a:pt x="2176" y="68"/>
                                  <a:pt x="2134" y="68"/>
                                </a:cubicBezTo>
                                <a:cubicBezTo>
                                  <a:pt x="2091" y="68"/>
                                  <a:pt x="2067" y="102"/>
                                  <a:pt x="2067" y="138"/>
                                </a:cubicBezTo>
                                <a:cubicBezTo>
                                  <a:pt x="2067" y="177"/>
                                  <a:pt x="2067" y="177"/>
                                  <a:pt x="2067" y="177"/>
                                </a:cubicBezTo>
                                <a:cubicBezTo>
                                  <a:pt x="2067" y="212"/>
                                  <a:pt x="2091" y="246"/>
                                  <a:pt x="2139" y="246"/>
                                </a:cubicBezTo>
                                <a:cubicBezTo>
                                  <a:pt x="2157" y="246"/>
                                  <a:pt x="2179" y="241"/>
                                  <a:pt x="2195" y="236"/>
                                </a:cubicBezTo>
                                <a:cubicBezTo>
                                  <a:pt x="2188" y="206"/>
                                  <a:pt x="2188" y="206"/>
                                  <a:pt x="2188" y="206"/>
                                </a:cubicBezTo>
                                <a:cubicBezTo>
                                  <a:pt x="2173" y="210"/>
                                  <a:pt x="2152" y="215"/>
                                  <a:pt x="2139" y="215"/>
                                </a:cubicBezTo>
                                <a:cubicBezTo>
                                  <a:pt x="2109" y="215"/>
                                  <a:pt x="2100" y="193"/>
                                  <a:pt x="2100" y="177"/>
                                </a:cubicBezTo>
                                <a:cubicBezTo>
                                  <a:pt x="2100" y="168"/>
                                  <a:pt x="2100" y="168"/>
                                  <a:pt x="2100" y="168"/>
                                </a:cubicBezTo>
                                <a:cubicBezTo>
                                  <a:pt x="2194" y="168"/>
                                  <a:pt x="2194" y="168"/>
                                  <a:pt x="2194" y="168"/>
                                </a:cubicBezTo>
                                <a:cubicBezTo>
                                  <a:pt x="2198" y="168"/>
                                  <a:pt x="2201" y="165"/>
                                  <a:pt x="2201" y="161"/>
                                </a:cubicBezTo>
                                <a:close/>
                                <a:moveTo>
                                  <a:pt x="2032" y="22"/>
                                </a:moveTo>
                                <a:cubicBezTo>
                                  <a:pt x="2032" y="10"/>
                                  <a:pt x="2021" y="0"/>
                                  <a:pt x="2009" y="0"/>
                                </a:cubicBezTo>
                                <a:cubicBezTo>
                                  <a:pt x="1997" y="0"/>
                                  <a:pt x="1987" y="10"/>
                                  <a:pt x="1987" y="22"/>
                                </a:cubicBezTo>
                                <a:cubicBezTo>
                                  <a:pt x="1987" y="34"/>
                                  <a:pt x="1997" y="45"/>
                                  <a:pt x="2009" y="45"/>
                                </a:cubicBezTo>
                                <a:cubicBezTo>
                                  <a:pt x="2021" y="45"/>
                                  <a:pt x="2032" y="34"/>
                                  <a:pt x="2032" y="22"/>
                                </a:cubicBezTo>
                                <a:close/>
                                <a:moveTo>
                                  <a:pt x="2027" y="239"/>
                                </a:moveTo>
                                <a:cubicBezTo>
                                  <a:pt x="2027" y="71"/>
                                  <a:pt x="2027" y="71"/>
                                  <a:pt x="2027" y="71"/>
                                </a:cubicBezTo>
                                <a:cubicBezTo>
                                  <a:pt x="1973" y="71"/>
                                  <a:pt x="1973" y="71"/>
                                  <a:pt x="1973" y="71"/>
                                </a:cubicBezTo>
                                <a:cubicBezTo>
                                  <a:pt x="1973" y="95"/>
                                  <a:pt x="1973" y="95"/>
                                  <a:pt x="1973" y="95"/>
                                </a:cubicBezTo>
                                <a:cubicBezTo>
                                  <a:pt x="1993" y="97"/>
                                  <a:pt x="1993" y="97"/>
                                  <a:pt x="1993" y="97"/>
                                </a:cubicBezTo>
                                <a:cubicBezTo>
                                  <a:pt x="1993" y="244"/>
                                  <a:pt x="1993" y="244"/>
                                  <a:pt x="1993" y="244"/>
                                </a:cubicBezTo>
                                <a:cubicBezTo>
                                  <a:pt x="2022" y="244"/>
                                  <a:pt x="2022" y="244"/>
                                  <a:pt x="2022" y="244"/>
                                </a:cubicBezTo>
                                <a:lnTo>
                                  <a:pt x="2027" y="239"/>
                                </a:lnTo>
                                <a:close/>
                                <a:moveTo>
                                  <a:pt x="1944" y="239"/>
                                </a:moveTo>
                                <a:cubicBezTo>
                                  <a:pt x="1944" y="132"/>
                                  <a:pt x="1944" y="132"/>
                                  <a:pt x="1944" y="132"/>
                                </a:cubicBezTo>
                                <a:cubicBezTo>
                                  <a:pt x="1944" y="97"/>
                                  <a:pt x="1923" y="68"/>
                                  <a:pt x="1887" y="68"/>
                                </a:cubicBezTo>
                                <a:cubicBezTo>
                                  <a:pt x="1872" y="68"/>
                                  <a:pt x="1854" y="76"/>
                                  <a:pt x="1843" y="81"/>
                                </a:cubicBezTo>
                                <a:cubicBezTo>
                                  <a:pt x="1842" y="71"/>
                                  <a:pt x="1842" y="71"/>
                                  <a:pt x="1842" y="71"/>
                                </a:cubicBezTo>
                                <a:cubicBezTo>
                                  <a:pt x="1813" y="71"/>
                                  <a:pt x="1813" y="71"/>
                                  <a:pt x="1813" y="71"/>
                                </a:cubicBezTo>
                                <a:cubicBezTo>
                                  <a:pt x="1813" y="244"/>
                                  <a:pt x="1813" y="244"/>
                                  <a:pt x="1813" y="244"/>
                                </a:cubicBezTo>
                                <a:cubicBezTo>
                                  <a:pt x="1847" y="244"/>
                                  <a:pt x="1847" y="244"/>
                                  <a:pt x="1847" y="244"/>
                                </a:cubicBezTo>
                                <a:cubicBezTo>
                                  <a:pt x="1847" y="107"/>
                                  <a:pt x="1847" y="107"/>
                                  <a:pt x="1847" y="107"/>
                                </a:cubicBezTo>
                                <a:cubicBezTo>
                                  <a:pt x="1856" y="104"/>
                                  <a:pt x="1871" y="100"/>
                                  <a:pt x="1884" y="100"/>
                                </a:cubicBezTo>
                                <a:cubicBezTo>
                                  <a:pt x="1904" y="100"/>
                                  <a:pt x="1910" y="115"/>
                                  <a:pt x="1910" y="135"/>
                                </a:cubicBezTo>
                                <a:cubicBezTo>
                                  <a:pt x="1910" y="244"/>
                                  <a:pt x="1910" y="244"/>
                                  <a:pt x="1910" y="244"/>
                                </a:cubicBezTo>
                                <a:cubicBezTo>
                                  <a:pt x="1939" y="244"/>
                                  <a:pt x="1939" y="244"/>
                                  <a:pt x="1939" y="244"/>
                                </a:cubicBezTo>
                                <a:lnTo>
                                  <a:pt x="1944" y="239"/>
                                </a:lnTo>
                                <a:close/>
                                <a:moveTo>
                                  <a:pt x="1741" y="142"/>
                                </a:moveTo>
                                <a:cubicBezTo>
                                  <a:pt x="1675" y="142"/>
                                  <a:pt x="1675" y="142"/>
                                  <a:pt x="1675" y="142"/>
                                </a:cubicBezTo>
                                <a:cubicBezTo>
                                  <a:pt x="1675" y="118"/>
                                  <a:pt x="1683" y="100"/>
                                  <a:pt x="1708" y="100"/>
                                </a:cubicBezTo>
                                <a:cubicBezTo>
                                  <a:pt x="1732" y="100"/>
                                  <a:pt x="1740" y="118"/>
                                  <a:pt x="1741" y="142"/>
                                </a:cubicBezTo>
                                <a:close/>
                                <a:moveTo>
                                  <a:pt x="1775" y="161"/>
                                </a:moveTo>
                                <a:cubicBezTo>
                                  <a:pt x="1775" y="138"/>
                                  <a:pt x="1775" y="138"/>
                                  <a:pt x="1775" y="138"/>
                                </a:cubicBezTo>
                                <a:cubicBezTo>
                                  <a:pt x="1775" y="103"/>
                                  <a:pt x="1750" y="68"/>
                                  <a:pt x="1708" y="68"/>
                                </a:cubicBezTo>
                                <a:cubicBezTo>
                                  <a:pt x="1666" y="68"/>
                                  <a:pt x="1641" y="102"/>
                                  <a:pt x="1641" y="138"/>
                                </a:cubicBezTo>
                                <a:cubicBezTo>
                                  <a:pt x="1641" y="177"/>
                                  <a:pt x="1641" y="177"/>
                                  <a:pt x="1641" y="177"/>
                                </a:cubicBezTo>
                                <a:cubicBezTo>
                                  <a:pt x="1641" y="212"/>
                                  <a:pt x="1665" y="246"/>
                                  <a:pt x="1713" y="246"/>
                                </a:cubicBezTo>
                                <a:cubicBezTo>
                                  <a:pt x="1731" y="246"/>
                                  <a:pt x="1753" y="241"/>
                                  <a:pt x="1769" y="236"/>
                                </a:cubicBezTo>
                                <a:cubicBezTo>
                                  <a:pt x="1762" y="206"/>
                                  <a:pt x="1762" y="206"/>
                                  <a:pt x="1762" y="206"/>
                                </a:cubicBezTo>
                                <a:cubicBezTo>
                                  <a:pt x="1747" y="210"/>
                                  <a:pt x="1726" y="215"/>
                                  <a:pt x="1713" y="215"/>
                                </a:cubicBezTo>
                                <a:cubicBezTo>
                                  <a:pt x="1683" y="215"/>
                                  <a:pt x="1675" y="193"/>
                                  <a:pt x="1675" y="177"/>
                                </a:cubicBezTo>
                                <a:cubicBezTo>
                                  <a:pt x="1675" y="168"/>
                                  <a:pt x="1675" y="168"/>
                                  <a:pt x="1675" y="168"/>
                                </a:cubicBezTo>
                                <a:cubicBezTo>
                                  <a:pt x="1768" y="168"/>
                                  <a:pt x="1768" y="168"/>
                                  <a:pt x="1768" y="168"/>
                                </a:cubicBezTo>
                                <a:cubicBezTo>
                                  <a:pt x="1772" y="168"/>
                                  <a:pt x="1775" y="165"/>
                                  <a:pt x="1775" y="161"/>
                                </a:cubicBezTo>
                                <a:close/>
                                <a:moveTo>
                                  <a:pt x="1602" y="244"/>
                                </a:moveTo>
                                <a:cubicBezTo>
                                  <a:pt x="1602" y="71"/>
                                  <a:pt x="1602" y="71"/>
                                  <a:pt x="1602" y="71"/>
                                </a:cubicBezTo>
                                <a:cubicBezTo>
                                  <a:pt x="1574" y="71"/>
                                  <a:pt x="1574" y="71"/>
                                  <a:pt x="1574" y="71"/>
                                </a:cubicBezTo>
                                <a:cubicBezTo>
                                  <a:pt x="1572" y="81"/>
                                  <a:pt x="1572" y="81"/>
                                  <a:pt x="1572" y="81"/>
                                </a:cubicBezTo>
                                <a:cubicBezTo>
                                  <a:pt x="1560" y="75"/>
                                  <a:pt x="1545" y="68"/>
                                  <a:pt x="1530" y="68"/>
                                </a:cubicBezTo>
                                <a:cubicBezTo>
                                  <a:pt x="1492" y="68"/>
                                  <a:pt x="1468" y="97"/>
                                  <a:pt x="1468" y="133"/>
                                </a:cubicBezTo>
                                <a:cubicBezTo>
                                  <a:pt x="1468" y="179"/>
                                  <a:pt x="1468" y="179"/>
                                  <a:pt x="1468" y="179"/>
                                </a:cubicBezTo>
                                <a:cubicBezTo>
                                  <a:pt x="1468" y="215"/>
                                  <a:pt x="1492" y="244"/>
                                  <a:pt x="1530" y="244"/>
                                </a:cubicBezTo>
                                <a:cubicBezTo>
                                  <a:pt x="1545" y="244"/>
                                  <a:pt x="1558" y="238"/>
                                  <a:pt x="1568" y="233"/>
                                </a:cubicBezTo>
                                <a:cubicBezTo>
                                  <a:pt x="1568" y="247"/>
                                  <a:pt x="1568" y="247"/>
                                  <a:pt x="1568" y="247"/>
                                </a:cubicBezTo>
                                <a:cubicBezTo>
                                  <a:pt x="1568" y="262"/>
                                  <a:pt x="1559" y="275"/>
                                  <a:pt x="1544" y="275"/>
                                </a:cubicBezTo>
                                <a:cubicBezTo>
                                  <a:pt x="1497" y="275"/>
                                  <a:pt x="1497" y="275"/>
                                  <a:pt x="1497" y="275"/>
                                </a:cubicBezTo>
                                <a:cubicBezTo>
                                  <a:pt x="1501" y="304"/>
                                  <a:pt x="1501" y="304"/>
                                  <a:pt x="1501" y="304"/>
                                </a:cubicBezTo>
                                <a:cubicBezTo>
                                  <a:pt x="1544" y="304"/>
                                  <a:pt x="1544" y="304"/>
                                  <a:pt x="1544" y="304"/>
                                </a:cubicBezTo>
                                <a:cubicBezTo>
                                  <a:pt x="1579" y="304"/>
                                  <a:pt x="1602" y="279"/>
                                  <a:pt x="1602" y="244"/>
                                </a:cubicBezTo>
                                <a:close/>
                                <a:moveTo>
                                  <a:pt x="1568" y="205"/>
                                </a:moveTo>
                                <a:cubicBezTo>
                                  <a:pt x="1559" y="208"/>
                                  <a:pt x="1546" y="212"/>
                                  <a:pt x="1533" y="212"/>
                                </a:cubicBezTo>
                                <a:cubicBezTo>
                                  <a:pt x="1511" y="212"/>
                                  <a:pt x="1502" y="197"/>
                                  <a:pt x="1502" y="175"/>
                                </a:cubicBezTo>
                                <a:cubicBezTo>
                                  <a:pt x="1502" y="137"/>
                                  <a:pt x="1502" y="137"/>
                                  <a:pt x="1502" y="137"/>
                                </a:cubicBezTo>
                                <a:cubicBezTo>
                                  <a:pt x="1502" y="114"/>
                                  <a:pt x="1512" y="100"/>
                                  <a:pt x="1533" y="100"/>
                                </a:cubicBezTo>
                                <a:cubicBezTo>
                                  <a:pt x="1544" y="100"/>
                                  <a:pt x="1559" y="105"/>
                                  <a:pt x="1568" y="108"/>
                                </a:cubicBezTo>
                                <a:lnTo>
                                  <a:pt x="1568" y="205"/>
                                </a:lnTo>
                                <a:close/>
                                <a:moveTo>
                                  <a:pt x="1430" y="239"/>
                                </a:moveTo>
                                <a:cubicBezTo>
                                  <a:pt x="1430" y="132"/>
                                  <a:pt x="1430" y="132"/>
                                  <a:pt x="1430" y="132"/>
                                </a:cubicBezTo>
                                <a:cubicBezTo>
                                  <a:pt x="1430" y="97"/>
                                  <a:pt x="1410" y="68"/>
                                  <a:pt x="1373" y="68"/>
                                </a:cubicBezTo>
                                <a:cubicBezTo>
                                  <a:pt x="1358" y="68"/>
                                  <a:pt x="1340" y="76"/>
                                  <a:pt x="1330" y="81"/>
                                </a:cubicBezTo>
                                <a:cubicBezTo>
                                  <a:pt x="1328" y="71"/>
                                  <a:pt x="1328" y="71"/>
                                  <a:pt x="1328" y="71"/>
                                </a:cubicBezTo>
                                <a:cubicBezTo>
                                  <a:pt x="1299" y="71"/>
                                  <a:pt x="1299" y="71"/>
                                  <a:pt x="1299" y="71"/>
                                </a:cubicBezTo>
                                <a:cubicBezTo>
                                  <a:pt x="1299" y="244"/>
                                  <a:pt x="1299" y="244"/>
                                  <a:pt x="1299" y="244"/>
                                </a:cubicBezTo>
                                <a:cubicBezTo>
                                  <a:pt x="1333" y="244"/>
                                  <a:pt x="1333" y="244"/>
                                  <a:pt x="1333" y="244"/>
                                </a:cubicBezTo>
                                <a:cubicBezTo>
                                  <a:pt x="1333" y="107"/>
                                  <a:pt x="1333" y="107"/>
                                  <a:pt x="1333" y="107"/>
                                </a:cubicBezTo>
                                <a:cubicBezTo>
                                  <a:pt x="1342" y="104"/>
                                  <a:pt x="1357" y="100"/>
                                  <a:pt x="1370" y="100"/>
                                </a:cubicBezTo>
                                <a:cubicBezTo>
                                  <a:pt x="1390" y="100"/>
                                  <a:pt x="1396" y="115"/>
                                  <a:pt x="1396" y="135"/>
                                </a:cubicBezTo>
                                <a:cubicBezTo>
                                  <a:pt x="1396" y="244"/>
                                  <a:pt x="1396" y="244"/>
                                  <a:pt x="1396" y="244"/>
                                </a:cubicBezTo>
                                <a:cubicBezTo>
                                  <a:pt x="1425" y="244"/>
                                  <a:pt x="1425" y="244"/>
                                  <a:pt x="1425" y="244"/>
                                </a:cubicBezTo>
                                <a:lnTo>
                                  <a:pt x="1430" y="239"/>
                                </a:lnTo>
                                <a:close/>
                                <a:moveTo>
                                  <a:pt x="1259" y="22"/>
                                </a:moveTo>
                                <a:cubicBezTo>
                                  <a:pt x="1259" y="10"/>
                                  <a:pt x="1249" y="0"/>
                                  <a:pt x="1237" y="0"/>
                                </a:cubicBezTo>
                                <a:cubicBezTo>
                                  <a:pt x="1225" y="0"/>
                                  <a:pt x="1214" y="10"/>
                                  <a:pt x="1214" y="22"/>
                                </a:cubicBezTo>
                                <a:cubicBezTo>
                                  <a:pt x="1214" y="34"/>
                                  <a:pt x="1225" y="45"/>
                                  <a:pt x="1237" y="45"/>
                                </a:cubicBezTo>
                                <a:cubicBezTo>
                                  <a:pt x="1249" y="45"/>
                                  <a:pt x="1259" y="34"/>
                                  <a:pt x="1259" y="22"/>
                                </a:cubicBezTo>
                                <a:close/>
                                <a:moveTo>
                                  <a:pt x="1254" y="239"/>
                                </a:moveTo>
                                <a:cubicBezTo>
                                  <a:pt x="1254" y="71"/>
                                  <a:pt x="1254" y="71"/>
                                  <a:pt x="1254" y="71"/>
                                </a:cubicBezTo>
                                <a:cubicBezTo>
                                  <a:pt x="1201" y="71"/>
                                  <a:pt x="1201" y="71"/>
                                  <a:pt x="1201" y="71"/>
                                </a:cubicBezTo>
                                <a:cubicBezTo>
                                  <a:pt x="1201" y="95"/>
                                  <a:pt x="1201" y="95"/>
                                  <a:pt x="1201" y="95"/>
                                </a:cubicBezTo>
                                <a:cubicBezTo>
                                  <a:pt x="1220" y="97"/>
                                  <a:pt x="1220" y="97"/>
                                  <a:pt x="1220" y="97"/>
                                </a:cubicBezTo>
                                <a:cubicBezTo>
                                  <a:pt x="1220" y="244"/>
                                  <a:pt x="1220" y="244"/>
                                  <a:pt x="1220" y="244"/>
                                </a:cubicBezTo>
                                <a:cubicBezTo>
                                  <a:pt x="1250" y="244"/>
                                  <a:pt x="1250" y="244"/>
                                  <a:pt x="1250" y="244"/>
                                </a:cubicBezTo>
                                <a:lnTo>
                                  <a:pt x="1254" y="239"/>
                                </a:lnTo>
                                <a:close/>
                              </a:path>
                            </a:pathLst>
                          </a:custGeom>
                          <a:solidFill>
                            <a:srgbClr val="708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39"/>
                        <wps:cNvSpPr>
                          <a:spLocks/>
                        </wps:cNvSpPr>
                        <wps:spPr bwMode="auto">
                          <a:xfrm>
                            <a:off x="6423660" y="10253345"/>
                            <a:ext cx="170180" cy="87630"/>
                          </a:xfrm>
                          <a:custGeom>
                            <a:avLst/>
                            <a:gdLst>
                              <a:gd name="T0" fmla="*/ 114 w 536"/>
                              <a:gd name="T1" fmla="*/ 276 h 276"/>
                              <a:gd name="T2" fmla="*/ 114 w 536"/>
                              <a:gd name="T3" fmla="*/ 268 h 276"/>
                              <a:gd name="T4" fmla="*/ 269 w 536"/>
                              <a:gd name="T5" fmla="*/ 114 h 276"/>
                              <a:gd name="T6" fmla="*/ 422 w 536"/>
                              <a:gd name="T7" fmla="*/ 268 h 276"/>
                              <a:gd name="T8" fmla="*/ 422 w 536"/>
                              <a:gd name="T9" fmla="*/ 276 h 276"/>
                              <a:gd name="T10" fmla="*/ 536 w 536"/>
                              <a:gd name="T11" fmla="*/ 276 h 276"/>
                              <a:gd name="T12" fmla="*/ 536 w 536"/>
                              <a:gd name="T13" fmla="*/ 268 h 276"/>
                              <a:gd name="T14" fmla="*/ 269 w 536"/>
                              <a:gd name="T15" fmla="*/ 0 h 276"/>
                              <a:gd name="T16" fmla="*/ 0 w 536"/>
                              <a:gd name="T17" fmla="*/ 268 h 276"/>
                              <a:gd name="T18" fmla="*/ 0 w 536"/>
                              <a:gd name="T19" fmla="*/ 276 h 276"/>
                              <a:gd name="T20" fmla="*/ 114 w 536"/>
                              <a:gd name="T21" fmla="*/ 276 h 2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36" h="276">
                                <a:moveTo>
                                  <a:pt x="114" y="276"/>
                                </a:moveTo>
                                <a:cubicBezTo>
                                  <a:pt x="114" y="268"/>
                                  <a:pt x="114" y="268"/>
                                  <a:pt x="114" y="268"/>
                                </a:cubicBezTo>
                                <a:cubicBezTo>
                                  <a:pt x="114" y="183"/>
                                  <a:pt x="183" y="114"/>
                                  <a:pt x="269" y="114"/>
                                </a:cubicBezTo>
                                <a:cubicBezTo>
                                  <a:pt x="353" y="114"/>
                                  <a:pt x="422" y="183"/>
                                  <a:pt x="422" y="268"/>
                                </a:cubicBezTo>
                                <a:cubicBezTo>
                                  <a:pt x="422" y="276"/>
                                  <a:pt x="422" y="276"/>
                                  <a:pt x="422" y="276"/>
                                </a:cubicBezTo>
                                <a:cubicBezTo>
                                  <a:pt x="536" y="276"/>
                                  <a:pt x="536" y="276"/>
                                  <a:pt x="536" y="276"/>
                                </a:cubicBezTo>
                                <a:cubicBezTo>
                                  <a:pt x="536" y="268"/>
                                  <a:pt x="536" y="268"/>
                                  <a:pt x="536" y="268"/>
                                </a:cubicBezTo>
                                <a:cubicBezTo>
                                  <a:pt x="536" y="120"/>
                                  <a:pt x="416" y="0"/>
                                  <a:pt x="269" y="0"/>
                                </a:cubicBezTo>
                                <a:cubicBezTo>
                                  <a:pt x="120" y="0"/>
                                  <a:pt x="0" y="120"/>
                                  <a:pt x="0" y="268"/>
                                </a:cubicBezTo>
                                <a:cubicBezTo>
                                  <a:pt x="0" y="276"/>
                                  <a:pt x="0" y="276"/>
                                  <a:pt x="0" y="276"/>
                                </a:cubicBezTo>
                                <a:cubicBezTo>
                                  <a:pt x="114" y="276"/>
                                  <a:pt x="114" y="276"/>
                                  <a:pt x="114" y="276"/>
                                </a:cubicBezTo>
                              </a:path>
                            </a:pathLst>
                          </a:custGeom>
                          <a:solidFill>
                            <a:srgbClr val="FAA6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40"/>
                        <wps:cNvSpPr>
                          <a:spLocks noEditPoints="1"/>
                        </wps:cNvSpPr>
                        <wps:spPr bwMode="auto">
                          <a:xfrm>
                            <a:off x="6423660" y="10259695"/>
                            <a:ext cx="170180" cy="163830"/>
                          </a:xfrm>
                          <a:custGeom>
                            <a:avLst/>
                            <a:gdLst>
                              <a:gd name="T0" fmla="*/ 117 w 536"/>
                              <a:gd name="T1" fmla="*/ 217 h 516"/>
                              <a:gd name="T2" fmla="*/ 114 w 536"/>
                              <a:gd name="T3" fmla="*/ 248 h 516"/>
                              <a:gd name="T4" fmla="*/ 114 w 536"/>
                              <a:gd name="T5" fmla="*/ 256 h 516"/>
                              <a:gd name="T6" fmla="*/ 0 w 536"/>
                              <a:gd name="T7" fmla="*/ 256 h 516"/>
                              <a:gd name="T8" fmla="*/ 268 w 536"/>
                              <a:gd name="T9" fmla="*/ 516 h 516"/>
                              <a:gd name="T10" fmla="*/ 536 w 536"/>
                              <a:gd name="T11" fmla="*/ 248 h 516"/>
                              <a:gd name="T12" fmla="*/ 536 w 536"/>
                              <a:gd name="T13" fmla="*/ 246 h 516"/>
                              <a:gd name="T14" fmla="*/ 536 w 536"/>
                              <a:gd name="T15" fmla="*/ 246 h 516"/>
                              <a:gd name="T16" fmla="*/ 536 w 536"/>
                              <a:gd name="T17" fmla="*/ 248 h 516"/>
                              <a:gd name="T18" fmla="*/ 536 w 536"/>
                              <a:gd name="T19" fmla="*/ 256 h 516"/>
                              <a:gd name="T20" fmla="*/ 422 w 536"/>
                              <a:gd name="T21" fmla="*/ 256 h 516"/>
                              <a:gd name="T22" fmla="*/ 268 w 536"/>
                              <a:gd name="T23" fmla="*/ 402 h 516"/>
                              <a:gd name="T24" fmla="*/ 114 w 536"/>
                              <a:gd name="T25" fmla="*/ 248 h 516"/>
                              <a:gd name="T26" fmla="*/ 117 w 536"/>
                              <a:gd name="T27" fmla="*/ 217 h 516"/>
                              <a:gd name="T28" fmla="*/ 117 w 536"/>
                              <a:gd name="T29" fmla="*/ 217 h 516"/>
                              <a:gd name="T30" fmla="*/ 117 w 536"/>
                              <a:gd name="T31" fmla="*/ 217 h 516"/>
                              <a:gd name="T32" fmla="*/ 117 w 536"/>
                              <a:gd name="T33" fmla="*/ 217 h 516"/>
                              <a:gd name="T34" fmla="*/ 167 w 536"/>
                              <a:gd name="T35" fmla="*/ 0 h 516"/>
                              <a:gd name="T36" fmla="*/ 167 w 536"/>
                              <a:gd name="T37" fmla="*/ 0 h 516"/>
                              <a:gd name="T38" fmla="*/ 13 w 536"/>
                              <a:gd name="T39" fmla="*/ 165 h 516"/>
                              <a:gd name="T40" fmla="*/ 167 w 536"/>
                              <a:gd name="T41" fmla="*/ 0 h 516"/>
                              <a:gd name="T42" fmla="*/ 167 w 536"/>
                              <a:gd name="T43" fmla="*/ 0 h 5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536" h="516">
                                <a:moveTo>
                                  <a:pt x="117" y="217"/>
                                </a:moveTo>
                                <a:cubicBezTo>
                                  <a:pt x="115" y="227"/>
                                  <a:pt x="114" y="238"/>
                                  <a:pt x="114" y="248"/>
                                </a:cubicBezTo>
                                <a:cubicBezTo>
                                  <a:pt x="114" y="256"/>
                                  <a:pt x="114" y="256"/>
                                  <a:pt x="114" y="256"/>
                                </a:cubicBezTo>
                                <a:cubicBezTo>
                                  <a:pt x="0" y="256"/>
                                  <a:pt x="0" y="256"/>
                                  <a:pt x="0" y="256"/>
                                </a:cubicBezTo>
                                <a:cubicBezTo>
                                  <a:pt x="5" y="400"/>
                                  <a:pt x="123" y="516"/>
                                  <a:pt x="268" y="516"/>
                                </a:cubicBezTo>
                                <a:cubicBezTo>
                                  <a:pt x="416" y="516"/>
                                  <a:pt x="536" y="396"/>
                                  <a:pt x="536" y="248"/>
                                </a:cubicBezTo>
                                <a:cubicBezTo>
                                  <a:pt x="536" y="246"/>
                                  <a:pt x="536" y="246"/>
                                  <a:pt x="536" y="246"/>
                                </a:cubicBezTo>
                                <a:cubicBezTo>
                                  <a:pt x="536" y="246"/>
                                  <a:pt x="536" y="246"/>
                                  <a:pt x="536" y="246"/>
                                </a:cubicBezTo>
                                <a:cubicBezTo>
                                  <a:pt x="536" y="247"/>
                                  <a:pt x="536" y="248"/>
                                  <a:pt x="536" y="248"/>
                                </a:cubicBezTo>
                                <a:cubicBezTo>
                                  <a:pt x="536" y="256"/>
                                  <a:pt x="536" y="256"/>
                                  <a:pt x="536" y="256"/>
                                </a:cubicBezTo>
                                <a:cubicBezTo>
                                  <a:pt x="422" y="256"/>
                                  <a:pt x="422" y="256"/>
                                  <a:pt x="422" y="256"/>
                                </a:cubicBezTo>
                                <a:cubicBezTo>
                                  <a:pt x="418" y="337"/>
                                  <a:pt x="351" y="402"/>
                                  <a:pt x="268" y="402"/>
                                </a:cubicBezTo>
                                <a:cubicBezTo>
                                  <a:pt x="183" y="402"/>
                                  <a:pt x="114" y="333"/>
                                  <a:pt x="114" y="248"/>
                                </a:cubicBezTo>
                                <a:cubicBezTo>
                                  <a:pt x="114" y="237"/>
                                  <a:pt x="115" y="227"/>
                                  <a:pt x="117" y="217"/>
                                </a:cubicBezTo>
                                <a:moveTo>
                                  <a:pt x="117" y="217"/>
                                </a:moveTo>
                                <a:cubicBezTo>
                                  <a:pt x="117" y="217"/>
                                  <a:pt x="117" y="217"/>
                                  <a:pt x="117" y="217"/>
                                </a:cubicBezTo>
                                <a:cubicBezTo>
                                  <a:pt x="117" y="217"/>
                                  <a:pt x="117" y="217"/>
                                  <a:pt x="117" y="217"/>
                                </a:cubicBezTo>
                                <a:moveTo>
                                  <a:pt x="167" y="0"/>
                                </a:moveTo>
                                <a:cubicBezTo>
                                  <a:pt x="167" y="0"/>
                                  <a:pt x="167" y="0"/>
                                  <a:pt x="167" y="0"/>
                                </a:cubicBezTo>
                                <a:cubicBezTo>
                                  <a:pt x="94" y="29"/>
                                  <a:pt x="38" y="90"/>
                                  <a:pt x="13" y="165"/>
                                </a:cubicBezTo>
                                <a:cubicBezTo>
                                  <a:pt x="38" y="90"/>
                                  <a:pt x="94" y="30"/>
                                  <a:pt x="167" y="0"/>
                                </a:cubicBezTo>
                                <a:cubicBezTo>
                                  <a:pt x="167" y="0"/>
                                  <a:pt x="167" y="0"/>
                                  <a:pt x="167" y="0"/>
                                </a:cubicBezTo>
                              </a:path>
                            </a:pathLst>
                          </a:custGeom>
                          <a:solidFill>
                            <a:srgbClr val="00B6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41"/>
                        <wps:cNvSpPr>
                          <a:spLocks noEditPoints="1"/>
                        </wps:cNvSpPr>
                        <wps:spPr bwMode="auto">
                          <a:xfrm>
                            <a:off x="6423660" y="10259695"/>
                            <a:ext cx="170180" cy="81280"/>
                          </a:xfrm>
                          <a:custGeom>
                            <a:avLst/>
                            <a:gdLst>
                              <a:gd name="T0" fmla="*/ 536 w 536"/>
                              <a:gd name="T1" fmla="*/ 246 h 256"/>
                              <a:gd name="T2" fmla="*/ 422 w 536"/>
                              <a:gd name="T3" fmla="*/ 246 h 256"/>
                              <a:gd name="T4" fmla="*/ 422 w 536"/>
                              <a:gd name="T5" fmla="*/ 248 h 256"/>
                              <a:gd name="T6" fmla="*/ 422 w 536"/>
                              <a:gd name="T7" fmla="*/ 256 h 256"/>
                              <a:gd name="T8" fmla="*/ 536 w 536"/>
                              <a:gd name="T9" fmla="*/ 256 h 256"/>
                              <a:gd name="T10" fmla="*/ 536 w 536"/>
                              <a:gd name="T11" fmla="*/ 248 h 256"/>
                              <a:gd name="T12" fmla="*/ 536 w 536"/>
                              <a:gd name="T13" fmla="*/ 246 h 256"/>
                              <a:gd name="T14" fmla="*/ 167 w 536"/>
                              <a:gd name="T15" fmla="*/ 0 h 256"/>
                              <a:gd name="T16" fmla="*/ 13 w 536"/>
                              <a:gd name="T17" fmla="*/ 165 h 256"/>
                              <a:gd name="T18" fmla="*/ 0 w 536"/>
                              <a:gd name="T19" fmla="*/ 245 h 256"/>
                              <a:gd name="T20" fmla="*/ 0 w 536"/>
                              <a:gd name="T21" fmla="*/ 251 h 256"/>
                              <a:gd name="T22" fmla="*/ 0 w 536"/>
                              <a:gd name="T23" fmla="*/ 256 h 256"/>
                              <a:gd name="T24" fmla="*/ 114 w 536"/>
                              <a:gd name="T25" fmla="*/ 256 h 256"/>
                              <a:gd name="T26" fmla="*/ 114 w 536"/>
                              <a:gd name="T27" fmla="*/ 248 h 256"/>
                              <a:gd name="T28" fmla="*/ 117 w 536"/>
                              <a:gd name="T29" fmla="*/ 217 h 256"/>
                              <a:gd name="T30" fmla="*/ 117 w 536"/>
                              <a:gd name="T31" fmla="*/ 217 h 256"/>
                              <a:gd name="T32" fmla="*/ 117 w 536"/>
                              <a:gd name="T33" fmla="*/ 217 h 256"/>
                              <a:gd name="T34" fmla="*/ 167 w 536"/>
                              <a:gd name="T35" fmla="*/ 132 h 256"/>
                              <a:gd name="T36" fmla="*/ 167 w 536"/>
                              <a:gd name="T37" fmla="*/ 0 h 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536" h="256">
                                <a:moveTo>
                                  <a:pt x="536" y="246"/>
                                </a:moveTo>
                                <a:cubicBezTo>
                                  <a:pt x="422" y="246"/>
                                  <a:pt x="422" y="246"/>
                                  <a:pt x="422" y="246"/>
                                </a:cubicBezTo>
                                <a:cubicBezTo>
                                  <a:pt x="422" y="248"/>
                                  <a:pt x="422" y="248"/>
                                  <a:pt x="422" y="248"/>
                                </a:cubicBezTo>
                                <a:cubicBezTo>
                                  <a:pt x="422" y="251"/>
                                  <a:pt x="422" y="253"/>
                                  <a:pt x="422" y="256"/>
                                </a:cubicBezTo>
                                <a:cubicBezTo>
                                  <a:pt x="536" y="256"/>
                                  <a:pt x="536" y="256"/>
                                  <a:pt x="536" y="256"/>
                                </a:cubicBezTo>
                                <a:cubicBezTo>
                                  <a:pt x="536" y="248"/>
                                  <a:pt x="536" y="248"/>
                                  <a:pt x="536" y="248"/>
                                </a:cubicBezTo>
                                <a:cubicBezTo>
                                  <a:pt x="536" y="248"/>
                                  <a:pt x="536" y="247"/>
                                  <a:pt x="536" y="246"/>
                                </a:cubicBezTo>
                                <a:moveTo>
                                  <a:pt x="167" y="0"/>
                                </a:moveTo>
                                <a:cubicBezTo>
                                  <a:pt x="94" y="30"/>
                                  <a:pt x="38" y="90"/>
                                  <a:pt x="13" y="165"/>
                                </a:cubicBezTo>
                                <a:cubicBezTo>
                                  <a:pt x="5" y="190"/>
                                  <a:pt x="1" y="217"/>
                                  <a:pt x="0" y="245"/>
                                </a:cubicBezTo>
                                <a:cubicBezTo>
                                  <a:pt x="0" y="251"/>
                                  <a:pt x="0" y="251"/>
                                  <a:pt x="0" y="251"/>
                                </a:cubicBezTo>
                                <a:cubicBezTo>
                                  <a:pt x="0" y="253"/>
                                  <a:pt x="0" y="255"/>
                                  <a:pt x="0" y="256"/>
                                </a:cubicBezTo>
                                <a:cubicBezTo>
                                  <a:pt x="114" y="256"/>
                                  <a:pt x="114" y="256"/>
                                  <a:pt x="114" y="256"/>
                                </a:cubicBezTo>
                                <a:cubicBezTo>
                                  <a:pt x="114" y="248"/>
                                  <a:pt x="114" y="248"/>
                                  <a:pt x="114" y="248"/>
                                </a:cubicBezTo>
                                <a:cubicBezTo>
                                  <a:pt x="114" y="238"/>
                                  <a:pt x="115" y="227"/>
                                  <a:pt x="117" y="217"/>
                                </a:cubicBezTo>
                                <a:cubicBezTo>
                                  <a:pt x="117" y="217"/>
                                  <a:pt x="117" y="217"/>
                                  <a:pt x="117" y="217"/>
                                </a:cubicBezTo>
                                <a:cubicBezTo>
                                  <a:pt x="117" y="217"/>
                                  <a:pt x="117" y="217"/>
                                  <a:pt x="117" y="217"/>
                                </a:cubicBezTo>
                                <a:cubicBezTo>
                                  <a:pt x="124" y="184"/>
                                  <a:pt x="142" y="154"/>
                                  <a:pt x="167" y="132"/>
                                </a:cubicBezTo>
                                <a:cubicBezTo>
                                  <a:pt x="167" y="0"/>
                                  <a:pt x="167" y="0"/>
                                  <a:pt x="167" y="0"/>
                                </a:cubicBezTo>
                              </a:path>
                            </a:pathLst>
                          </a:custGeom>
                          <a:solidFill>
                            <a:srgbClr val="0076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g:wgp>
                      <wpg:cNvPr id="640" name="Groep 640"/>
                      <wpg:cNvGrpSpPr/>
                      <wpg:grpSpPr>
                        <a:xfrm>
                          <a:off x="1009015" y="214924"/>
                          <a:ext cx="387350" cy="209550"/>
                          <a:chOff x="1009015" y="10231120"/>
                          <a:chExt cx="387350" cy="209550"/>
                        </a:xfrm>
                      </wpg:grpSpPr>
                      <wps:wsp>
                        <wps:cNvPr id="641" name="Freeform 47"/>
                        <wps:cNvSpPr>
                          <a:spLocks noEditPoints="1"/>
                        </wps:cNvSpPr>
                        <wps:spPr bwMode="auto">
                          <a:xfrm>
                            <a:off x="1009015" y="10233025"/>
                            <a:ext cx="387350" cy="207645"/>
                          </a:xfrm>
                          <a:custGeom>
                            <a:avLst/>
                            <a:gdLst>
                              <a:gd name="T0" fmla="*/ 332 w 1220"/>
                              <a:gd name="T1" fmla="*/ 391 h 654"/>
                              <a:gd name="T2" fmla="*/ 333 w 1220"/>
                              <a:gd name="T3" fmla="*/ 361 h 654"/>
                              <a:gd name="T4" fmla="*/ 263 w 1220"/>
                              <a:gd name="T5" fmla="*/ 335 h 654"/>
                              <a:gd name="T6" fmla="*/ 239 w 1220"/>
                              <a:gd name="T7" fmla="*/ 335 h 654"/>
                              <a:gd name="T8" fmla="*/ 197 w 1220"/>
                              <a:gd name="T9" fmla="*/ 335 h 654"/>
                              <a:gd name="T10" fmla="*/ 172 w 1220"/>
                              <a:gd name="T11" fmla="*/ 365 h 654"/>
                              <a:gd name="T12" fmla="*/ 101 w 1220"/>
                              <a:gd name="T13" fmla="*/ 330 h 654"/>
                              <a:gd name="T14" fmla="*/ 0 w 1220"/>
                              <a:gd name="T15" fmla="*/ 440 h 654"/>
                              <a:gd name="T16" fmla="*/ 101 w 1220"/>
                              <a:gd name="T17" fmla="*/ 558 h 654"/>
                              <a:gd name="T18" fmla="*/ 169 w 1220"/>
                              <a:gd name="T19" fmla="*/ 523 h 654"/>
                              <a:gd name="T20" fmla="*/ 168 w 1220"/>
                              <a:gd name="T21" fmla="*/ 553 h 654"/>
                              <a:gd name="T22" fmla="*/ 36 w 1220"/>
                              <a:gd name="T23" fmla="*/ 600 h 654"/>
                              <a:gd name="T24" fmla="*/ 95 w 1220"/>
                              <a:gd name="T25" fmla="*/ 654 h 654"/>
                              <a:gd name="T26" fmla="*/ 211 w 1220"/>
                              <a:gd name="T27" fmla="*/ 551 h 654"/>
                              <a:gd name="T28" fmla="*/ 217 w 1220"/>
                              <a:gd name="T29" fmla="*/ 373 h 654"/>
                              <a:gd name="T30" fmla="*/ 291 w 1220"/>
                              <a:gd name="T31" fmla="*/ 382 h 654"/>
                              <a:gd name="T32" fmla="*/ 334 w 1220"/>
                              <a:gd name="T33" fmla="*/ 560 h 654"/>
                              <a:gd name="T34" fmla="*/ 340 w 1220"/>
                              <a:gd name="T35" fmla="*/ 428 h 654"/>
                              <a:gd name="T36" fmla="*/ 416 w 1220"/>
                              <a:gd name="T37" fmla="*/ 376 h 654"/>
                              <a:gd name="T38" fmla="*/ 404 w 1220"/>
                              <a:gd name="T39" fmla="*/ 332 h 654"/>
                              <a:gd name="T40" fmla="*/ 109 w 1220"/>
                              <a:gd name="T41" fmla="*/ 520 h 654"/>
                              <a:gd name="T42" fmla="*/ 106 w 1220"/>
                              <a:gd name="T43" fmla="*/ 367 h 654"/>
                              <a:gd name="T44" fmla="*/ 109 w 1220"/>
                              <a:gd name="T45" fmla="*/ 520 h 654"/>
                              <a:gd name="T46" fmla="*/ 294 w 1220"/>
                              <a:gd name="T47" fmla="*/ 117 h 654"/>
                              <a:gd name="T48" fmla="*/ 413 w 1220"/>
                              <a:gd name="T49" fmla="*/ 60 h 654"/>
                              <a:gd name="T50" fmla="*/ 452 w 1220"/>
                              <a:gd name="T51" fmla="*/ 72 h 654"/>
                              <a:gd name="T52" fmla="*/ 373 w 1220"/>
                              <a:gd name="T53" fmla="*/ 0 h 654"/>
                              <a:gd name="T54" fmla="*/ 253 w 1220"/>
                              <a:gd name="T55" fmla="*/ 92 h 654"/>
                              <a:gd name="T56" fmla="*/ 115 w 1220"/>
                              <a:gd name="T57" fmla="*/ 0 h 654"/>
                              <a:gd name="T58" fmla="*/ 0 w 1220"/>
                              <a:gd name="T59" fmla="*/ 117 h 654"/>
                              <a:gd name="T60" fmla="*/ 206 w 1220"/>
                              <a:gd name="T61" fmla="*/ 202 h 654"/>
                              <a:gd name="T62" fmla="*/ 122 w 1220"/>
                              <a:gd name="T63" fmla="*/ 198 h 654"/>
                              <a:gd name="T64" fmla="*/ 250 w 1220"/>
                              <a:gd name="T65" fmla="*/ 123 h 654"/>
                              <a:gd name="T66" fmla="*/ 462 w 1220"/>
                              <a:gd name="T67" fmla="*/ 197 h 654"/>
                              <a:gd name="T68" fmla="*/ 373 w 1220"/>
                              <a:gd name="T69" fmla="*/ 197 h 654"/>
                              <a:gd name="T70" fmla="*/ 113 w 1220"/>
                              <a:gd name="T71" fmla="*/ 34 h 654"/>
                              <a:gd name="T72" fmla="*/ 46 w 1220"/>
                              <a:gd name="T73" fmla="*/ 91 h 654"/>
                              <a:gd name="T74" fmla="*/ 826 w 1220"/>
                              <a:gd name="T75" fmla="*/ 330 h 654"/>
                              <a:gd name="T76" fmla="*/ 836 w 1220"/>
                              <a:gd name="T77" fmla="*/ 565 h 654"/>
                              <a:gd name="T78" fmla="*/ 904 w 1220"/>
                              <a:gd name="T79" fmla="*/ 502 h 654"/>
                              <a:gd name="T80" fmla="*/ 761 w 1220"/>
                              <a:gd name="T81" fmla="*/ 453 h 654"/>
                              <a:gd name="T82" fmla="*/ 926 w 1220"/>
                              <a:gd name="T83" fmla="*/ 436 h 654"/>
                              <a:gd name="T84" fmla="*/ 832 w 1220"/>
                              <a:gd name="T85" fmla="*/ 330 h 654"/>
                              <a:gd name="T86" fmla="*/ 829 w 1220"/>
                              <a:gd name="T87" fmla="*/ 364 h 654"/>
                              <a:gd name="T88" fmla="*/ 762 w 1220"/>
                              <a:gd name="T89" fmla="*/ 421 h 654"/>
                              <a:gd name="T90" fmla="*/ 1220 w 1220"/>
                              <a:gd name="T91" fmla="*/ 560 h 654"/>
                              <a:gd name="T92" fmla="*/ 1149 w 1220"/>
                              <a:gd name="T93" fmla="*/ 532 h 654"/>
                              <a:gd name="T94" fmla="*/ 1107 w 1220"/>
                              <a:gd name="T95" fmla="*/ 369 h 654"/>
                              <a:gd name="T96" fmla="*/ 1031 w 1220"/>
                              <a:gd name="T97" fmla="*/ 455 h 654"/>
                              <a:gd name="T98" fmla="*/ 988 w 1220"/>
                              <a:gd name="T99" fmla="*/ 560 h 654"/>
                              <a:gd name="T100" fmla="*/ 978 w 1220"/>
                              <a:gd name="T101" fmla="*/ 372 h 654"/>
                              <a:gd name="T102" fmla="*/ 960 w 1220"/>
                              <a:gd name="T103" fmla="*/ 335 h 654"/>
                              <a:gd name="T104" fmla="*/ 1030 w 1220"/>
                              <a:gd name="T105" fmla="*/ 360 h 654"/>
                              <a:gd name="T106" fmla="*/ 1029 w 1220"/>
                              <a:gd name="T107" fmla="*/ 381 h 654"/>
                              <a:gd name="T108" fmla="*/ 1112 w 1220"/>
                              <a:gd name="T109" fmla="*/ 330 h 654"/>
                              <a:gd name="T110" fmla="*/ 1192 w 1220"/>
                              <a:gd name="T111" fmla="*/ 416 h 654"/>
                              <a:gd name="T112" fmla="*/ 1202 w 1220"/>
                              <a:gd name="T113" fmla="*/ 523 h 6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220" h="654">
                                <a:moveTo>
                                  <a:pt x="333" y="391"/>
                                </a:moveTo>
                                <a:cubicBezTo>
                                  <a:pt x="332" y="391"/>
                                  <a:pt x="332" y="391"/>
                                  <a:pt x="332" y="391"/>
                                </a:cubicBezTo>
                                <a:cubicBezTo>
                                  <a:pt x="332" y="391"/>
                                  <a:pt x="333" y="384"/>
                                  <a:pt x="333" y="375"/>
                                </a:cubicBezTo>
                                <a:cubicBezTo>
                                  <a:pt x="333" y="361"/>
                                  <a:pt x="333" y="361"/>
                                  <a:pt x="333" y="361"/>
                                </a:cubicBezTo>
                                <a:cubicBezTo>
                                  <a:pt x="333" y="343"/>
                                  <a:pt x="324" y="335"/>
                                  <a:pt x="304" y="335"/>
                                </a:cubicBezTo>
                                <a:cubicBezTo>
                                  <a:pt x="263" y="335"/>
                                  <a:pt x="263" y="335"/>
                                  <a:pt x="263" y="335"/>
                                </a:cubicBezTo>
                                <a:cubicBezTo>
                                  <a:pt x="263" y="335"/>
                                  <a:pt x="263" y="335"/>
                                  <a:pt x="263" y="335"/>
                                </a:cubicBezTo>
                                <a:cubicBezTo>
                                  <a:pt x="239" y="335"/>
                                  <a:pt x="239" y="335"/>
                                  <a:pt x="239" y="335"/>
                                </a:cubicBezTo>
                                <a:cubicBezTo>
                                  <a:pt x="239" y="335"/>
                                  <a:pt x="239" y="335"/>
                                  <a:pt x="239" y="335"/>
                                </a:cubicBezTo>
                                <a:cubicBezTo>
                                  <a:pt x="197" y="335"/>
                                  <a:pt x="197" y="335"/>
                                  <a:pt x="197" y="335"/>
                                </a:cubicBezTo>
                                <a:cubicBezTo>
                                  <a:pt x="179" y="335"/>
                                  <a:pt x="172" y="344"/>
                                  <a:pt x="172" y="358"/>
                                </a:cubicBezTo>
                                <a:cubicBezTo>
                                  <a:pt x="172" y="365"/>
                                  <a:pt x="172" y="365"/>
                                  <a:pt x="172" y="365"/>
                                </a:cubicBezTo>
                                <a:cubicBezTo>
                                  <a:pt x="171" y="365"/>
                                  <a:pt x="171" y="365"/>
                                  <a:pt x="171" y="365"/>
                                </a:cubicBezTo>
                                <a:cubicBezTo>
                                  <a:pt x="171" y="365"/>
                                  <a:pt x="156" y="330"/>
                                  <a:pt x="101" y="330"/>
                                </a:cubicBezTo>
                                <a:cubicBezTo>
                                  <a:pt x="98" y="330"/>
                                  <a:pt x="98" y="330"/>
                                  <a:pt x="98" y="330"/>
                                </a:cubicBezTo>
                                <a:cubicBezTo>
                                  <a:pt x="37" y="330"/>
                                  <a:pt x="1" y="377"/>
                                  <a:pt x="0" y="440"/>
                                </a:cubicBezTo>
                                <a:cubicBezTo>
                                  <a:pt x="0" y="445"/>
                                  <a:pt x="0" y="445"/>
                                  <a:pt x="0" y="445"/>
                                </a:cubicBezTo>
                                <a:cubicBezTo>
                                  <a:pt x="1" y="508"/>
                                  <a:pt x="40" y="558"/>
                                  <a:pt x="101" y="558"/>
                                </a:cubicBezTo>
                                <a:cubicBezTo>
                                  <a:pt x="134" y="558"/>
                                  <a:pt x="155" y="545"/>
                                  <a:pt x="168" y="523"/>
                                </a:cubicBezTo>
                                <a:cubicBezTo>
                                  <a:pt x="169" y="523"/>
                                  <a:pt x="169" y="523"/>
                                  <a:pt x="169" y="523"/>
                                </a:cubicBezTo>
                                <a:cubicBezTo>
                                  <a:pt x="169" y="523"/>
                                  <a:pt x="168" y="530"/>
                                  <a:pt x="168" y="537"/>
                                </a:cubicBezTo>
                                <a:cubicBezTo>
                                  <a:pt x="168" y="553"/>
                                  <a:pt x="168" y="553"/>
                                  <a:pt x="168" y="553"/>
                                </a:cubicBezTo>
                                <a:cubicBezTo>
                                  <a:pt x="168" y="598"/>
                                  <a:pt x="136" y="615"/>
                                  <a:pt x="97" y="615"/>
                                </a:cubicBezTo>
                                <a:cubicBezTo>
                                  <a:pt x="63" y="615"/>
                                  <a:pt x="36" y="600"/>
                                  <a:pt x="36" y="600"/>
                                </a:cubicBezTo>
                                <a:cubicBezTo>
                                  <a:pt x="21" y="635"/>
                                  <a:pt x="21" y="635"/>
                                  <a:pt x="21" y="635"/>
                                </a:cubicBezTo>
                                <a:cubicBezTo>
                                  <a:pt x="42" y="646"/>
                                  <a:pt x="69" y="653"/>
                                  <a:pt x="95" y="654"/>
                                </a:cubicBezTo>
                                <a:cubicBezTo>
                                  <a:pt x="101" y="654"/>
                                  <a:pt x="101" y="654"/>
                                  <a:pt x="101" y="654"/>
                                </a:cubicBezTo>
                                <a:cubicBezTo>
                                  <a:pt x="157" y="653"/>
                                  <a:pt x="211" y="624"/>
                                  <a:pt x="211" y="551"/>
                                </a:cubicBezTo>
                                <a:cubicBezTo>
                                  <a:pt x="211" y="381"/>
                                  <a:pt x="211" y="381"/>
                                  <a:pt x="211" y="381"/>
                                </a:cubicBezTo>
                                <a:cubicBezTo>
                                  <a:pt x="211" y="377"/>
                                  <a:pt x="214" y="374"/>
                                  <a:pt x="217" y="373"/>
                                </a:cubicBezTo>
                                <a:cubicBezTo>
                                  <a:pt x="286" y="373"/>
                                  <a:pt x="286" y="373"/>
                                  <a:pt x="286" y="373"/>
                                </a:cubicBezTo>
                                <a:cubicBezTo>
                                  <a:pt x="289" y="374"/>
                                  <a:pt x="291" y="377"/>
                                  <a:pt x="291" y="382"/>
                                </a:cubicBezTo>
                                <a:cubicBezTo>
                                  <a:pt x="291" y="560"/>
                                  <a:pt x="291" y="560"/>
                                  <a:pt x="291" y="560"/>
                                </a:cubicBezTo>
                                <a:cubicBezTo>
                                  <a:pt x="334" y="560"/>
                                  <a:pt x="334" y="560"/>
                                  <a:pt x="334" y="560"/>
                                </a:cubicBezTo>
                                <a:cubicBezTo>
                                  <a:pt x="334" y="468"/>
                                  <a:pt x="334" y="468"/>
                                  <a:pt x="334" y="468"/>
                                </a:cubicBezTo>
                                <a:cubicBezTo>
                                  <a:pt x="334" y="454"/>
                                  <a:pt x="336" y="440"/>
                                  <a:pt x="340" y="428"/>
                                </a:cubicBezTo>
                                <a:cubicBezTo>
                                  <a:pt x="350" y="394"/>
                                  <a:pt x="375" y="375"/>
                                  <a:pt x="403" y="375"/>
                                </a:cubicBezTo>
                                <a:cubicBezTo>
                                  <a:pt x="410" y="375"/>
                                  <a:pt x="415" y="376"/>
                                  <a:pt x="416" y="376"/>
                                </a:cubicBezTo>
                                <a:cubicBezTo>
                                  <a:pt x="416" y="333"/>
                                  <a:pt x="416" y="333"/>
                                  <a:pt x="416" y="333"/>
                                </a:cubicBezTo>
                                <a:cubicBezTo>
                                  <a:pt x="415" y="333"/>
                                  <a:pt x="410" y="332"/>
                                  <a:pt x="404" y="332"/>
                                </a:cubicBezTo>
                                <a:cubicBezTo>
                                  <a:pt x="369" y="332"/>
                                  <a:pt x="344" y="358"/>
                                  <a:pt x="333" y="391"/>
                                </a:cubicBezTo>
                                <a:close/>
                                <a:moveTo>
                                  <a:pt x="109" y="520"/>
                                </a:moveTo>
                                <a:cubicBezTo>
                                  <a:pt x="69" y="520"/>
                                  <a:pt x="44" y="488"/>
                                  <a:pt x="44" y="441"/>
                                </a:cubicBezTo>
                                <a:cubicBezTo>
                                  <a:pt x="44" y="395"/>
                                  <a:pt x="67" y="367"/>
                                  <a:pt x="106" y="367"/>
                                </a:cubicBezTo>
                                <a:cubicBezTo>
                                  <a:pt x="141" y="367"/>
                                  <a:pt x="170" y="384"/>
                                  <a:pt x="170" y="443"/>
                                </a:cubicBezTo>
                                <a:cubicBezTo>
                                  <a:pt x="170" y="501"/>
                                  <a:pt x="141" y="520"/>
                                  <a:pt x="109" y="520"/>
                                </a:cubicBezTo>
                                <a:close/>
                                <a:moveTo>
                                  <a:pt x="373" y="197"/>
                                </a:moveTo>
                                <a:cubicBezTo>
                                  <a:pt x="332" y="197"/>
                                  <a:pt x="294" y="168"/>
                                  <a:pt x="294" y="117"/>
                                </a:cubicBezTo>
                                <a:cubicBezTo>
                                  <a:pt x="294" y="69"/>
                                  <a:pt x="327" y="37"/>
                                  <a:pt x="371" y="37"/>
                                </a:cubicBezTo>
                                <a:cubicBezTo>
                                  <a:pt x="388" y="37"/>
                                  <a:pt x="413" y="44"/>
                                  <a:pt x="413" y="60"/>
                                </a:cubicBezTo>
                                <a:cubicBezTo>
                                  <a:pt x="413" y="72"/>
                                  <a:pt x="413" y="72"/>
                                  <a:pt x="413" y="72"/>
                                </a:cubicBezTo>
                                <a:cubicBezTo>
                                  <a:pt x="452" y="72"/>
                                  <a:pt x="452" y="72"/>
                                  <a:pt x="452" y="72"/>
                                </a:cubicBezTo>
                                <a:cubicBezTo>
                                  <a:pt x="452" y="49"/>
                                  <a:pt x="452" y="49"/>
                                  <a:pt x="452" y="49"/>
                                </a:cubicBezTo>
                                <a:cubicBezTo>
                                  <a:pt x="452" y="12"/>
                                  <a:pt x="401" y="0"/>
                                  <a:pt x="373" y="0"/>
                                </a:cubicBezTo>
                                <a:cubicBezTo>
                                  <a:pt x="369" y="0"/>
                                  <a:pt x="369" y="0"/>
                                  <a:pt x="369" y="0"/>
                                </a:cubicBezTo>
                                <a:cubicBezTo>
                                  <a:pt x="307" y="1"/>
                                  <a:pt x="263" y="39"/>
                                  <a:pt x="253" y="92"/>
                                </a:cubicBezTo>
                                <a:cubicBezTo>
                                  <a:pt x="209" y="92"/>
                                  <a:pt x="209" y="92"/>
                                  <a:pt x="209" y="92"/>
                                </a:cubicBezTo>
                                <a:cubicBezTo>
                                  <a:pt x="205" y="41"/>
                                  <a:pt x="172" y="1"/>
                                  <a:pt x="115" y="0"/>
                                </a:cubicBezTo>
                                <a:cubicBezTo>
                                  <a:pt x="111" y="0"/>
                                  <a:pt x="111" y="0"/>
                                  <a:pt x="111" y="0"/>
                                </a:cubicBezTo>
                                <a:cubicBezTo>
                                  <a:pt x="48" y="1"/>
                                  <a:pt x="0" y="47"/>
                                  <a:pt x="0" y="117"/>
                                </a:cubicBezTo>
                                <a:cubicBezTo>
                                  <a:pt x="0" y="184"/>
                                  <a:pt x="48" y="235"/>
                                  <a:pt x="120" y="235"/>
                                </a:cubicBezTo>
                                <a:cubicBezTo>
                                  <a:pt x="173" y="235"/>
                                  <a:pt x="206" y="202"/>
                                  <a:pt x="206" y="202"/>
                                </a:cubicBezTo>
                                <a:cubicBezTo>
                                  <a:pt x="188" y="172"/>
                                  <a:pt x="188" y="172"/>
                                  <a:pt x="188" y="172"/>
                                </a:cubicBezTo>
                                <a:cubicBezTo>
                                  <a:pt x="188" y="172"/>
                                  <a:pt x="161" y="198"/>
                                  <a:pt x="122" y="198"/>
                                </a:cubicBezTo>
                                <a:cubicBezTo>
                                  <a:pt x="82" y="198"/>
                                  <a:pt x="47" y="171"/>
                                  <a:pt x="44" y="123"/>
                                </a:cubicBezTo>
                                <a:cubicBezTo>
                                  <a:pt x="250" y="123"/>
                                  <a:pt x="250" y="123"/>
                                  <a:pt x="250" y="123"/>
                                </a:cubicBezTo>
                                <a:cubicBezTo>
                                  <a:pt x="253" y="188"/>
                                  <a:pt x="301" y="235"/>
                                  <a:pt x="370" y="235"/>
                                </a:cubicBezTo>
                                <a:cubicBezTo>
                                  <a:pt x="430" y="235"/>
                                  <a:pt x="462" y="197"/>
                                  <a:pt x="462" y="197"/>
                                </a:cubicBezTo>
                                <a:cubicBezTo>
                                  <a:pt x="443" y="166"/>
                                  <a:pt x="443" y="166"/>
                                  <a:pt x="443" y="166"/>
                                </a:cubicBezTo>
                                <a:cubicBezTo>
                                  <a:pt x="443" y="166"/>
                                  <a:pt x="416" y="197"/>
                                  <a:pt x="373" y="197"/>
                                </a:cubicBezTo>
                                <a:close/>
                                <a:moveTo>
                                  <a:pt x="46" y="91"/>
                                </a:moveTo>
                                <a:cubicBezTo>
                                  <a:pt x="53" y="54"/>
                                  <a:pt x="80" y="34"/>
                                  <a:pt x="113" y="34"/>
                                </a:cubicBezTo>
                                <a:cubicBezTo>
                                  <a:pt x="141" y="34"/>
                                  <a:pt x="164" y="54"/>
                                  <a:pt x="166" y="91"/>
                                </a:cubicBezTo>
                                <a:lnTo>
                                  <a:pt x="46" y="91"/>
                                </a:lnTo>
                                <a:close/>
                                <a:moveTo>
                                  <a:pt x="832" y="330"/>
                                </a:moveTo>
                                <a:cubicBezTo>
                                  <a:pt x="826" y="330"/>
                                  <a:pt x="826" y="330"/>
                                  <a:pt x="826" y="330"/>
                                </a:cubicBezTo>
                                <a:cubicBezTo>
                                  <a:pt x="764" y="331"/>
                                  <a:pt x="716" y="377"/>
                                  <a:pt x="716" y="448"/>
                                </a:cubicBezTo>
                                <a:cubicBezTo>
                                  <a:pt x="716" y="514"/>
                                  <a:pt x="765" y="565"/>
                                  <a:pt x="836" y="565"/>
                                </a:cubicBezTo>
                                <a:cubicBezTo>
                                  <a:pt x="889" y="565"/>
                                  <a:pt x="923" y="533"/>
                                  <a:pt x="923" y="533"/>
                                </a:cubicBezTo>
                                <a:cubicBezTo>
                                  <a:pt x="904" y="502"/>
                                  <a:pt x="904" y="502"/>
                                  <a:pt x="904" y="502"/>
                                </a:cubicBezTo>
                                <a:cubicBezTo>
                                  <a:pt x="904" y="502"/>
                                  <a:pt x="877" y="528"/>
                                  <a:pt x="838" y="528"/>
                                </a:cubicBezTo>
                                <a:cubicBezTo>
                                  <a:pt x="798" y="528"/>
                                  <a:pt x="763" y="501"/>
                                  <a:pt x="761" y="453"/>
                                </a:cubicBezTo>
                                <a:cubicBezTo>
                                  <a:pt x="925" y="453"/>
                                  <a:pt x="925" y="453"/>
                                  <a:pt x="925" y="453"/>
                                </a:cubicBezTo>
                                <a:cubicBezTo>
                                  <a:pt x="925" y="453"/>
                                  <a:pt x="926" y="442"/>
                                  <a:pt x="926" y="436"/>
                                </a:cubicBezTo>
                                <a:cubicBezTo>
                                  <a:pt x="926" y="433"/>
                                  <a:pt x="926" y="433"/>
                                  <a:pt x="926" y="433"/>
                                </a:cubicBezTo>
                                <a:cubicBezTo>
                                  <a:pt x="926" y="377"/>
                                  <a:pt x="893" y="331"/>
                                  <a:pt x="832" y="330"/>
                                </a:cubicBezTo>
                                <a:close/>
                                <a:moveTo>
                                  <a:pt x="762" y="421"/>
                                </a:moveTo>
                                <a:cubicBezTo>
                                  <a:pt x="769" y="384"/>
                                  <a:pt x="796" y="364"/>
                                  <a:pt x="829" y="364"/>
                                </a:cubicBezTo>
                                <a:cubicBezTo>
                                  <a:pt x="857" y="364"/>
                                  <a:pt x="880" y="384"/>
                                  <a:pt x="882" y="421"/>
                                </a:cubicBezTo>
                                <a:lnTo>
                                  <a:pt x="762" y="421"/>
                                </a:lnTo>
                                <a:close/>
                                <a:moveTo>
                                  <a:pt x="1220" y="523"/>
                                </a:moveTo>
                                <a:cubicBezTo>
                                  <a:pt x="1220" y="560"/>
                                  <a:pt x="1220" y="560"/>
                                  <a:pt x="1220" y="560"/>
                                </a:cubicBezTo>
                                <a:cubicBezTo>
                                  <a:pt x="1177" y="560"/>
                                  <a:pt x="1177" y="560"/>
                                  <a:pt x="1177" y="560"/>
                                </a:cubicBezTo>
                                <a:cubicBezTo>
                                  <a:pt x="1157" y="560"/>
                                  <a:pt x="1149" y="552"/>
                                  <a:pt x="1149" y="532"/>
                                </a:cubicBezTo>
                                <a:cubicBezTo>
                                  <a:pt x="1149" y="426"/>
                                  <a:pt x="1149" y="426"/>
                                  <a:pt x="1149" y="426"/>
                                </a:cubicBezTo>
                                <a:cubicBezTo>
                                  <a:pt x="1149" y="394"/>
                                  <a:pt x="1143" y="369"/>
                                  <a:pt x="1107" y="369"/>
                                </a:cubicBezTo>
                                <a:cubicBezTo>
                                  <a:pt x="1072" y="369"/>
                                  <a:pt x="1044" y="392"/>
                                  <a:pt x="1035" y="424"/>
                                </a:cubicBezTo>
                                <a:cubicBezTo>
                                  <a:pt x="1032" y="433"/>
                                  <a:pt x="1031" y="444"/>
                                  <a:pt x="1031" y="455"/>
                                </a:cubicBezTo>
                                <a:cubicBezTo>
                                  <a:pt x="1031" y="560"/>
                                  <a:pt x="1031" y="560"/>
                                  <a:pt x="1031" y="560"/>
                                </a:cubicBezTo>
                                <a:cubicBezTo>
                                  <a:pt x="988" y="560"/>
                                  <a:pt x="988" y="560"/>
                                  <a:pt x="988" y="560"/>
                                </a:cubicBezTo>
                                <a:cubicBezTo>
                                  <a:pt x="988" y="382"/>
                                  <a:pt x="988" y="382"/>
                                  <a:pt x="988" y="382"/>
                                </a:cubicBezTo>
                                <a:cubicBezTo>
                                  <a:pt x="988" y="375"/>
                                  <a:pt x="985" y="372"/>
                                  <a:pt x="978" y="372"/>
                                </a:cubicBezTo>
                                <a:cubicBezTo>
                                  <a:pt x="960" y="372"/>
                                  <a:pt x="960" y="372"/>
                                  <a:pt x="960" y="372"/>
                                </a:cubicBezTo>
                                <a:cubicBezTo>
                                  <a:pt x="960" y="335"/>
                                  <a:pt x="960" y="335"/>
                                  <a:pt x="960" y="335"/>
                                </a:cubicBezTo>
                                <a:cubicBezTo>
                                  <a:pt x="1001" y="335"/>
                                  <a:pt x="1001" y="335"/>
                                  <a:pt x="1001" y="335"/>
                                </a:cubicBezTo>
                                <a:cubicBezTo>
                                  <a:pt x="1021" y="335"/>
                                  <a:pt x="1030" y="343"/>
                                  <a:pt x="1030" y="360"/>
                                </a:cubicBezTo>
                                <a:cubicBezTo>
                                  <a:pt x="1030" y="368"/>
                                  <a:pt x="1030" y="368"/>
                                  <a:pt x="1030" y="368"/>
                                </a:cubicBezTo>
                                <a:cubicBezTo>
                                  <a:pt x="1030" y="375"/>
                                  <a:pt x="1029" y="381"/>
                                  <a:pt x="1029" y="381"/>
                                </a:cubicBezTo>
                                <a:cubicBezTo>
                                  <a:pt x="1030" y="381"/>
                                  <a:pt x="1030" y="381"/>
                                  <a:pt x="1030" y="381"/>
                                </a:cubicBezTo>
                                <a:cubicBezTo>
                                  <a:pt x="1039" y="362"/>
                                  <a:pt x="1065" y="331"/>
                                  <a:pt x="1112" y="330"/>
                                </a:cubicBezTo>
                                <a:cubicBezTo>
                                  <a:pt x="1117" y="330"/>
                                  <a:pt x="1117" y="330"/>
                                  <a:pt x="1117" y="330"/>
                                </a:cubicBezTo>
                                <a:cubicBezTo>
                                  <a:pt x="1169" y="331"/>
                                  <a:pt x="1192" y="360"/>
                                  <a:pt x="1192" y="416"/>
                                </a:cubicBezTo>
                                <a:cubicBezTo>
                                  <a:pt x="1192" y="513"/>
                                  <a:pt x="1192" y="513"/>
                                  <a:pt x="1192" y="513"/>
                                </a:cubicBezTo>
                                <a:cubicBezTo>
                                  <a:pt x="1192" y="520"/>
                                  <a:pt x="1196" y="523"/>
                                  <a:pt x="1202" y="523"/>
                                </a:cubicBezTo>
                                <a:lnTo>
                                  <a:pt x="1220" y="5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Freeform 48"/>
                        <wps:cNvSpPr>
                          <a:spLocks/>
                        </wps:cNvSpPr>
                        <wps:spPr bwMode="auto">
                          <a:xfrm>
                            <a:off x="1149985" y="10337165"/>
                            <a:ext cx="76835" cy="74295"/>
                          </a:xfrm>
                          <a:custGeom>
                            <a:avLst/>
                            <a:gdLst>
                              <a:gd name="T0" fmla="*/ 52 w 242"/>
                              <a:gd name="T1" fmla="*/ 112 h 234"/>
                              <a:gd name="T2" fmla="*/ 52 w 242"/>
                              <a:gd name="T3" fmla="*/ 112 h 234"/>
                              <a:gd name="T4" fmla="*/ 121 w 242"/>
                              <a:gd name="T5" fmla="*/ 182 h 234"/>
                              <a:gd name="T6" fmla="*/ 191 w 242"/>
                              <a:gd name="T7" fmla="*/ 112 h 234"/>
                              <a:gd name="T8" fmla="*/ 167 w 242"/>
                              <a:gd name="T9" fmla="*/ 60 h 234"/>
                              <a:gd name="T10" fmla="*/ 167 w 242"/>
                              <a:gd name="T11" fmla="*/ 0 h 234"/>
                              <a:gd name="T12" fmla="*/ 242 w 242"/>
                              <a:gd name="T13" fmla="*/ 112 h 234"/>
                              <a:gd name="T14" fmla="*/ 121 w 242"/>
                              <a:gd name="T15" fmla="*/ 234 h 234"/>
                              <a:gd name="T16" fmla="*/ 0 w 242"/>
                              <a:gd name="T17" fmla="*/ 112 h 234"/>
                              <a:gd name="T18" fmla="*/ 0 w 242"/>
                              <a:gd name="T19" fmla="*/ 112 h 234"/>
                              <a:gd name="T20" fmla="*/ 52 w 242"/>
                              <a:gd name="T21" fmla="*/ 112 h 23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42" h="234">
                                <a:moveTo>
                                  <a:pt x="52" y="112"/>
                                </a:moveTo>
                                <a:cubicBezTo>
                                  <a:pt x="52" y="112"/>
                                  <a:pt x="52" y="112"/>
                                  <a:pt x="52" y="112"/>
                                </a:cubicBezTo>
                                <a:cubicBezTo>
                                  <a:pt x="52" y="151"/>
                                  <a:pt x="83" y="182"/>
                                  <a:pt x="121" y="182"/>
                                </a:cubicBezTo>
                                <a:cubicBezTo>
                                  <a:pt x="160" y="182"/>
                                  <a:pt x="191" y="151"/>
                                  <a:pt x="191" y="112"/>
                                </a:cubicBezTo>
                                <a:cubicBezTo>
                                  <a:pt x="191" y="91"/>
                                  <a:pt x="182" y="73"/>
                                  <a:pt x="167" y="60"/>
                                </a:cubicBezTo>
                                <a:cubicBezTo>
                                  <a:pt x="167" y="0"/>
                                  <a:pt x="167" y="0"/>
                                  <a:pt x="167" y="0"/>
                                </a:cubicBezTo>
                                <a:cubicBezTo>
                                  <a:pt x="211" y="18"/>
                                  <a:pt x="242" y="62"/>
                                  <a:pt x="242" y="112"/>
                                </a:cubicBezTo>
                                <a:cubicBezTo>
                                  <a:pt x="242" y="179"/>
                                  <a:pt x="188" y="234"/>
                                  <a:pt x="121" y="234"/>
                                </a:cubicBezTo>
                                <a:cubicBezTo>
                                  <a:pt x="54" y="234"/>
                                  <a:pt x="0" y="179"/>
                                  <a:pt x="0" y="112"/>
                                </a:cubicBezTo>
                                <a:cubicBezTo>
                                  <a:pt x="0" y="112"/>
                                  <a:pt x="0" y="112"/>
                                  <a:pt x="0" y="112"/>
                                </a:cubicBezTo>
                                <a:cubicBezTo>
                                  <a:pt x="52" y="112"/>
                                  <a:pt x="52" y="112"/>
                                  <a:pt x="52" y="112"/>
                                </a:cubicBezTo>
                              </a:path>
                            </a:pathLst>
                          </a:custGeom>
                          <a:solidFill>
                            <a:srgbClr val="708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49"/>
                        <wps:cNvSpPr>
                          <a:spLocks/>
                        </wps:cNvSpPr>
                        <wps:spPr bwMode="auto">
                          <a:xfrm>
                            <a:off x="1149985" y="10334625"/>
                            <a:ext cx="77470" cy="39370"/>
                          </a:xfrm>
                          <a:custGeom>
                            <a:avLst/>
                            <a:gdLst>
                              <a:gd name="T0" fmla="*/ 123 w 243"/>
                              <a:gd name="T1" fmla="*/ 0 h 124"/>
                              <a:gd name="T2" fmla="*/ 120 w 243"/>
                              <a:gd name="T3" fmla="*/ 0 h 124"/>
                              <a:gd name="T4" fmla="*/ 0 w 243"/>
                              <a:gd name="T5" fmla="*/ 121 h 124"/>
                              <a:gd name="T6" fmla="*/ 52 w 243"/>
                              <a:gd name="T7" fmla="*/ 121 h 124"/>
                              <a:gd name="T8" fmla="*/ 52 w 243"/>
                              <a:gd name="T9" fmla="*/ 121 h 124"/>
                              <a:gd name="T10" fmla="*/ 52 w 243"/>
                              <a:gd name="T11" fmla="*/ 124 h 124"/>
                              <a:gd name="T12" fmla="*/ 52 w 243"/>
                              <a:gd name="T13" fmla="*/ 124 h 124"/>
                              <a:gd name="T14" fmla="*/ 52 w 243"/>
                              <a:gd name="T15" fmla="*/ 121 h 124"/>
                              <a:gd name="T16" fmla="*/ 121 w 243"/>
                              <a:gd name="T17" fmla="*/ 51 h 124"/>
                              <a:gd name="T18" fmla="*/ 167 w 243"/>
                              <a:gd name="T19" fmla="*/ 69 h 124"/>
                              <a:gd name="T20" fmla="*/ 167 w 243"/>
                              <a:gd name="T21" fmla="*/ 9 h 124"/>
                              <a:gd name="T22" fmla="*/ 242 w 243"/>
                              <a:gd name="T23" fmla="*/ 121 h 124"/>
                              <a:gd name="T24" fmla="*/ 242 w 243"/>
                              <a:gd name="T25" fmla="*/ 124 h 124"/>
                              <a:gd name="T26" fmla="*/ 242 w 243"/>
                              <a:gd name="T27" fmla="*/ 124 h 124"/>
                              <a:gd name="T28" fmla="*/ 243 w 243"/>
                              <a:gd name="T29" fmla="*/ 121 h 124"/>
                              <a:gd name="T30" fmla="*/ 123 w 243"/>
                              <a:gd name="T31" fmla="*/ 0 h 1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3" h="124">
                                <a:moveTo>
                                  <a:pt x="123" y="0"/>
                                </a:moveTo>
                                <a:cubicBezTo>
                                  <a:pt x="120" y="0"/>
                                  <a:pt x="120" y="0"/>
                                  <a:pt x="120" y="0"/>
                                </a:cubicBezTo>
                                <a:cubicBezTo>
                                  <a:pt x="54" y="1"/>
                                  <a:pt x="0" y="54"/>
                                  <a:pt x="0" y="121"/>
                                </a:cubicBezTo>
                                <a:cubicBezTo>
                                  <a:pt x="52" y="121"/>
                                  <a:pt x="52" y="121"/>
                                  <a:pt x="52" y="121"/>
                                </a:cubicBezTo>
                                <a:cubicBezTo>
                                  <a:pt x="52" y="121"/>
                                  <a:pt x="52" y="121"/>
                                  <a:pt x="52" y="121"/>
                                </a:cubicBezTo>
                                <a:cubicBezTo>
                                  <a:pt x="52" y="122"/>
                                  <a:pt x="52" y="123"/>
                                  <a:pt x="52" y="124"/>
                                </a:cubicBezTo>
                                <a:cubicBezTo>
                                  <a:pt x="52" y="124"/>
                                  <a:pt x="52" y="124"/>
                                  <a:pt x="52" y="124"/>
                                </a:cubicBezTo>
                                <a:cubicBezTo>
                                  <a:pt x="52" y="121"/>
                                  <a:pt x="52" y="121"/>
                                  <a:pt x="52" y="121"/>
                                </a:cubicBezTo>
                                <a:cubicBezTo>
                                  <a:pt x="52" y="83"/>
                                  <a:pt x="83" y="51"/>
                                  <a:pt x="121" y="51"/>
                                </a:cubicBezTo>
                                <a:cubicBezTo>
                                  <a:pt x="139" y="51"/>
                                  <a:pt x="155" y="58"/>
                                  <a:pt x="167" y="69"/>
                                </a:cubicBezTo>
                                <a:cubicBezTo>
                                  <a:pt x="167" y="9"/>
                                  <a:pt x="167" y="9"/>
                                  <a:pt x="167" y="9"/>
                                </a:cubicBezTo>
                                <a:cubicBezTo>
                                  <a:pt x="211" y="27"/>
                                  <a:pt x="242" y="71"/>
                                  <a:pt x="242" y="121"/>
                                </a:cubicBezTo>
                                <a:cubicBezTo>
                                  <a:pt x="242" y="122"/>
                                  <a:pt x="242" y="123"/>
                                  <a:pt x="242" y="124"/>
                                </a:cubicBezTo>
                                <a:cubicBezTo>
                                  <a:pt x="242" y="124"/>
                                  <a:pt x="242" y="124"/>
                                  <a:pt x="242" y="124"/>
                                </a:cubicBezTo>
                                <a:cubicBezTo>
                                  <a:pt x="243" y="121"/>
                                  <a:pt x="243" y="121"/>
                                  <a:pt x="243" y="121"/>
                                </a:cubicBezTo>
                                <a:cubicBezTo>
                                  <a:pt x="243" y="55"/>
                                  <a:pt x="189" y="1"/>
                                  <a:pt x="123" y="0"/>
                                </a:cubicBezTo>
                              </a:path>
                            </a:pathLst>
                          </a:custGeom>
                          <a:solidFill>
                            <a:srgbClr val="8BC7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Freeform 50"/>
                        <wps:cNvSpPr>
                          <a:spLocks noEditPoints="1"/>
                        </wps:cNvSpPr>
                        <wps:spPr bwMode="auto">
                          <a:xfrm>
                            <a:off x="1149985" y="10337165"/>
                            <a:ext cx="76835" cy="36830"/>
                          </a:xfrm>
                          <a:custGeom>
                            <a:avLst/>
                            <a:gdLst>
                              <a:gd name="T0" fmla="*/ 52 w 242"/>
                              <a:gd name="T1" fmla="*/ 112 h 115"/>
                              <a:gd name="T2" fmla="*/ 0 w 242"/>
                              <a:gd name="T3" fmla="*/ 112 h 115"/>
                              <a:gd name="T4" fmla="*/ 0 w 242"/>
                              <a:gd name="T5" fmla="*/ 112 h 115"/>
                              <a:gd name="T6" fmla="*/ 0 w 242"/>
                              <a:gd name="T7" fmla="*/ 115 h 115"/>
                              <a:gd name="T8" fmla="*/ 52 w 242"/>
                              <a:gd name="T9" fmla="*/ 115 h 115"/>
                              <a:gd name="T10" fmla="*/ 52 w 242"/>
                              <a:gd name="T11" fmla="*/ 112 h 115"/>
                              <a:gd name="T12" fmla="*/ 52 w 242"/>
                              <a:gd name="T13" fmla="*/ 112 h 115"/>
                              <a:gd name="T14" fmla="*/ 167 w 242"/>
                              <a:gd name="T15" fmla="*/ 0 h 115"/>
                              <a:gd name="T16" fmla="*/ 167 w 242"/>
                              <a:gd name="T17" fmla="*/ 60 h 115"/>
                              <a:gd name="T18" fmla="*/ 191 w 242"/>
                              <a:gd name="T19" fmla="*/ 112 h 115"/>
                              <a:gd name="T20" fmla="*/ 191 w 242"/>
                              <a:gd name="T21" fmla="*/ 115 h 115"/>
                              <a:gd name="T22" fmla="*/ 242 w 242"/>
                              <a:gd name="T23" fmla="*/ 115 h 115"/>
                              <a:gd name="T24" fmla="*/ 242 w 242"/>
                              <a:gd name="T25" fmla="*/ 112 h 115"/>
                              <a:gd name="T26" fmla="*/ 167 w 242"/>
                              <a:gd name="T27" fmla="*/ 0 h 1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42" h="115">
                                <a:moveTo>
                                  <a:pt x="52" y="112"/>
                                </a:moveTo>
                                <a:cubicBezTo>
                                  <a:pt x="0" y="112"/>
                                  <a:pt x="0" y="112"/>
                                  <a:pt x="0" y="112"/>
                                </a:cubicBezTo>
                                <a:cubicBezTo>
                                  <a:pt x="0" y="112"/>
                                  <a:pt x="0" y="112"/>
                                  <a:pt x="0" y="112"/>
                                </a:cubicBezTo>
                                <a:cubicBezTo>
                                  <a:pt x="0" y="115"/>
                                  <a:pt x="0" y="115"/>
                                  <a:pt x="0" y="115"/>
                                </a:cubicBezTo>
                                <a:cubicBezTo>
                                  <a:pt x="52" y="115"/>
                                  <a:pt x="52" y="115"/>
                                  <a:pt x="52" y="115"/>
                                </a:cubicBezTo>
                                <a:cubicBezTo>
                                  <a:pt x="52" y="114"/>
                                  <a:pt x="52" y="113"/>
                                  <a:pt x="52" y="112"/>
                                </a:cubicBezTo>
                                <a:cubicBezTo>
                                  <a:pt x="52" y="112"/>
                                  <a:pt x="52" y="112"/>
                                  <a:pt x="52" y="112"/>
                                </a:cubicBezTo>
                                <a:moveTo>
                                  <a:pt x="167" y="0"/>
                                </a:moveTo>
                                <a:cubicBezTo>
                                  <a:pt x="167" y="60"/>
                                  <a:pt x="167" y="60"/>
                                  <a:pt x="167" y="60"/>
                                </a:cubicBezTo>
                                <a:cubicBezTo>
                                  <a:pt x="182" y="72"/>
                                  <a:pt x="191" y="91"/>
                                  <a:pt x="191" y="112"/>
                                </a:cubicBezTo>
                                <a:cubicBezTo>
                                  <a:pt x="191" y="115"/>
                                  <a:pt x="191" y="115"/>
                                  <a:pt x="191" y="115"/>
                                </a:cubicBezTo>
                                <a:cubicBezTo>
                                  <a:pt x="242" y="115"/>
                                  <a:pt x="242" y="115"/>
                                  <a:pt x="242" y="115"/>
                                </a:cubicBezTo>
                                <a:cubicBezTo>
                                  <a:pt x="242" y="114"/>
                                  <a:pt x="242" y="113"/>
                                  <a:pt x="242" y="112"/>
                                </a:cubicBezTo>
                                <a:cubicBezTo>
                                  <a:pt x="242" y="62"/>
                                  <a:pt x="211" y="18"/>
                                  <a:pt x="167" y="0"/>
                                </a:cubicBezTo>
                              </a:path>
                            </a:pathLst>
                          </a:custGeom>
                          <a:solidFill>
                            <a:srgbClr val="3D642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51"/>
                        <wps:cNvSpPr>
                          <a:spLocks/>
                        </wps:cNvSpPr>
                        <wps:spPr bwMode="auto">
                          <a:xfrm>
                            <a:off x="1165860" y="10231120"/>
                            <a:ext cx="76835" cy="40005"/>
                          </a:xfrm>
                          <a:custGeom>
                            <a:avLst/>
                            <a:gdLst>
                              <a:gd name="T0" fmla="*/ 190 w 242"/>
                              <a:gd name="T1" fmla="*/ 125 h 125"/>
                              <a:gd name="T2" fmla="*/ 191 w 242"/>
                              <a:gd name="T3" fmla="*/ 122 h 125"/>
                              <a:gd name="T4" fmla="*/ 121 w 242"/>
                              <a:gd name="T5" fmla="*/ 52 h 125"/>
                              <a:gd name="T6" fmla="*/ 51 w 242"/>
                              <a:gd name="T7" fmla="*/ 122 h 125"/>
                              <a:gd name="T8" fmla="*/ 51 w 242"/>
                              <a:gd name="T9" fmla="*/ 125 h 125"/>
                              <a:gd name="T10" fmla="*/ 0 w 242"/>
                              <a:gd name="T11" fmla="*/ 125 h 125"/>
                              <a:gd name="T12" fmla="*/ 0 w 242"/>
                              <a:gd name="T13" fmla="*/ 122 h 125"/>
                              <a:gd name="T14" fmla="*/ 121 w 242"/>
                              <a:gd name="T15" fmla="*/ 0 h 125"/>
                              <a:gd name="T16" fmla="*/ 242 w 242"/>
                              <a:gd name="T17" fmla="*/ 122 h 125"/>
                              <a:gd name="T18" fmla="*/ 242 w 242"/>
                              <a:gd name="T19" fmla="*/ 125 h 125"/>
                              <a:gd name="T20" fmla="*/ 190 w 242"/>
                              <a:gd name="T21" fmla="*/ 125 h 1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242" h="125">
                                <a:moveTo>
                                  <a:pt x="190" y="125"/>
                                </a:moveTo>
                                <a:cubicBezTo>
                                  <a:pt x="191" y="122"/>
                                  <a:pt x="191" y="122"/>
                                  <a:pt x="191" y="122"/>
                                </a:cubicBezTo>
                                <a:cubicBezTo>
                                  <a:pt x="191" y="83"/>
                                  <a:pt x="159" y="52"/>
                                  <a:pt x="121" y="52"/>
                                </a:cubicBezTo>
                                <a:cubicBezTo>
                                  <a:pt x="83" y="52"/>
                                  <a:pt x="51" y="83"/>
                                  <a:pt x="51" y="122"/>
                                </a:cubicBezTo>
                                <a:cubicBezTo>
                                  <a:pt x="51" y="125"/>
                                  <a:pt x="51" y="125"/>
                                  <a:pt x="51" y="125"/>
                                </a:cubicBezTo>
                                <a:cubicBezTo>
                                  <a:pt x="0" y="125"/>
                                  <a:pt x="0" y="125"/>
                                  <a:pt x="0" y="125"/>
                                </a:cubicBezTo>
                                <a:cubicBezTo>
                                  <a:pt x="0" y="122"/>
                                  <a:pt x="0" y="122"/>
                                  <a:pt x="0" y="122"/>
                                </a:cubicBezTo>
                                <a:cubicBezTo>
                                  <a:pt x="0" y="55"/>
                                  <a:pt x="54" y="0"/>
                                  <a:pt x="121" y="0"/>
                                </a:cubicBezTo>
                                <a:cubicBezTo>
                                  <a:pt x="188" y="0"/>
                                  <a:pt x="242" y="55"/>
                                  <a:pt x="242" y="122"/>
                                </a:cubicBezTo>
                                <a:cubicBezTo>
                                  <a:pt x="242" y="125"/>
                                  <a:pt x="242" y="125"/>
                                  <a:pt x="242" y="125"/>
                                </a:cubicBezTo>
                                <a:cubicBezTo>
                                  <a:pt x="190" y="125"/>
                                  <a:pt x="190" y="125"/>
                                  <a:pt x="190" y="125"/>
                                </a:cubicBezTo>
                              </a:path>
                            </a:pathLst>
                          </a:custGeom>
                          <a:solidFill>
                            <a:srgbClr val="FAA61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52"/>
                        <wps:cNvSpPr>
                          <a:spLocks noEditPoints="1"/>
                        </wps:cNvSpPr>
                        <wps:spPr bwMode="auto">
                          <a:xfrm>
                            <a:off x="1165860" y="10234295"/>
                            <a:ext cx="76835" cy="73660"/>
                          </a:xfrm>
                          <a:custGeom>
                            <a:avLst/>
                            <a:gdLst>
                              <a:gd name="T0" fmla="*/ 190 w 242"/>
                              <a:gd name="T1" fmla="*/ 100 h 233"/>
                              <a:gd name="T2" fmla="*/ 191 w 242"/>
                              <a:gd name="T3" fmla="*/ 112 h 233"/>
                              <a:gd name="T4" fmla="*/ 121 w 242"/>
                              <a:gd name="T5" fmla="*/ 182 h 233"/>
                              <a:gd name="T6" fmla="*/ 51 w 242"/>
                              <a:gd name="T7" fmla="*/ 116 h 233"/>
                              <a:gd name="T8" fmla="*/ 0 w 242"/>
                              <a:gd name="T9" fmla="*/ 116 h 233"/>
                              <a:gd name="T10" fmla="*/ 0 w 242"/>
                              <a:gd name="T11" fmla="*/ 113 h 233"/>
                              <a:gd name="T12" fmla="*/ 0 w 242"/>
                              <a:gd name="T13" fmla="*/ 112 h 233"/>
                              <a:gd name="T14" fmla="*/ 0 w 242"/>
                              <a:gd name="T15" fmla="*/ 112 h 233"/>
                              <a:gd name="T16" fmla="*/ 0 w 242"/>
                              <a:gd name="T17" fmla="*/ 112 h 233"/>
                              <a:gd name="T18" fmla="*/ 121 w 242"/>
                              <a:gd name="T19" fmla="*/ 233 h 233"/>
                              <a:gd name="T20" fmla="*/ 242 w 242"/>
                              <a:gd name="T21" fmla="*/ 116 h 233"/>
                              <a:gd name="T22" fmla="*/ 190 w 242"/>
                              <a:gd name="T23" fmla="*/ 116 h 233"/>
                              <a:gd name="T24" fmla="*/ 191 w 242"/>
                              <a:gd name="T25" fmla="*/ 113 h 233"/>
                              <a:gd name="T26" fmla="*/ 190 w 242"/>
                              <a:gd name="T27" fmla="*/ 100 h 233"/>
                              <a:gd name="T28" fmla="*/ 167 w 242"/>
                              <a:gd name="T29" fmla="*/ 0 h 233"/>
                              <a:gd name="T30" fmla="*/ 167 w 242"/>
                              <a:gd name="T31" fmla="*/ 0 h 233"/>
                              <a:gd name="T32" fmla="*/ 238 w 242"/>
                              <a:gd name="T33" fmla="*/ 80 h 233"/>
                              <a:gd name="T34" fmla="*/ 167 w 242"/>
                              <a:gd name="T35" fmla="*/ 0 h 2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42" h="233">
                                <a:moveTo>
                                  <a:pt x="190" y="100"/>
                                </a:moveTo>
                                <a:cubicBezTo>
                                  <a:pt x="190" y="104"/>
                                  <a:pt x="191" y="108"/>
                                  <a:pt x="191" y="112"/>
                                </a:cubicBezTo>
                                <a:cubicBezTo>
                                  <a:pt x="191" y="151"/>
                                  <a:pt x="159" y="182"/>
                                  <a:pt x="121" y="182"/>
                                </a:cubicBezTo>
                                <a:cubicBezTo>
                                  <a:pt x="84" y="182"/>
                                  <a:pt x="53" y="153"/>
                                  <a:pt x="51" y="116"/>
                                </a:cubicBezTo>
                                <a:cubicBezTo>
                                  <a:pt x="0" y="116"/>
                                  <a:pt x="0" y="116"/>
                                  <a:pt x="0" y="116"/>
                                </a:cubicBezTo>
                                <a:cubicBezTo>
                                  <a:pt x="0" y="113"/>
                                  <a:pt x="0" y="113"/>
                                  <a:pt x="0" y="113"/>
                                </a:cubicBezTo>
                                <a:cubicBezTo>
                                  <a:pt x="0" y="112"/>
                                  <a:pt x="0" y="112"/>
                                  <a:pt x="0" y="112"/>
                                </a:cubicBezTo>
                                <a:cubicBezTo>
                                  <a:pt x="0" y="112"/>
                                  <a:pt x="0" y="112"/>
                                  <a:pt x="0" y="112"/>
                                </a:cubicBezTo>
                                <a:cubicBezTo>
                                  <a:pt x="0" y="112"/>
                                  <a:pt x="0" y="112"/>
                                  <a:pt x="0" y="112"/>
                                </a:cubicBezTo>
                                <a:cubicBezTo>
                                  <a:pt x="0" y="179"/>
                                  <a:pt x="54" y="233"/>
                                  <a:pt x="121" y="233"/>
                                </a:cubicBezTo>
                                <a:cubicBezTo>
                                  <a:pt x="187" y="233"/>
                                  <a:pt x="240" y="181"/>
                                  <a:pt x="242" y="116"/>
                                </a:cubicBezTo>
                                <a:cubicBezTo>
                                  <a:pt x="190" y="116"/>
                                  <a:pt x="190" y="116"/>
                                  <a:pt x="190" y="116"/>
                                </a:cubicBezTo>
                                <a:cubicBezTo>
                                  <a:pt x="191" y="113"/>
                                  <a:pt x="191" y="113"/>
                                  <a:pt x="191" y="113"/>
                                </a:cubicBezTo>
                                <a:cubicBezTo>
                                  <a:pt x="191" y="108"/>
                                  <a:pt x="190" y="104"/>
                                  <a:pt x="190" y="100"/>
                                </a:cubicBezTo>
                                <a:moveTo>
                                  <a:pt x="167" y="0"/>
                                </a:moveTo>
                                <a:cubicBezTo>
                                  <a:pt x="167" y="0"/>
                                  <a:pt x="167" y="0"/>
                                  <a:pt x="167" y="0"/>
                                </a:cubicBezTo>
                                <a:cubicBezTo>
                                  <a:pt x="201" y="14"/>
                                  <a:pt x="228" y="44"/>
                                  <a:pt x="238" y="80"/>
                                </a:cubicBezTo>
                                <a:cubicBezTo>
                                  <a:pt x="228" y="44"/>
                                  <a:pt x="201" y="14"/>
                                  <a:pt x="167" y="0"/>
                                </a:cubicBezTo>
                              </a:path>
                            </a:pathLst>
                          </a:custGeom>
                          <a:solidFill>
                            <a:srgbClr val="00B6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53"/>
                        <wps:cNvSpPr>
                          <a:spLocks noEditPoints="1"/>
                        </wps:cNvSpPr>
                        <wps:spPr bwMode="auto">
                          <a:xfrm>
                            <a:off x="1165860" y="10234295"/>
                            <a:ext cx="76835" cy="36830"/>
                          </a:xfrm>
                          <a:custGeom>
                            <a:avLst/>
                            <a:gdLst>
                              <a:gd name="T0" fmla="*/ 51 w 242"/>
                              <a:gd name="T1" fmla="*/ 112 h 116"/>
                              <a:gd name="T2" fmla="*/ 0 w 242"/>
                              <a:gd name="T3" fmla="*/ 112 h 116"/>
                              <a:gd name="T4" fmla="*/ 0 w 242"/>
                              <a:gd name="T5" fmla="*/ 113 h 116"/>
                              <a:gd name="T6" fmla="*/ 0 w 242"/>
                              <a:gd name="T7" fmla="*/ 116 h 116"/>
                              <a:gd name="T8" fmla="*/ 51 w 242"/>
                              <a:gd name="T9" fmla="*/ 116 h 116"/>
                              <a:gd name="T10" fmla="*/ 51 w 242"/>
                              <a:gd name="T11" fmla="*/ 112 h 116"/>
                              <a:gd name="T12" fmla="*/ 51 w 242"/>
                              <a:gd name="T13" fmla="*/ 112 h 116"/>
                              <a:gd name="T14" fmla="*/ 167 w 242"/>
                              <a:gd name="T15" fmla="*/ 0 h 116"/>
                              <a:gd name="T16" fmla="*/ 167 w 242"/>
                              <a:gd name="T17" fmla="*/ 60 h 116"/>
                              <a:gd name="T18" fmla="*/ 190 w 242"/>
                              <a:gd name="T19" fmla="*/ 100 h 116"/>
                              <a:gd name="T20" fmla="*/ 191 w 242"/>
                              <a:gd name="T21" fmla="*/ 113 h 116"/>
                              <a:gd name="T22" fmla="*/ 190 w 242"/>
                              <a:gd name="T23" fmla="*/ 116 h 116"/>
                              <a:gd name="T24" fmla="*/ 242 w 242"/>
                              <a:gd name="T25" fmla="*/ 116 h 116"/>
                              <a:gd name="T26" fmla="*/ 242 w 242"/>
                              <a:gd name="T27" fmla="*/ 112 h 116"/>
                              <a:gd name="T28" fmla="*/ 238 w 242"/>
                              <a:gd name="T29" fmla="*/ 80 h 116"/>
                              <a:gd name="T30" fmla="*/ 167 w 242"/>
                              <a:gd name="T31" fmla="*/ 0 h 1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2" h="116">
                                <a:moveTo>
                                  <a:pt x="51" y="112"/>
                                </a:moveTo>
                                <a:cubicBezTo>
                                  <a:pt x="0" y="112"/>
                                  <a:pt x="0" y="112"/>
                                  <a:pt x="0" y="112"/>
                                </a:cubicBezTo>
                                <a:cubicBezTo>
                                  <a:pt x="0" y="112"/>
                                  <a:pt x="0" y="112"/>
                                  <a:pt x="0" y="113"/>
                                </a:cubicBezTo>
                                <a:cubicBezTo>
                                  <a:pt x="0" y="116"/>
                                  <a:pt x="0" y="116"/>
                                  <a:pt x="0" y="116"/>
                                </a:cubicBezTo>
                                <a:cubicBezTo>
                                  <a:pt x="51" y="116"/>
                                  <a:pt x="51" y="116"/>
                                  <a:pt x="51" y="116"/>
                                </a:cubicBezTo>
                                <a:cubicBezTo>
                                  <a:pt x="51" y="115"/>
                                  <a:pt x="51" y="114"/>
                                  <a:pt x="51" y="112"/>
                                </a:cubicBezTo>
                                <a:cubicBezTo>
                                  <a:pt x="51" y="112"/>
                                  <a:pt x="51" y="112"/>
                                  <a:pt x="51" y="112"/>
                                </a:cubicBezTo>
                                <a:moveTo>
                                  <a:pt x="167" y="0"/>
                                </a:moveTo>
                                <a:cubicBezTo>
                                  <a:pt x="167" y="60"/>
                                  <a:pt x="167" y="60"/>
                                  <a:pt x="167" y="60"/>
                                </a:cubicBezTo>
                                <a:cubicBezTo>
                                  <a:pt x="179" y="70"/>
                                  <a:pt x="187" y="84"/>
                                  <a:pt x="190" y="100"/>
                                </a:cubicBezTo>
                                <a:cubicBezTo>
                                  <a:pt x="190" y="104"/>
                                  <a:pt x="191" y="108"/>
                                  <a:pt x="191" y="113"/>
                                </a:cubicBezTo>
                                <a:cubicBezTo>
                                  <a:pt x="190" y="116"/>
                                  <a:pt x="190" y="116"/>
                                  <a:pt x="190" y="116"/>
                                </a:cubicBezTo>
                                <a:cubicBezTo>
                                  <a:pt x="242" y="116"/>
                                  <a:pt x="242" y="116"/>
                                  <a:pt x="242" y="116"/>
                                </a:cubicBezTo>
                                <a:cubicBezTo>
                                  <a:pt x="242" y="115"/>
                                  <a:pt x="242" y="114"/>
                                  <a:pt x="242" y="112"/>
                                </a:cubicBezTo>
                                <a:cubicBezTo>
                                  <a:pt x="242" y="101"/>
                                  <a:pt x="241" y="90"/>
                                  <a:pt x="238" y="80"/>
                                </a:cubicBezTo>
                                <a:cubicBezTo>
                                  <a:pt x="228" y="44"/>
                                  <a:pt x="201" y="14"/>
                                  <a:pt x="167" y="0"/>
                                </a:cubicBezTo>
                              </a:path>
                            </a:pathLst>
                          </a:custGeom>
                          <a:solidFill>
                            <a:srgbClr val="00761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0DFD5A8D" id="Papier 80(JU-LOCK)" o:spid="_x0000_s1026" editas="canvas" style="position:absolute;margin-left:0;margin-top:0;width:595.3pt;height:53.2pt;z-index:-251682816;mso-position-horizontal-relative:page;mso-position-vertical:bottom;mso-position-vertical-relative:page" coordsize="75603,67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603;height:6756;visibility:visible;mso-wrap-style:square">
                <v:fill o:detectmouseclick="t"/>
                <v:path o:connecttype="none"/>
              </v:shape>
              <v:group id="Groep 194" o:spid="_x0000_s1028" style="position:absolute;left:53759;top:2371;width:13957;height:1702" coordorigin="51981,102533" coordsize="13957,1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Freeform 38" o:spid="_x0000_s1029" style="position:absolute;left:51981;top:102984;width:11334;height:965;visibility:visible;mso-wrap-style:square;v-text-anchor:top" coordsize="3571,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" path="m857,196v,-64,-71,-49,-71,-79c786,108,791,100,807,100v12,,22,3,37,7c852,78,852,78,852,78,835,72,822,68,807,68v-31,,-56,19,-56,49c751,177,823,164,823,196v,9,-5,19,-23,19c785,215,769,210,754,206v-6,30,-6,30,-6,30c765,241,783,246,800,246v34,,57,-20,57,-50xm682,142v-66,,-66,,-66,c616,118,625,100,649,100v24,,33,18,33,42xm716,161v,-23,,-23,,-23c716,103,691,68,649,68v-42,,-67,34,-67,70c582,177,582,177,582,177v,35,24,69,72,69c672,246,695,241,711,236v-8,-30,-8,-30,-8,-30c688,210,667,215,654,215v-29,,-38,-22,-38,-38c616,168,616,168,616,168v93,,93,,93,c713,168,716,165,716,161xm547,22c547,10,537,,524,,512,,502,10,502,22v,12,10,23,22,23c537,45,547,34,547,22xm542,239v,-168,,-168,,-168c488,71,488,71,488,71v,24,,24,,24c508,97,508,97,508,97v,147,,147,,147c537,244,537,244,537,244r5,-5xm475,71v-37,,-37,,-37,c409,161,409,161,409,161v-11,43,-11,43,-11,43c386,161,386,161,386,161,357,71,357,71,357,71v-36,,-36,,-36,c380,244,380,244,380,244v36,,36,,36,l475,71xm294,244c294,4,294,4,294,4v-34,,-34,,-34,c260,43,260,43,260,43v,,,19,1,36c250,74,236,68,221,68v-37,,-62,29,-62,65c159,182,159,182,159,182v,35,25,64,62,64c237,246,252,239,264,233v1,11,1,11,1,11l294,244xm260,207v-9,4,-24,8,-36,8c203,215,193,200,193,178v,-41,,-41,,-41c193,115,202,100,224,100v13,,27,4,36,7l260,207xm126,244v,-115,,-115,,-115c126,93,105,68,65,68,45,68,28,72,11,78v7,29,7,29,7,29c31,104,50,100,65,100v20,,27,10,27,34c92,143,92,143,92,143v-31,,-31,,-31,c30,143,,156,,192v,34,25,54,57,54c71,246,86,239,96,233v2,11,2,11,2,11l126,244xm92,211v-9,4,-20,7,-34,7c43,218,34,206,34,192v,-13,10,-24,30,-24c92,168,92,168,92,168r,43xm1115,134v,-20,,-20,,-20c1084,114,1084,114,1084,114v,-32,,-32,,-32c1065,82,1065,82,1065,82v-5,32,-5,32,-5,32c1026,114,1026,114,1026,114v-27,,-39,-23,-39,-40c987,55,1000,39,1028,39v9,,20,2,34,4c1066,18,1066,18,1066,18v-13,-3,-26,-5,-38,-5c988,13,961,37,961,74v,16,7,36,29,48c990,123,990,123,990,123v-29,13,-36,36,-36,56c954,215,980,246,1023,246v27,,47,-6,61,-11c1084,137,1084,137,1084,137r31,-3xm1060,215v-10,3,-25,5,-35,5c994,220,981,198,981,179v,-21,13,-42,44,-42c1060,137,1060,137,1060,137r,78xm3571,244v,-173,,-173,,-173c3537,71,3537,71,3537,71v,136,,136,,136c3528,210,3513,215,3500,215v-20,,-26,-16,-26,-36c3474,71,3474,71,3474,71v-27,,-27,,-27,c3443,71,3440,74,3440,78v,105,,105,,105c3440,217,3461,246,3498,246v15,,29,-6,43,-12c3542,244,3542,244,3542,244r29,xm3406,244v,-115,,-115,,-115c3406,93,3384,68,3345,68v-20,,-37,4,-55,10c3298,107,3298,107,3298,107v12,-3,32,-7,47,-7c3364,100,3372,110,3372,134v,9,,9,,9c3341,143,3341,143,3341,143v-31,,-61,13,-61,49c3280,226,3305,246,3337,246v14,,28,-7,39,-13c3377,244,3377,244,3377,244r29,xm3372,211v-10,4,-20,7,-34,7c3323,218,3314,206,3314,192v,-13,9,-24,29,-24c3372,168,3372,168,3372,168r,43xm3216,142v-67,,-67,,-67,c3150,118,3158,100,3183,100v24,,32,18,33,42xm3250,161v,-23,,-23,,-23c3250,103,3225,68,3183,68v-43,,-68,34,-68,70c3115,177,3115,177,3115,177v,35,25,69,73,69c3206,246,3228,241,3244,236v-7,-30,-7,-30,-7,-30c3222,210,3201,215,3188,215v-30,,-39,-22,-39,-38c3149,168,3149,168,3149,168v94,,94,,94,c3247,168,3250,165,3250,161xm3094,71v-5,-2,-11,-3,-19,-3c3062,68,3045,82,3039,88v-1,-17,-1,-17,-1,-17c3008,71,3008,71,3008,71v,173,,173,,173c3037,244,3037,244,3037,244v5,-5,5,-5,5,-5c3042,115,3042,115,3042,115v7,-5,20,-15,32,-15c3079,100,3085,101,3090,102r4,-31xm2965,244v,-173,,-173,,-173c2931,71,2931,71,2931,71v,136,,136,,136c2922,210,2906,215,2894,215v-20,,-26,-16,-26,-36c2868,71,2868,71,2868,71v-27,,-27,,-27,c2837,71,2834,74,2834,78v,105,,105,,105c2834,217,2855,246,2891,246v16,,30,-6,44,-12c2936,244,2936,244,2936,244r29,xm2797,182v,-49,,-49,,-49c2797,97,2773,68,2735,68v-15,,-29,6,-40,11c2696,62,2696,43,2696,43v,-41,,-41,,-41c2662,4,2662,4,2662,4v,240,,240,,240c2691,244,2691,244,2691,244v1,-11,1,-11,1,-11c2705,239,2720,246,2735,246v38,,62,-29,62,-64xm2763,178v,22,-10,37,-31,37c2721,215,2705,211,2696,207v,-100,,-100,,-100c2706,104,2720,100,2732,100v22,,31,15,31,37l2763,178xm2625,196v,-64,-72,-49,-72,-79c2553,108,2558,100,2575,100v12,,22,3,36,7c2620,78,2620,78,2620,78v-18,-6,-31,-10,-45,-10c2544,68,2519,87,2519,117v,60,72,47,72,79c2591,205,2586,215,2568,215v-16,,-31,-5,-46,-9c2515,236,2515,236,2515,236v18,5,35,10,53,10c2602,246,2625,226,2625,196xm2495,71v-5,-2,-10,-3,-18,-3c2463,68,2447,82,2441,88v-2,-17,-2,-17,-2,-17c2410,71,2410,71,2410,71v,173,,173,,173c2439,244,2439,244,2439,244v5,-5,5,-5,5,-5c2444,115,2444,115,2444,115v7,-5,20,-15,31,-15c2480,100,2486,101,2491,102r4,-31xm2367,244v,-173,,-173,,-173c2333,71,2333,71,2333,71v,136,,136,,136c2323,210,2308,215,2296,215v-20,,-26,-16,-26,-36c2270,71,2270,71,2270,71v-28,,-28,,-28,c2238,71,2236,74,2236,78v,105,,105,,105c2236,217,2256,246,2293,246v16,,30,-6,43,-12c2338,244,2338,244,2338,244r29,xm2167,142v-67,,-67,,-67,c2101,118,2109,100,2134,100v24,,32,18,33,42xm2201,161v,-23,,-23,,-23c2201,103,2176,68,2134,68v-43,,-67,34,-67,70c2067,177,2067,177,2067,177v,35,24,69,72,69c2157,246,2179,241,2195,236v-7,-30,-7,-30,-7,-30c2173,210,2152,215,2139,215v-30,,-39,-22,-39,-38c2100,168,2100,168,2100,168v94,,94,,94,c2198,168,2201,165,2201,161xm2032,22c2032,10,2021,,2009,v-12,,-22,10,-22,22c1987,34,1997,45,2009,45v12,,23,-11,23,-23xm2027,239v,-168,,-168,,-168c1973,71,1973,71,1973,71v,24,,24,,24c1993,97,1993,97,1993,97v,147,,147,,147c2022,244,2022,244,2022,244r5,-5xm1944,239v,-107,,-107,,-107c1944,97,1923,68,1887,68v-15,,-33,8,-44,13c1842,71,1842,71,1842,71v-29,,-29,,-29,c1813,244,1813,244,1813,244v34,,34,,34,c1847,107,1847,107,1847,107v9,-3,24,-7,37,-7c1904,100,1910,115,1910,135v,109,,109,,109c1939,244,1939,244,1939,244r5,-5xm1741,142v-66,,-66,,-66,c1675,118,1683,100,1708,100v24,,32,18,33,42xm1775,161v,-23,,-23,,-23c1775,103,1750,68,1708,68v-42,,-67,34,-67,70c1641,177,1641,177,1641,177v,35,24,69,72,69c1731,246,1753,241,1769,236v-7,-30,-7,-30,-7,-30c1747,210,1726,215,1713,215v-30,,-38,-22,-38,-38c1675,168,1675,168,1675,168v93,,93,,93,c1772,168,1775,165,1775,161xm1602,244v,-173,,-173,,-173c1574,71,1574,71,1574,71v-2,10,-2,10,-2,10c1560,75,1545,68,1530,68v-38,,-62,29,-62,65c1468,179,1468,179,1468,179v,36,24,65,62,65c1545,244,1558,238,1568,233v,14,,14,,14c1568,262,1559,275,1544,275v-47,,-47,,-47,c1501,304,1501,304,1501,304v43,,43,,43,c1579,304,1602,279,1602,244xm1568,205v-9,3,-22,7,-35,7c1511,212,1502,197,1502,175v,-38,,-38,,-38c1502,114,1512,100,1533,100v11,,26,5,35,8l1568,205xm1430,239v,-107,,-107,,-107c1430,97,1410,68,1373,68v-15,,-33,8,-43,13c1328,71,1328,71,1328,71v-29,,-29,,-29,c1299,244,1299,244,1299,244v34,,34,,34,c1333,107,1333,107,1333,107v9,-3,24,-7,37,-7c1390,100,1396,115,1396,135v,109,,109,,109c1425,244,1425,244,1425,244r5,-5xm1259,22c1259,10,1249,,1237,v-12,,-23,10,-23,22c1214,34,1225,45,1237,45v12,,22,-11,22,-23xm1254,239v,-168,,-168,,-168c1201,71,1201,71,1201,71v,24,,24,,24c1220,97,1220,97,1220,97v,147,,147,,147c1250,244,1250,244,1250,244r4,-5xe" fillcolor="#708089" stroked="f">
                  <v:path arrowok="t" o:connecttype="custom" o:connectlocs="256151,21590;253929,78105;227266,51118;225679,74930;227266,51118;172037,75883;170450,77470;122521,51118;93319,77470;50468,42228;82527,65723;82527,65723;20632,31750;30471,73978;20314,53340;344074,26035;337091,13653;302810,56833;325346,69850;1133475,22543;1094116,22543;1133475,77470;1061740,31750;1071580,73978;1061105,53340;1020794,45085;1011907,78105;1029364,53340;954773,22543;980800,32385;918588,68263;917635,78105;868119,21590;854153,77470;855740,65723;810351,37148;822412,62230;791941,22543;774166,77470;751312,77470;720523,22543;742107,77470;698622,51118;696717,74930;698622,51118;643392,75883;641805,77470;584671,22543;606255,42863;542138,31750;520872,56198;531664,53340;498970,25718;497701,78423;497701,65088;497701,65088;412317,22543;443106,77470;392638,14288;387242,30798" o:connectangles="0,0,0,0,0,0,0,0,0,0,0,0,0,0,0,0,0,0,0,0,0,0,0,0,0,0,0,0,0,0,0,0,0,0,0,0,0,0,0,0,0,0,0,0,0,0,0,0,0,0,0,0,0,0,0,0,0,0,0,0"/>
                  <o:lock v:ext="edit" verticies="t"/>
                </v:shape>
                <v:shape id="Freeform 39" o:spid="_x0000_s1030" style="position:absolute;left:64236;top:102533;width:1702;height:876;visibility:visible;mso-wrap-style:square;v-text-anchor:top" coordsize="536,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" path="m114,276v,-8,,-8,,-8c114,183,183,114,269,114v84,,153,69,153,154c422,276,422,276,422,276v114,,114,,114,c536,268,536,268,536,268,536,120,416,,269,,120,,,120,,268v,8,,8,,8c114,276,114,276,114,276e" fillcolor="#faa61a" stroked="f">
                  <v:path arrowok="t" o:connecttype="custom" o:connectlocs="36195,87630;36195,85090;85408,36195;133985,85090;133985,87630;170180,87630;170180,85090;85408,0;0,85090;0,87630;36195,87630" o:connectangles="0,0,0,0,0,0,0,0,0,0,0"/>
                </v:shape>
                <v:shape id="Freeform 40" o:spid="_x0000_s1031" style="position:absolute;left:64236;top:102596;width:1702;height:1639;visibility:visible;mso-wrap-style:square;v-text-anchor:top" coordsize="53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" path="m117,217v-2,10,-3,21,-3,31c114,256,114,256,114,256,,256,,256,,256,5,400,123,516,268,516v148,,268,-120,268,-268c536,246,536,246,536,246v,,,,,c536,247,536,248,536,248v,8,,8,,8c422,256,422,256,422,256v-4,81,-71,146,-154,146c183,402,114,333,114,248v,-11,1,-21,3,-31m117,217v,,,,,c117,217,117,217,117,217m167,v,,,,,c94,29,38,90,13,165,38,90,94,30,167,v,,,,,e" fillcolor="#00b6bd" stroked="f">
                  <v:path arrowok="t" o:connecttype="custom" o:connectlocs="37148,68898;36195,78740;36195,81280;0,81280;85090,163830;170180,78740;170180,78105;170180,78105;170180,78740;170180,81280;133985,81280;85090,127635;36195,78740;37148,68898;37148,68898;37148,68898;37148,68898;53023,0;53023,0;4128,52388;53023,0;53023,0" o:connectangles="0,0,0,0,0,0,0,0,0,0,0,0,0,0,0,0,0,0,0,0,0,0"/>
                  <o:lock v:ext="edit" verticies="t"/>
                </v:shape>
                <v:shape id="Freeform 41" o:spid="_x0000_s1032" style="position:absolute;left:64236;top:102596;width:1702;height:813;visibility:visible;mso-wrap-style:square;v-text-anchor:top" coordsize="536,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" path="m536,246v-114,,-114,,-114,c422,248,422,248,422,248v,3,,5,,8c536,256,536,256,536,256v,-8,,-8,,-8c536,248,536,247,536,246m167,c94,30,38,90,13,165,5,190,1,217,,245v,6,,6,,6c,253,,255,,256v114,,114,,114,c114,248,114,248,114,248v,-10,1,-21,3,-31c117,217,117,217,117,217v,,,,,c124,184,142,154,167,132,167,,167,,167,e" fillcolor="#007613" stroked="f">
                  <v:path arrowok="t" o:connecttype="custom" o:connectlocs="170180,78105;133985,78105;133985,78740;133985,81280;170180,81280;170180,78740;170180,78105;53023,0;4128,52388;0,77788;0,79693;0,81280;36195,81280;36195,78740;37148,68898;37148,68898;37148,68898;53023,41910;53023,0" o:connectangles="0,0,0,0,0,0,0,0,0,0,0,0,0,0,0,0,0,0,0"/>
                  <o:lock v:ext="edit" verticies="t"/>
                </v:shape>
              </v:group>
              <v:group id="Groep 640" o:spid="_x0000_s1033" style="position:absolute;left:10090;top:2149;width:3873;height:2095" coordorigin="10090,102311" coordsize="3873,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">
                <v:shape id="Freeform 47" o:spid="_x0000_s1034" style="position:absolute;left:10090;top:102330;width:3873;height:2076;visibility:visible;mso-wrap-style:square;v-text-anchor:top" coordsize="1220,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" path="m333,391v-1,,-1,,-1,c332,391,333,384,333,375v,-14,,-14,,-14c333,343,324,335,304,335v-41,,-41,,-41,c263,335,263,335,263,335v-24,,-24,,-24,c239,335,239,335,239,335v-42,,-42,,-42,c179,335,172,344,172,358v,7,,7,,7c171,365,171,365,171,365v,,-15,-35,-70,-35c98,330,98,330,98,330,37,330,1,377,,440v,5,,5,,5c1,508,40,558,101,558v33,,54,-13,67,-35c169,523,169,523,169,523v,,-1,7,-1,14c168,553,168,553,168,553v,45,-32,62,-71,62c63,615,36,600,36,600,21,635,21,635,21,635v21,11,48,18,74,19c101,654,101,654,101,654v56,-1,110,-30,110,-103c211,381,211,381,211,381v,-4,3,-7,6,-8c286,373,286,373,286,373v3,1,5,4,5,9c291,560,291,560,291,560v43,,43,,43,c334,468,334,468,334,468v,-14,2,-28,6,-40c350,394,375,375,403,375v7,,12,1,13,1c416,333,416,333,416,333v-1,,-6,-1,-12,-1c369,332,344,358,333,391xm109,520c69,520,44,488,44,441v,-46,23,-74,62,-74c141,367,170,384,170,443v,58,-29,77,-61,77xm373,197v-41,,-79,-29,-79,-80c294,69,327,37,371,37v17,,42,7,42,23c413,72,413,72,413,72v39,,39,,39,c452,49,452,49,452,49,452,12,401,,373,v-4,,-4,,-4,c307,1,263,39,253,92v-44,,-44,,-44,c205,41,172,1,115,v-4,,-4,,-4,c48,1,,47,,117v,67,48,118,120,118c173,235,206,202,206,202,188,172,188,172,188,172v,,-27,26,-66,26c82,198,47,171,44,123v206,,206,,206,c253,188,301,235,370,235v60,,92,-38,92,-38c443,166,443,166,443,166v,,-27,31,-70,31xm46,91c53,54,80,34,113,34v28,,51,20,53,57l46,91xm832,330v-6,,-6,,-6,c764,331,716,377,716,448v,66,49,117,120,117c889,565,923,533,923,533,904,502,904,502,904,502v,,-27,26,-66,26c798,528,763,501,761,453v164,,164,,164,c925,453,926,442,926,436v,-3,,-3,,-3c926,377,893,331,832,330xm762,421v7,-37,34,-57,67,-57c857,364,880,384,882,421r-120,xm1220,523v,37,,37,,37c1177,560,1177,560,1177,560v-20,,-28,-8,-28,-28c1149,426,1149,426,1149,426v,-32,-6,-57,-42,-57c1072,369,1044,392,1035,424v-3,9,-4,20,-4,31c1031,560,1031,560,1031,560v-43,,-43,,-43,c988,382,988,382,988,382v,-7,-3,-10,-10,-10c960,372,960,372,960,372v,-37,,-37,,-37c1001,335,1001,335,1001,335v20,,29,8,29,25c1030,368,1030,368,1030,368v,7,-1,13,-1,13c1030,381,1030,381,1030,381v9,-19,35,-50,82,-51c1117,330,1117,330,1117,330v52,1,75,30,75,86c1192,513,1192,513,1192,513v,7,4,10,10,10l1220,523xe" fillcolor="black" stroked="f">
                  <v:path arrowok="t" o:connecttype="custom" o:connectlocs="105410,124143;105728,114618;83503,106363;75883,106363;62548,106363;54610,115888;32068,104775;0,139700;32068,177165;53658,166053;53340,175578;11430,190500;30163,207645;66993,174943;68898,118428;92393,121285;106045,177800;107950,135890;132080,119380;128270,105410;34608,165100;33655,116523;34608,165100;93345,37148;131128,19050;143510,22860;118428,0;80328,29210;36513,0;0,37148;65405,64135;38735,62865;79375,39053;146685,62548;118428,62548;35878,10795;14605,28893;262255,104775;265430,179388;287020,159385;241618,143828;294005,138430;264160,104775;263208,115570;241935,133668;387350,177800;364808,168910;351473,117158;327343,144463;313690,177800;310515,118110;304800,106363;327025,114300;326708,120968;353060,104775;378460,132080;381635,166053" o:connectangles="0,0,0,0,0,0,0,0,0,0,0,0,0,0,0,0,0,0,0,0,0,0,0,0,0,0,0,0,0,0,0,0,0,0,0,0,0,0,0,0,0,0,0,0,0,0,0,0,0,0,0,0,0,0,0,0,0"/>
                  <o:lock v:ext="edit" verticies="t"/>
                </v:shape>
                <v:shape id="Freeform 48" o:spid="_x0000_s1035" style="position:absolute;left:11499;top:103371;width:769;height:743;visibility:visible;mso-wrap-style:square;v-text-anchor:top" coordsize="2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" path="m52,112v,,,,,c52,151,83,182,121,182v39,,70,-31,70,-70c191,91,182,73,167,60,167,,167,,167,v44,18,75,62,75,112c242,179,188,234,121,234,54,234,,179,,112v,,,,,c52,112,52,112,52,112e" fillcolor="#708089" stroked="f">
                  <v:path arrowok="t" o:connecttype="custom" o:connectlocs="16510,35560;16510,35560;38418,57785;60643,35560;53023,19050;53023,0;76835,35560;38418,74295;0,35560;0,35560;16510,35560" o:connectangles="0,0,0,0,0,0,0,0,0,0,0"/>
                </v:shape>
                <v:shape id="Freeform 49" o:spid="_x0000_s1036" style="position:absolute;left:11499;top:103346;width:775;height:393;visibility:visible;mso-wrap-style:square;v-text-anchor:top" coordsize="243,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" path="m123,v-3,,-3,,-3,c54,1,,54,,121v52,,52,,52,c52,121,52,121,52,121v,1,,2,,3c52,124,52,124,52,124v,-3,,-3,,-3c52,83,83,51,121,51v18,,34,7,46,18c167,9,167,9,167,9v44,18,75,62,75,112c242,122,242,123,242,124v,,,,,c243,121,243,121,243,121,243,55,189,1,123,e" fillcolor="#8bc751" stroked="f">
                  <v:path arrowok="t" o:connecttype="custom" o:connectlocs="39213,0;38257,0;0,38418;16578,38418;16578,38418;16578,39370;16578,39370;16578,38418;38576,16193;53241,21908;53241,2858;77151,38418;77151,39370;77151,39370;77470,38418;39213,0" o:connectangles="0,0,0,0,0,0,0,0,0,0,0,0,0,0,0,0"/>
                </v:shape>
                <v:shape id="Freeform 50" o:spid="_x0000_s1037" style="position:absolute;left:11499;top:103371;width:769;height:368;visibility:visible;mso-wrap-style:square;v-text-anchor:top" coordsize="24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" path="m52,112c,112,,112,,112v,,,,,c,115,,115,,115v52,,52,,52,c52,114,52,113,52,112v,,,,,m167,v,60,,60,,60c182,72,191,91,191,112v,3,,3,,3c242,115,242,115,242,115v,-1,,-2,,-3c242,62,211,18,167,e" fillcolor="#3d642c" stroked="f">
                  <v:path arrowok="t" o:connecttype="custom" o:connectlocs="16510,35869;0,35869;0,35869;0,36830;16510,36830;16510,35869;16510,35869;53023,0;53023,19216;60643,35869;60643,36830;76835,36830;76835,35869;53023,0" o:connectangles="0,0,0,0,0,0,0,0,0,0,0,0,0,0"/>
                  <o:lock v:ext="edit" verticies="t"/>
                </v:shape>
                <v:shape id="Freeform 51" o:spid="_x0000_s1038" style="position:absolute;left:11658;top:102311;width:768;height:400;visibility:visible;mso-wrap-style:square;v-text-anchor:top" coordsize="242,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" path="m190,125v1,-3,1,-3,1,-3c191,83,159,52,121,52,83,52,51,83,51,122v,3,,3,,3c,125,,125,,125v,-3,,-3,,-3c,55,54,,121,v67,,121,55,121,122c242,125,242,125,242,125v-52,,-52,,-52,e" fillcolor="#faa61a" stroked="f">
                  <v:path arrowok="t" o:connecttype="custom" o:connectlocs="60325,40005;60643,39045;38418,16642;16193,39045;16193,40005;0,40005;0,39045;38418,0;76835,39045;76835,40005;60325,40005" o:connectangles="0,0,0,0,0,0,0,0,0,0,0"/>
                </v:shape>
                <v:shape id="Freeform 52" o:spid="_x0000_s1039" style="position:absolute;left:11658;top:102342;width:768;height:737;visibility:visible;mso-wrap-style:square;v-text-anchor:top" coordsize="242,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" path="m190,100v,4,1,8,1,12c191,151,159,182,121,182,84,182,53,153,51,116,,116,,116,,116v,-3,,-3,,-3c,112,,112,,112v,,,,,c,112,,112,,112v,67,54,121,121,121c187,233,240,181,242,116v-52,,-52,,-52,c191,113,191,113,191,113v,-5,-1,-9,-1,-13m167,v,,,,,c201,14,228,44,238,80,228,44,201,14,167,e" fillcolor="#00b6bd" stroked="f">
                  <v:path arrowok="t" o:connecttype="custom" o:connectlocs="60325,31614;60643,35407;38418,57537;16193,36672;0,36672;0,35724;0,35407;0,35407;0,35407;38418,73660;76835,36672;60325,36672;60643,35724;60325,31614;53023,0;53023,0;75565,25291;53023,0" o:connectangles="0,0,0,0,0,0,0,0,0,0,0,0,0,0,0,0,0,0"/>
                  <o:lock v:ext="edit" verticies="t"/>
                </v:shape>
                <v:shape id="Freeform 53" o:spid="_x0000_s1040" style="position:absolute;left:11658;top:102342;width:768;height:369;visibility:visible;mso-wrap-style:square;v-text-anchor:top" coordsize="24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" path="m51,112c,112,,112,,112v,,,,,1c,116,,116,,116v51,,51,,51,c51,115,51,114,51,112v,,,,,m167,v,60,,60,,60c179,70,187,84,190,100v,4,1,8,1,13c190,116,190,116,190,116v52,,52,,52,c242,115,242,114,242,112v,-11,-1,-22,-4,-32c228,44,201,14,167,e" fillcolor="#007613" stroked="f">
                  <v:path arrowok="t" o:connecttype="custom" o:connectlocs="16193,35560;0,35560;0,35878;0,36830;16193,36830;16193,35560;16193,35560;53023,0;53023,19050;60325,31750;60643,35878;60325,36830;76835,36830;76835,35560;75565,25400;53023,0" o:connectangles="0,0,0,0,0,0,0,0,0,0,0,0,0,0,0,0"/>
                  <o:lock v:ext="edit" verticies="t"/>
                </v:shape>
              </v:group>
              <w10:wrap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9F3F6" w14:textId="77777777" w:rsidR="004604AE" w:rsidRDefault="004604AE">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DEC9C3" w14:textId="77777777" w:rsidR="00853590" w:rsidRPr="002C58E2" w:rsidRDefault="00853590">
      <w:pPr>
        <w:rPr>
          <w:u w:val="single"/>
        </w:rPr>
      </w:pPr>
      <w:r w:rsidRPr="002C58E2">
        <w:rPr>
          <w:u w:val="single"/>
        </w:rPr>
        <w:t>________________________________________________________________________________</w:t>
      </w:r>
    </w:p>
    <w:p w14:paraId="7EEF3725" w14:textId="77777777" w:rsidR="00853590" w:rsidRPr="00BA4251" w:rsidRDefault="00853590" w:rsidP="00BA4251">
      <w:pPr>
        <w:pStyle w:val="BasistekstEcoGroen"/>
      </w:pPr>
    </w:p>
  </w:footnote>
  <w:footnote w:type="continuationSeparator" w:id="0">
    <w:p w14:paraId="00643485" w14:textId="77777777" w:rsidR="00853590" w:rsidRPr="002C58E2" w:rsidRDefault="00853590">
      <w:pPr>
        <w:rPr>
          <w:u w:val="single"/>
        </w:rPr>
      </w:pPr>
      <w:r w:rsidRPr="002C58E2">
        <w:rPr>
          <w:u w:val="single"/>
        </w:rPr>
        <w:t>________________________________________________________________________________</w:t>
      </w:r>
    </w:p>
    <w:p w14:paraId="1F3F80ED" w14:textId="77777777" w:rsidR="00853590" w:rsidRPr="00BA4251" w:rsidRDefault="00853590" w:rsidP="00BA4251">
      <w:pPr>
        <w:pStyle w:val="BasistekstEcoGroen"/>
      </w:pPr>
    </w:p>
  </w:footnote>
  <w:footnote w:id="1">
    <w:p w14:paraId="6D1EDBDF" w14:textId="511F4B42" w:rsidR="00633F8F" w:rsidRDefault="00633F8F">
      <w:pPr>
        <w:pStyle w:val="Voetnoottekst"/>
      </w:pPr>
      <w:r>
        <w:rPr>
          <w:rStyle w:val="Voetnootmarkering"/>
        </w:rPr>
        <w:footnoteRef/>
      </w:r>
      <w:r>
        <w:t xml:space="preserve"> </w:t>
      </w:r>
      <w:r w:rsidR="00BF58C6">
        <w:t xml:space="preserve">Provincie Zuid Holland 2018 – Beheerplan bijzondere natuurwaarden Zouweboezem en </w:t>
      </w:r>
      <w:r w:rsidR="00611B14">
        <w:t>V</w:t>
      </w:r>
      <w:r w:rsidR="00BF58C6">
        <w:t>an der Winden</w:t>
      </w:r>
      <w:r w:rsidR="00611B14">
        <w:t xml:space="preserve"> J. _</w:t>
      </w:r>
      <w:r w:rsidR="00BF58C6">
        <w:t xml:space="preserve"> 2020 – Verkenning van oorzaken voor de zuidwaartse verschuiving van de Purperreigerkolonie in de Zouweboezem.</w:t>
      </w:r>
    </w:p>
  </w:footnote>
  <w:footnote w:id="2">
    <w:p w14:paraId="3A8FF347" w14:textId="01A1D272" w:rsidR="00611B14" w:rsidRDefault="00611B14">
      <w:pPr>
        <w:pStyle w:val="Voetnoottekst"/>
      </w:pPr>
      <w:r>
        <w:rPr>
          <w:rStyle w:val="Voetnootmarkering"/>
        </w:rPr>
        <w:footnoteRef/>
      </w:r>
      <w:r>
        <w:t xml:space="preserve"> Van der Winden J. _ 2020 – Verkenning van oorzaken voor de zuidwaartse verschuiving van de Purperreigerkolonie in de Zouweboezem.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ED447" w14:textId="77777777" w:rsidR="00B10002" w:rsidRDefault="000A40BE">
    <w:pPr>
      <w:pStyle w:val="Koptekst"/>
    </w:pPr>
    <w:r>
      <w:rPr>
        <w:noProof/>
      </w:rPr>
      <mc:AlternateContent>
        <mc:Choice Requires="wpc">
          <w:drawing>
            <wp:anchor distT="0" distB="0" distL="114300" distR="114300" simplePos="0" relativeHeight="251665408" behindDoc="1" locked="0" layoutInCell="1" allowOverlap="1" wp14:anchorId="54881706" wp14:editId="03E8133B">
              <wp:simplePos x="0" y="0"/>
              <wp:positionH relativeFrom="page">
                <wp:posOffset>0</wp:posOffset>
              </wp:positionH>
              <wp:positionV relativeFrom="page">
                <wp:posOffset>0</wp:posOffset>
              </wp:positionV>
              <wp:extent cx="2162810" cy="2993366"/>
              <wp:effectExtent l="0" t="0" r="0" b="0"/>
              <wp:wrapNone/>
              <wp:docPr id="32" name="JE1903121213JU nieuwe adres Zwoll(JU-LOCK)"/>
              <wp:cNvGraphicFramePr>
                <a:graphicFrameLocks xmlns:a="http://schemas.openxmlformats.org/drawingml/2006/main" noSelect="1"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682" name="E1903121214JU cntct nieuwe adres"/>
                        <pic:cNvPicPr preferRelativeResize="0"/>
                      </pic:nvPicPr>
                      <pic:blipFill>
                        <a:blip r:embed="rId1"/>
                        <a:stretch>
                          <a:fillRect/>
                        </a:stretch>
                      </pic:blipFill>
                      <pic:spPr>
                        <a:xfrm>
                          <a:off x="0" y="0"/>
                          <a:ext cx="1980000" cy="2872800"/>
                        </a:xfrm>
                        <a:prstGeom prst="rect">
                          <a:avLst/>
                        </a:prstGeom>
                      </pic:spPr>
                    </pic:pic>
                    <wps:wsp>
                      <wps:cNvPr id="10" name="Afdekvlak"/>
                      <wps:cNvSpPr/>
                      <wps:spPr>
                        <a:xfrm>
                          <a:off x="0" y="0"/>
                          <a:ext cx="2061713" cy="2932981"/>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3" name="Freeform 4"/>
                      <wps:cNvSpPr>
                        <a:spLocks noEditPoints="1"/>
                      </wps:cNvSpPr>
                      <wps:spPr bwMode="auto">
                        <a:xfrm>
                          <a:off x="1015365" y="1187450"/>
                          <a:ext cx="927735" cy="496570"/>
                        </a:xfrm>
                        <a:custGeom>
                          <a:avLst/>
                          <a:gdLst>
                            <a:gd name="T0" fmla="*/ 703 w 2918"/>
                            <a:gd name="T1" fmla="*/ 281 h 1565"/>
                            <a:gd name="T2" fmla="*/ 988 w 2918"/>
                            <a:gd name="T3" fmla="*/ 144 h 1565"/>
                            <a:gd name="T4" fmla="*/ 1081 w 2918"/>
                            <a:gd name="T5" fmla="*/ 174 h 1565"/>
                            <a:gd name="T6" fmla="*/ 888 w 2918"/>
                            <a:gd name="T7" fmla="*/ 0 h 1565"/>
                            <a:gd name="T8" fmla="*/ 501 w 2918"/>
                            <a:gd name="T9" fmla="*/ 222 h 1565"/>
                            <a:gd name="T10" fmla="*/ 0 w 2918"/>
                            <a:gd name="T11" fmla="*/ 279 h 1565"/>
                            <a:gd name="T12" fmla="*/ 282 w 2918"/>
                            <a:gd name="T13" fmla="*/ 564 h 1565"/>
                            <a:gd name="T14" fmla="*/ 494 w 2918"/>
                            <a:gd name="T15" fmla="*/ 486 h 1565"/>
                            <a:gd name="T16" fmla="*/ 291 w 2918"/>
                            <a:gd name="T17" fmla="*/ 475 h 1565"/>
                            <a:gd name="T18" fmla="*/ 599 w 2918"/>
                            <a:gd name="T19" fmla="*/ 295 h 1565"/>
                            <a:gd name="T20" fmla="*/ 890 w 2918"/>
                            <a:gd name="T21" fmla="*/ 564 h 1565"/>
                            <a:gd name="T22" fmla="*/ 1060 w 2918"/>
                            <a:gd name="T23" fmla="*/ 398 h 1565"/>
                            <a:gd name="T24" fmla="*/ 110 w 2918"/>
                            <a:gd name="T25" fmla="*/ 220 h 1565"/>
                            <a:gd name="T26" fmla="*/ 396 w 2918"/>
                            <a:gd name="T27" fmla="*/ 220 h 1565"/>
                            <a:gd name="T28" fmla="*/ 796 w 2918"/>
                            <a:gd name="T29" fmla="*/ 937 h 1565"/>
                            <a:gd name="T30" fmla="*/ 796 w 2918"/>
                            <a:gd name="T31" fmla="*/ 899 h 1565"/>
                            <a:gd name="T32" fmla="*/ 727 w 2918"/>
                            <a:gd name="T33" fmla="*/ 802 h 1565"/>
                            <a:gd name="T34" fmla="*/ 629 w 2918"/>
                            <a:gd name="T35" fmla="*/ 803 h 1565"/>
                            <a:gd name="T36" fmla="*/ 571 w 2918"/>
                            <a:gd name="T37" fmla="*/ 802 h 1565"/>
                            <a:gd name="T38" fmla="*/ 412 w 2918"/>
                            <a:gd name="T39" fmla="*/ 857 h 1565"/>
                            <a:gd name="T40" fmla="*/ 410 w 2918"/>
                            <a:gd name="T41" fmla="*/ 874 h 1565"/>
                            <a:gd name="T42" fmla="*/ 1 w 2918"/>
                            <a:gd name="T43" fmla="*/ 1057 h 1565"/>
                            <a:gd name="T44" fmla="*/ 241 w 2918"/>
                            <a:gd name="T45" fmla="*/ 1335 h 1565"/>
                            <a:gd name="T46" fmla="*/ 404 w 2918"/>
                            <a:gd name="T47" fmla="*/ 1253 h 1565"/>
                            <a:gd name="T48" fmla="*/ 402 w 2918"/>
                            <a:gd name="T49" fmla="*/ 1323 h 1565"/>
                            <a:gd name="T50" fmla="*/ 85 w 2918"/>
                            <a:gd name="T51" fmla="*/ 1437 h 1565"/>
                            <a:gd name="T52" fmla="*/ 231 w 2918"/>
                            <a:gd name="T53" fmla="*/ 1565 h 1565"/>
                            <a:gd name="T54" fmla="*/ 505 w 2918"/>
                            <a:gd name="T55" fmla="*/ 1319 h 1565"/>
                            <a:gd name="T56" fmla="*/ 519 w 2918"/>
                            <a:gd name="T57" fmla="*/ 893 h 1565"/>
                            <a:gd name="T58" fmla="*/ 696 w 2918"/>
                            <a:gd name="T59" fmla="*/ 914 h 1565"/>
                            <a:gd name="T60" fmla="*/ 799 w 2918"/>
                            <a:gd name="T61" fmla="*/ 1341 h 1565"/>
                            <a:gd name="T62" fmla="*/ 812 w 2918"/>
                            <a:gd name="T63" fmla="*/ 1024 h 1565"/>
                            <a:gd name="T64" fmla="*/ 994 w 2918"/>
                            <a:gd name="T65" fmla="*/ 900 h 1565"/>
                            <a:gd name="T66" fmla="*/ 966 w 2918"/>
                            <a:gd name="T67" fmla="*/ 796 h 1565"/>
                            <a:gd name="T68" fmla="*/ 262 w 2918"/>
                            <a:gd name="T69" fmla="*/ 1245 h 1565"/>
                            <a:gd name="T70" fmla="*/ 253 w 2918"/>
                            <a:gd name="T71" fmla="*/ 879 h 1565"/>
                            <a:gd name="T72" fmla="*/ 262 w 2918"/>
                            <a:gd name="T73" fmla="*/ 1245 h 1565"/>
                            <a:gd name="T74" fmla="*/ 1981 w 2918"/>
                            <a:gd name="T75" fmla="*/ 790 h 1565"/>
                            <a:gd name="T76" fmla="*/ 1713 w 2918"/>
                            <a:gd name="T77" fmla="*/ 1074 h 1565"/>
                            <a:gd name="T78" fmla="*/ 2003 w 2918"/>
                            <a:gd name="T79" fmla="*/ 1354 h 1565"/>
                            <a:gd name="T80" fmla="*/ 2162 w 2918"/>
                            <a:gd name="T81" fmla="*/ 1202 h 1565"/>
                            <a:gd name="T82" fmla="*/ 1819 w 2918"/>
                            <a:gd name="T83" fmla="*/ 1085 h 1565"/>
                            <a:gd name="T84" fmla="*/ 2215 w 2918"/>
                            <a:gd name="T85" fmla="*/ 1045 h 1565"/>
                            <a:gd name="T86" fmla="*/ 1985 w 2918"/>
                            <a:gd name="T87" fmla="*/ 790 h 1565"/>
                            <a:gd name="T88" fmla="*/ 1982 w 2918"/>
                            <a:gd name="T89" fmla="*/ 872 h 1565"/>
                            <a:gd name="T90" fmla="*/ 1823 w 2918"/>
                            <a:gd name="T91" fmla="*/ 1009 h 1565"/>
                            <a:gd name="T92" fmla="*/ 2918 w 2918"/>
                            <a:gd name="T93" fmla="*/ 1341 h 1565"/>
                            <a:gd name="T94" fmla="*/ 2748 w 2918"/>
                            <a:gd name="T95" fmla="*/ 1273 h 1565"/>
                            <a:gd name="T96" fmla="*/ 2646 w 2918"/>
                            <a:gd name="T97" fmla="*/ 884 h 1565"/>
                            <a:gd name="T98" fmla="*/ 2467 w 2918"/>
                            <a:gd name="T99" fmla="*/ 1089 h 1565"/>
                            <a:gd name="T100" fmla="*/ 2363 w 2918"/>
                            <a:gd name="T101" fmla="*/ 1341 h 1565"/>
                            <a:gd name="T102" fmla="*/ 2340 w 2918"/>
                            <a:gd name="T103" fmla="*/ 891 h 1565"/>
                            <a:gd name="T104" fmla="*/ 2296 w 2918"/>
                            <a:gd name="T105" fmla="*/ 802 h 1565"/>
                            <a:gd name="T106" fmla="*/ 2463 w 2918"/>
                            <a:gd name="T107" fmla="*/ 862 h 1565"/>
                            <a:gd name="T108" fmla="*/ 2461 w 2918"/>
                            <a:gd name="T109" fmla="*/ 913 h 1565"/>
                            <a:gd name="T110" fmla="*/ 2661 w 2918"/>
                            <a:gd name="T111" fmla="*/ 790 h 1565"/>
                            <a:gd name="T112" fmla="*/ 2851 w 2918"/>
                            <a:gd name="T113" fmla="*/ 996 h 1565"/>
                            <a:gd name="T114" fmla="*/ 2874 w 2918"/>
                            <a:gd name="T115" fmla="*/ 1253 h 15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918" h="1565">
                              <a:moveTo>
                                <a:pt x="893" y="473"/>
                              </a:moveTo>
                              <a:cubicBezTo>
                                <a:pt x="793" y="473"/>
                                <a:pt x="703" y="404"/>
                                <a:pt x="703" y="281"/>
                              </a:cubicBezTo>
                              <a:cubicBezTo>
                                <a:pt x="703" y="167"/>
                                <a:pt x="782" y="89"/>
                                <a:pt x="888" y="89"/>
                              </a:cubicBezTo>
                              <a:cubicBezTo>
                                <a:pt x="927" y="89"/>
                                <a:pt x="988" y="106"/>
                                <a:pt x="988" y="144"/>
                              </a:cubicBezTo>
                              <a:cubicBezTo>
                                <a:pt x="988" y="174"/>
                                <a:pt x="988" y="174"/>
                                <a:pt x="988" y="174"/>
                              </a:cubicBezTo>
                              <a:cubicBezTo>
                                <a:pt x="1081" y="174"/>
                                <a:pt x="1081" y="174"/>
                                <a:pt x="1081" y="174"/>
                              </a:cubicBezTo>
                              <a:cubicBezTo>
                                <a:pt x="1081" y="118"/>
                                <a:pt x="1081" y="118"/>
                                <a:pt x="1081" y="118"/>
                              </a:cubicBezTo>
                              <a:cubicBezTo>
                                <a:pt x="1081" y="27"/>
                                <a:pt x="953" y="0"/>
                                <a:pt x="888" y="0"/>
                              </a:cubicBezTo>
                              <a:cubicBezTo>
                                <a:pt x="737" y="0"/>
                                <a:pt x="630" y="93"/>
                                <a:pt x="604" y="222"/>
                              </a:cubicBezTo>
                              <a:cubicBezTo>
                                <a:pt x="501" y="222"/>
                                <a:pt x="501" y="222"/>
                                <a:pt x="501" y="222"/>
                              </a:cubicBezTo>
                              <a:cubicBezTo>
                                <a:pt x="490" y="97"/>
                                <a:pt x="410" y="0"/>
                                <a:pt x="270" y="0"/>
                              </a:cubicBezTo>
                              <a:cubicBezTo>
                                <a:pt x="118" y="0"/>
                                <a:pt x="2" y="109"/>
                                <a:pt x="0" y="279"/>
                              </a:cubicBezTo>
                              <a:cubicBezTo>
                                <a:pt x="0" y="286"/>
                                <a:pt x="0" y="286"/>
                                <a:pt x="0" y="286"/>
                              </a:cubicBezTo>
                              <a:cubicBezTo>
                                <a:pt x="2" y="443"/>
                                <a:pt x="115" y="562"/>
                                <a:pt x="282" y="564"/>
                              </a:cubicBezTo>
                              <a:cubicBezTo>
                                <a:pt x="290" y="564"/>
                                <a:pt x="290" y="564"/>
                                <a:pt x="290" y="564"/>
                              </a:cubicBezTo>
                              <a:cubicBezTo>
                                <a:pt x="415" y="563"/>
                                <a:pt x="494" y="486"/>
                                <a:pt x="494" y="486"/>
                              </a:cubicBezTo>
                              <a:cubicBezTo>
                                <a:pt x="449" y="412"/>
                                <a:pt x="449" y="412"/>
                                <a:pt x="449" y="412"/>
                              </a:cubicBezTo>
                              <a:cubicBezTo>
                                <a:pt x="449" y="412"/>
                                <a:pt x="384" y="475"/>
                                <a:pt x="291" y="475"/>
                              </a:cubicBezTo>
                              <a:cubicBezTo>
                                <a:pt x="196" y="475"/>
                                <a:pt x="113" y="410"/>
                                <a:pt x="106" y="295"/>
                              </a:cubicBezTo>
                              <a:cubicBezTo>
                                <a:pt x="599" y="295"/>
                                <a:pt x="599" y="295"/>
                                <a:pt x="599" y="295"/>
                              </a:cubicBezTo>
                              <a:cubicBezTo>
                                <a:pt x="605" y="449"/>
                                <a:pt x="719" y="562"/>
                                <a:pt x="881" y="564"/>
                              </a:cubicBezTo>
                              <a:cubicBezTo>
                                <a:pt x="890" y="564"/>
                                <a:pt x="890" y="564"/>
                                <a:pt x="890" y="564"/>
                              </a:cubicBezTo>
                              <a:cubicBezTo>
                                <a:pt x="1030" y="563"/>
                                <a:pt x="1105" y="472"/>
                                <a:pt x="1105" y="472"/>
                              </a:cubicBezTo>
                              <a:cubicBezTo>
                                <a:pt x="1060" y="398"/>
                                <a:pt x="1060" y="398"/>
                                <a:pt x="1060" y="398"/>
                              </a:cubicBezTo>
                              <a:cubicBezTo>
                                <a:pt x="1060" y="398"/>
                                <a:pt x="994" y="473"/>
                                <a:pt x="893" y="473"/>
                              </a:cubicBezTo>
                              <a:close/>
                              <a:moveTo>
                                <a:pt x="110" y="220"/>
                              </a:moveTo>
                              <a:cubicBezTo>
                                <a:pt x="126" y="130"/>
                                <a:pt x="190" y="82"/>
                                <a:pt x="269" y="82"/>
                              </a:cubicBezTo>
                              <a:cubicBezTo>
                                <a:pt x="336" y="82"/>
                                <a:pt x="393" y="130"/>
                                <a:pt x="396" y="220"/>
                              </a:cubicBezTo>
                              <a:lnTo>
                                <a:pt x="110" y="220"/>
                              </a:lnTo>
                              <a:close/>
                              <a:moveTo>
                                <a:pt x="796" y="937"/>
                              </a:moveTo>
                              <a:cubicBezTo>
                                <a:pt x="794" y="937"/>
                                <a:pt x="794" y="937"/>
                                <a:pt x="794" y="937"/>
                              </a:cubicBezTo>
                              <a:cubicBezTo>
                                <a:pt x="794" y="937"/>
                                <a:pt x="796" y="921"/>
                                <a:pt x="796" y="899"/>
                              </a:cubicBezTo>
                              <a:cubicBezTo>
                                <a:pt x="796" y="865"/>
                                <a:pt x="796" y="865"/>
                                <a:pt x="796" y="865"/>
                              </a:cubicBezTo>
                              <a:cubicBezTo>
                                <a:pt x="796" y="822"/>
                                <a:pt x="774" y="802"/>
                                <a:pt x="727" y="802"/>
                              </a:cubicBezTo>
                              <a:cubicBezTo>
                                <a:pt x="629" y="802"/>
                                <a:pt x="629" y="802"/>
                                <a:pt x="629" y="802"/>
                              </a:cubicBezTo>
                              <a:cubicBezTo>
                                <a:pt x="629" y="803"/>
                                <a:pt x="629" y="803"/>
                                <a:pt x="629" y="803"/>
                              </a:cubicBezTo>
                              <a:cubicBezTo>
                                <a:pt x="571" y="803"/>
                                <a:pt x="571" y="803"/>
                                <a:pt x="571" y="803"/>
                              </a:cubicBezTo>
                              <a:cubicBezTo>
                                <a:pt x="571" y="802"/>
                                <a:pt x="571" y="802"/>
                                <a:pt x="571" y="802"/>
                              </a:cubicBezTo>
                              <a:cubicBezTo>
                                <a:pt x="471" y="802"/>
                                <a:pt x="471" y="802"/>
                                <a:pt x="471" y="802"/>
                              </a:cubicBezTo>
                              <a:cubicBezTo>
                                <a:pt x="429" y="802"/>
                                <a:pt x="412" y="825"/>
                                <a:pt x="412" y="857"/>
                              </a:cubicBezTo>
                              <a:cubicBezTo>
                                <a:pt x="412" y="874"/>
                                <a:pt x="412" y="874"/>
                                <a:pt x="412" y="874"/>
                              </a:cubicBezTo>
                              <a:cubicBezTo>
                                <a:pt x="410" y="874"/>
                                <a:pt x="410" y="874"/>
                                <a:pt x="410" y="874"/>
                              </a:cubicBezTo>
                              <a:cubicBezTo>
                                <a:pt x="410" y="874"/>
                                <a:pt x="371" y="790"/>
                                <a:pt x="237" y="790"/>
                              </a:cubicBezTo>
                              <a:cubicBezTo>
                                <a:pt x="88" y="790"/>
                                <a:pt x="2" y="904"/>
                                <a:pt x="1" y="1057"/>
                              </a:cubicBezTo>
                              <a:cubicBezTo>
                                <a:pt x="1" y="1061"/>
                                <a:pt x="1" y="1061"/>
                                <a:pt x="1" y="1061"/>
                              </a:cubicBezTo>
                              <a:cubicBezTo>
                                <a:pt x="2" y="1215"/>
                                <a:pt x="93" y="1335"/>
                                <a:pt x="241" y="1335"/>
                              </a:cubicBezTo>
                              <a:cubicBezTo>
                                <a:pt x="320" y="1335"/>
                                <a:pt x="370" y="1305"/>
                                <a:pt x="402" y="1253"/>
                              </a:cubicBezTo>
                              <a:cubicBezTo>
                                <a:pt x="404" y="1253"/>
                                <a:pt x="404" y="1253"/>
                                <a:pt x="404" y="1253"/>
                              </a:cubicBezTo>
                              <a:cubicBezTo>
                                <a:pt x="404" y="1253"/>
                                <a:pt x="402" y="1270"/>
                                <a:pt x="402" y="1287"/>
                              </a:cubicBezTo>
                              <a:cubicBezTo>
                                <a:pt x="402" y="1323"/>
                                <a:pt x="402" y="1323"/>
                                <a:pt x="402" y="1323"/>
                              </a:cubicBezTo>
                              <a:cubicBezTo>
                                <a:pt x="402" y="1432"/>
                                <a:pt x="326" y="1473"/>
                                <a:pt x="232" y="1473"/>
                              </a:cubicBezTo>
                              <a:cubicBezTo>
                                <a:pt x="151" y="1473"/>
                                <a:pt x="85" y="1437"/>
                                <a:pt x="85" y="1437"/>
                              </a:cubicBezTo>
                              <a:cubicBezTo>
                                <a:pt x="50" y="1520"/>
                                <a:pt x="50" y="1520"/>
                                <a:pt x="50" y="1520"/>
                              </a:cubicBezTo>
                              <a:cubicBezTo>
                                <a:pt x="102" y="1546"/>
                                <a:pt x="167" y="1564"/>
                                <a:pt x="231" y="1565"/>
                              </a:cubicBezTo>
                              <a:cubicBezTo>
                                <a:pt x="237" y="1565"/>
                                <a:pt x="237" y="1565"/>
                                <a:pt x="237" y="1565"/>
                              </a:cubicBezTo>
                              <a:cubicBezTo>
                                <a:pt x="372" y="1564"/>
                                <a:pt x="505" y="1495"/>
                                <a:pt x="505" y="1319"/>
                              </a:cubicBezTo>
                              <a:cubicBezTo>
                                <a:pt x="505" y="912"/>
                                <a:pt x="505" y="912"/>
                                <a:pt x="505" y="912"/>
                              </a:cubicBezTo>
                              <a:cubicBezTo>
                                <a:pt x="505" y="902"/>
                                <a:pt x="511" y="895"/>
                                <a:pt x="519" y="893"/>
                              </a:cubicBezTo>
                              <a:cubicBezTo>
                                <a:pt x="683" y="893"/>
                                <a:pt x="683" y="893"/>
                                <a:pt x="683" y="893"/>
                              </a:cubicBezTo>
                              <a:cubicBezTo>
                                <a:pt x="691" y="896"/>
                                <a:pt x="696" y="903"/>
                                <a:pt x="696" y="914"/>
                              </a:cubicBezTo>
                              <a:cubicBezTo>
                                <a:pt x="696" y="1341"/>
                                <a:pt x="696" y="1341"/>
                                <a:pt x="696" y="1341"/>
                              </a:cubicBezTo>
                              <a:cubicBezTo>
                                <a:pt x="799" y="1341"/>
                                <a:pt x="799" y="1341"/>
                                <a:pt x="799" y="1341"/>
                              </a:cubicBezTo>
                              <a:cubicBezTo>
                                <a:pt x="799" y="1121"/>
                                <a:pt x="799" y="1121"/>
                                <a:pt x="799" y="1121"/>
                              </a:cubicBezTo>
                              <a:cubicBezTo>
                                <a:pt x="799" y="1088"/>
                                <a:pt x="802" y="1055"/>
                                <a:pt x="812" y="1024"/>
                              </a:cubicBezTo>
                              <a:cubicBezTo>
                                <a:pt x="837" y="944"/>
                                <a:pt x="897" y="897"/>
                                <a:pt x="963" y="897"/>
                              </a:cubicBezTo>
                              <a:cubicBezTo>
                                <a:pt x="980" y="897"/>
                                <a:pt x="994" y="900"/>
                                <a:pt x="994" y="900"/>
                              </a:cubicBezTo>
                              <a:cubicBezTo>
                                <a:pt x="994" y="798"/>
                                <a:pt x="994" y="798"/>
                                <a:pt x="994" y="798"/>
                              </a:cubicBezTo>
                              <a:cubicBezTo>
                                <a:pt x="994" y="798"/>
                                <a:pt x="980" y="796"/>
                                <a:pt x="966" y="796"/>
                              </a:cubicBezTo>
                              <a:cubicBezTo>
                                <a:pt x="883" y="796"/>
                                <a:pt x="822" y="858"/>
                                <a:pt x="796" y="937"/>
                              </a:cubicBezTo>
                              <a:close/>
                              <a:moveTo>
                                <a:pt x="262" y="1245"/>
                              </a:moveTo>
                              <a:cubicBezTo>
                                <a:pt x="165" y="1245"/>
                                <a:pt x="106" y="1169"/>
                                <a:pt x="106" y="1057"/>
                              </a:cubicBezTo>
                              <a:cubicBezTo>
                                <a:pt x="106" y="947"/>
                                <a:pt x="159" y="879"/>
                                <a:pt x="253" y="879"/>
                              </a:cubicBezTo>
                              <a:cubicBezTo>
                                <a:pt x="336" y="879"/>
                                <a:pt x="405" y="920"/>
                                <a:pt x="405" y="1060"/>
                              </a:cubicBezTo>
                              <a:cubicBezTo>
                                <a:pt x="405" y="1201"/>
                                <a:pt x="336" y="1245"/>
                                <a:pt x="262" y="1245"/>
                              </a:cubicBezTo>
                              <a:close/>
                              <a:moveTo>
                                <a:pt x="1985" y="790"/>
                              </a:moveTo>
                              <a:cubicBezTo>
                                <a:pt x="1981" y="790"/>
                                <a:pt x="1981" y="790"/>
                                <a:pt x="1981" y="790"/>
                              </a:cubicBezTo>
                              <a:cubicBezTo>
                                <a:pt x="1830" y="791"/>
                                <a:pt x="1714" y="900"/>
                                <a:pt x="1713" y="1070"/>
                              </a:cubicBezTo>
                              <a:cubicBezTo>
                                <a:pt x="1713" y="1074"/>
                                <a:pt x="1713" y="1074"/>
                                <a:pt x="1713" y="1074"/>
                              </a:cubicBezTo>
                              <a:cubicBezTo>
                                <a:pt x="1714" y="1231"/>
                                <a:pt x="1828" y="1352"/>
                                <a:pt x="1995" y="1354"/>
                              </a:cubicBezTo>
                              <a:cubicBezTo>
                                <a:pt x="2003" y="1354"/>
                                <a:pt x="2003" y="1354"/>
                                <a:pt x="2003" y="1354"/>
                              </a:cubicBezTo>
                              <a:cubicBezTo>
                                <a:pt x="2128" y="1352"/>
                                <a:pt x="2207" y="1275"/>
                                <a:pt x="2207" y="1275"/>
                              </a:cubicBezTo>
                              <a:cubicBezTo>
                                <a:pt x="2162" y="1202"/>
                                <a:pt x="2162" y="1202"/>
                                <a:pt x="2162" y="1202"/>
                              </a:cubicBezTo>
                              <a:cubicBezTo>
                                <a:pt x="2162" y="1202"/>
                                <a:pt x="2097" y="1265"/>
                                <a:pt x="2004" y="1265"/>
                              </a:cubicBezTo>
                              <a:cubicBezTo>
                                <a:pt x="1909" y="1265"/>
                                <a:pt x="1826" y="1200"/>
                                <a:pt x="1819" y="1085"/>
                              </a:cubicBezTo>
                              <a:cubicBezTo>
                                <a:pt x="2212" y="1085"/>
                                <a:pt x="2212" y="1085"/>
                                <a:pt x="2212" y="1085"/>
                              </a:cubicBezTo>
                              <a:cubicBezTo>
                                <a:pt x="2212" y="1085"/>
                                <a:pt x="2215" y="1059"/>
                                <a:pt x="2215" y="1045"/>
                              </a:cubicBezTo>
                              <a:cubicBezTo>
                                <a:pt x="2215" y="1037"/>
                                <a:pt x="2215" y="1037"/>
                                <a:pt x="2215" y="1037"/>
                              </a:cubicBezTo>
                              <a:cubicBezTo>
                                <a:pt x="2213" y="900"/>
                                <a:pt x="2133" y="791"/>
                                <a:pt x="1985" y="790"/>
                              </a:cubicBezTo>
                              <a:close/>
                              <a:moveTo>
                                <a:pt x="1823" y="1009"/>
                              </a:moveTo>
                              <a:cubicBezTo>
                                <a:pt x="1839" y="920"/>
                                <a:pt x="1903" y="872"/>
                                <a:pt x="1982" y="872"/>
                              </a:cubicBezTo>
                              <a:cubicBezTo>
                                <a:pt x="2049" y="872"/>
                                <a:pt x="2106" y="920"/>
                                <a:pt x="2109" y="1009"/>
                              </a:cubicBezTo>
                              <a:lnTo>
                                <a:pt x="1823" y="1009"/>
                              </a:lnTo>
                              <a:close/>
                              <a:moveTo>
                                <a:pt x="2918" y="1253"/>
                              </a:moveTo>
                              <a:cubicBezTo>
                                <a:pt x="2918" y="1341"/>
                                <a:pt x="2918" y="1341"/>
                                <a:pt x="2918" y="1341"/>
                              </a:cubicBezTo>
                              <a:cubicBezTo>
                                <a:pt x="2816" y="1341"/>
                                <a:pt x="2816" y="1341"/>
                                <a:pt x="2816" y="1341"/>
                              </a:cubicBezTo>
                              <a:cubicBezTo>
                                <a:pt x="2768" y="1341"/>
                                <a:pt x="2748" y="1321"/>
                                <a:pt x="2748" y="1273"/>
                              </a:cubicBezTo>
                              <a:cubicBezTo>
                                <a:pt x="2748" y="1020"/>
                                <a:pt x="2748" y="1020"/>
                                <a:pt x="2748" y="1020"/>
                              </a:cubicBezTo>
                              <a:cubicBezTo>
                                <a:pt x="2748" y="944"/>
                                <a:pt x="2733" y="884"/>
                                <a:pt x="2646" y="884"/>
                              </a:cubicBezTo>
                              <a:cubicBezTo>
                                <a:pt x="2563" y="884"/>
                                <a:pt x="2497" y="939"/>
                                <a:pt x="2476" y="1016"/>
                              </a:cubicBezTo>
                              <a:cubicBezTo>
                                <a:pt x="2469" y="1038"/>
                                <a:pt x="2467" y="1062"/>
                                <a:pt x="2467" y="1089"/>
                              </a:cubicBezTo>
                              <a:cubicBezTo>
                                <a:pt x="2467" y="1341"/>
                                <a:pt x="2467" y="1341"/>
                                <a:pt x="2467" y="1341"/>
                              </a:cubicBezTo>
                              <a:cubicBezTo>
                                <a:pt x="2363" y="1341"/>
                                <a:pt x="2363" y="1341"/>
                                <a:pt x="2363" y="1341"/>
                              </a:cubicBezTo>
                              <a:cubicBezTo>
                                <a:pt x="2363" y="914"/>
                                <a:pt x="2363" y="914"/>
                                <a:pt x="2363" y="914"/>
                              </a:cubicBezTo>
                              <a:cubicBezTo>
                                <a:pt x="2363" y="898"/>
                                <a:pt x="2355" y="891"/>
                                <a:pt x="2340" y="891"/>
                              </a:cubicBezTo>
                              <a:cubicBezTo>
                                <a:pt x="2296" y="891"/>
                                <a:pt x="2296" y="891"/>
                                <a:pt x="2296" y="891"/>
                              </a:cubicBezTo>
                              <a:cubicBezTo>
                                <a:pt x="2296" y="802"/>
                                <a:pt x="2296" y="802"/>
                                <a:pt x="2296" y="802"/>
                              </a:cubicBezTo>
                              <a:cubicBezTo>
                                <a:pt x="2395" y="802"/>
                                <a:pt x="2395" y="802"/>
                                <a:pt x="2395" y="802"/>
                              </a:cubicBezTo>
                              <a:cubicBezTo>
                                <a:pt x="2441" y="802"/>
                                <a:pt x="2463" y="823"/>
                                <a:pt x="2463" y="862"/>
                              </a:cubicBezTo>
                              <a:cubicBezTo>
                                <a:pt x="2463" y="882"/>
                                <a:pt x="2463" y="882"/>
                                <a:pt x="2463" y="882"/>
                              </a:cubicBezTo>
                              <a:cubicBezTo>
                                <a:pt x="2463" y="899"/>
                                <a:pt x="2461" y="913"/>
                                <a:pt x="2461" y="913"/>
                              </a:cubicBezTo>
                              <a:cubicBezTo>
                                <a:pt x="2463" y="913"/>
                                <a:pt x="2463" y="913"/>
                                <a:pt x="2463" y="913"/>
                              </a:cubicBezTo>
                              <a:cubicBezTo>
                                <a:pt x="2484" y="867"/>
                                <a:pt x="2547" y="792"/>
                                <a:pt x="2661" y="790"/>
                              </a:cubicBezTo>
                              <a:cubicBezTo>
                                <a:pt x="2670" y="790"/>
                                <a:pt x="2670" y="790"/>
                                <a:pt x="2670" y="790"/>
                              </a:cubicBezTo>
                              <a:cubicBezTo>
                                <a:pt x="2795" y="792"/>
                                <a:pt x="2851" y="861"/>
                                <a:pt x="2851" y="996"/>
                              </a:cubicBezTo>
                              <a:cubicBezTo>
                                <a:pt x="2851" y="1229"/>
                                <a:pt x="2851" y="1229"/>
                                <a:pt x="2851" y="1229"/>
                              </a:cubicBezTo>
                              <a:cubicBezTo>
                                <a:pt x="2851" y="1245"/>
                                <a:pt x="2859" y="1253"/>
                                <a:pt x="2874" y="1253"/>
                              </a:cubicBezTo>
                              <a:lnTo>
                                <a:pt x="2918" y="1253"/>
                              </a:lnTo>
                              <a:close/>
                            </a:path>
                          </a:pathLst>
                        </a:custGeom>
                        <a:solidFill>
                          <a:srgbClr val="1D1D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Freeform 5"/>
                      <wps:cNvSpPr>
                        <a:spLocks noEditPoints="1"/>
                      </wps:cNvSpPr>
                      <wps:spPr bwMode="auto">
                        <a:xfrm>
                          <a:off x="1353820" y="1482725"/>
                          <a:ext cx="184150" cy="132080"/>
                        </a:xfrm>
                        <a:custGeom>
                          <a:avLst/>
                          <a:gdLst>
                            <a:gd name="T0" fmla="*/ 0 w 579"/>
                            <a:gd name="T1" fmla="*/ 125 h 416"/>
                            <a:gd name="T2" fmla="*/ 0 w 579"/>
                            <a:gd name="T3" fmla="*/ 129 h 416"/>
                            <a:gd name="T4" fmla="*/ 0 w 579"/>
                            <a:gd name="T5" fmla="*/ 129 h 416"/>
                            <a:gd name="T6" fmla="*/ 0 w 579"/>
                            <a:gd name="T7" fmla="*/ 126 h 416"/>
                            <a:gd name="T8" fmla="*/ 0 w 579"/>
                            <a:gd name="T9" fmla="*/ 124 h 416"/>
                            <a:gd name="T10" fmla="*/ 0 w 579"/>
                            <a:gd name="T11" fmla="*/ 124 h 416"/>
                            <a:gd name="T12" fmla="*/ 0 w 579"/>
                            <a:gd name="T13" fmla="*/ 124 h 416"/>
                            <a:gd name="T14" fmla="*/ 0 w 579"/>
                            <a:gd name="T15" fmla="*/ 125 h 416"/>
                            <a:gd name="T16" fmla="*/ 465 w 579"/>
                            <a:gd name="T17" fmla="*/ 127 h 416"/>
                            <a:gd name="T18" fmla="*/ 456 w 579"/>
                            <a:gd name="T19" fmla="*/ 125 h 416"/>
                            <a:gd name="T20" fmla="*/ 399 w 579"/>
                            <a:gd name="T21" fmla="*/ 0 h 416"/>
                            <a:gd name="T22" fmla="*/ 399 w 579"/>
                            <a:gd name="T23" fmla="*/ 1 h 416"/>
                            <a:gd name="T24" fmla="*/ 456 w 579"/>
                            <a:gd name="T25" fmla="*/ 126 h 416"/>
                            <a:gd name="T26" fmla="*/ 455 w 579"/>
                            <a:gd name="T27" fmla="*/ 133 h 416"/>
                            <a:gd name="T28" fmla="*/ 290 w 579"/>
                            <a:gd name="T29" fmla="*/ 292 h 416"/>
                            <a:gd name="T30" fmla="*/ 123 w 579"/>
                            <a:gd name="T31" fmla="*/ 133 h 416"/>
                            <a:gd name="T32" fmla="*/ 123 w 579"/>
                            <a:gd name="T33" fmla="*/ 129 h 416"/>
                            <a:gd name="T34" fmla="*/ 122 w 579"/>
                            <a:gd name="T35" fmla="*/ 129 h 416"/>
                            <a:gd name="T36" fmla="*/ 120 w 579"/>
                            <a:gd name="T37" fmla="*/ 131 h 416"/>
                            <a:gd name="T38" fmla="*/ 1 w 579"/>
                            <a:gd name="T39" fmla="*/ 130 h 416"/>
                            <a:gd name="T40" fmla="*/ 0 w 579"/>
                            <a:gd name="T41" fmla="*/ 133 h 416"/>
                            <a:gd name="T42" fmla="*/ 290 w 579"/>
                            <a:gd name="T43" fmla="*/ 416 h 416"/>
                            <a:gd name="T44" fmla="*/ 579 w 579"/>
                            <a:gd name="T45" fmla="*/ 133 h 416"/>
                            <a:gd name="T46" fmla="*/ 578 w 579"/>
                            <a:gd name="T47" fmla="*/ 127 h 416"/>
                            <a:gd name="T48" fmla="*/ 465 w 579"/>
                            <a:gd name="T49" fmla="*/ 127 h 4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579" h="416">
                              <a:moveTo>
                                <a:pt x="0" y="125"/>
                              </a:moveTo>
                              <a:cubicBezTo>
                                <a:pt x="0" y="126"/>
                                <a:pt x="0" y="128"/>
                                <a:pt x="0" y="129"/>
                              </a:cubicBezTo>
                              <a:cubicBezTo>
                                <a:pt x="0" y="129"/>
                                <a:pt x="0" y="129"/>
                                <a:pt x="0" y="129"/>
                              </a:cubicBezTo>
                              <a:cubicBezTo>
                                <a:pt x="0" y="128"/>
                                <a:pt x="0" y="127"/>
                                <a:pt x="0" y="126"/>
                              </a:cubicBezTo>
                              <a:cubicBezTo>
                                <a:pt x="0" y="124"/>
                                <a:pt x="0" y="124"/>
                                <a:pt x="0" y="124"/>
                              </a:cubicBezTo>
                              <a:cubicBezTo>
                                <a:pt x="0" y="124"/>
                                <a:pt x="0" y="124"/>
                                <a:pt x="0" y="124"/>
                              </a:cubicBezTo>
                              <a:cubicBezTo>
                                <a:pt x="0" y="124"/>
                                <a:pt x="0" y="124"/>
                                <a:pt x="0" y="124"/>
                              </a:cubicBezTo>
                              <a:cubicBezTo>
                                <a:pt x="0" y="125"/>
                                <a:pt x="0" y="125"/>
                                <a:pt x="0" y="125"/>
                              </a:cubicBezTo>
                              <a:close/>
                              <a:moveTo>
                                <a:pt x="465" y="127"/>
                              </a:moveTo>
                              <a:cubicBezTo>
                                <a:pt x="465" y="124"/>
                                <a:pt x="456" y="128"/>
                                <a:pt x="456" y="125"/>
                              </a:cubicBezTo>
                              <a:cubicBezTo>
                                <a:pt x="456" y="75"/>
                                <a:pt x="434" y="30"/>
                                <a:pt x="399" y="0"/>
                              </a:cubicBezTo>
                              <a:cubicBezTo>
                                <a:pt x="399" y="1"/>
                                <a:pt x="399" y="1"/>
                                <a:pt x="399" y="1"/>
                              </a:cubicBezTo>
                              <a:cubicBezTo>
                                <a:pt x="434" y="31"/>
                                <a:pt x="456" y="76"/>
                                <a:pt x="456" y="126"/>
                              </a:cubicBezTo>
                              <a:cubicBezTo>
                                <a:pt x="456" y="129"/>
                                <a:pt x="456" y="131"/>
                                <a:pt x="455" y="133"/>
                              </a:cubicBezTo>
                              <a:cubicBezTo>
                                <a:pt x="452" y="222"/>
                                <a:pt x="379" y="292"/>
                                <a:pt x="290" y="292"/>
                              </a:cubicBezTo>
                              <a:cubicBezTo>
                                <a:pt x="200" y="292"/>
                                <a:pt x="127" y="222"/>
                                <a:pt x="123" y="133"/>
                              </a:cubicBezTo>
                              <a:cubicBezTo>
                                <a:pt x="123" y="132"/>
                                <a:pt x="123" y="130"/>
                                <a:pt x="123" y="129"/>
                              </a:cubicBezTo>
                              <a:cubicBezTo>
                                <a:pt x="123" y="130"/>
                                <a:pt x="122" y="127"/>
                                <a:pt x="122" y="129"/>
                              </a:cubicBezTo>
                              <a:cubicBezTo>
                                <a:pt x="120" y="131"/>
                                <a:pt x="120" y="131"/>
                                <a:pt x="120" y="131"/>
                              </a:cubicBezTo>
                              <a:cubicBezTo>
                                <a:pt x="1" y="130"/>
                                <a:pt x="1" y="130"/>
                                <a:pt x="1" y="130"/>
                              </a:cubicBezTo>
                              <a:cubicBezTo>
                                <a:pt x="0" y="133"/>
                                <a:pt x="0" y="133"/>
                                <a:pt x="0" y="133"/>
                              </a:cubicBezTo>
                              <a:cubicBezTo>
                                <a:pt x="4" y="290"/>
                                <a:pt x="132" y="416"/>
                                <a:pt x="290" y="416"/>
                              </a:cubicBezTo>
                              <a:cubicBezTo>
                                <a:pt x="447" y="416"/>
                                <a:pt x="575" y="290"/>
                                <a:pt x="579" y="133"/>
                              </a:cubicBezTo>
                              <a:cubicBezTo>
                                <a:pt x="578" y="127"/>
                                <a:pt x="578" y="127"/>
                                <a:pt x="578" y="127"/>
                              </a:cubicBezTo>
                              <a:lnTo>
                                <a:pt x="465" y="127"/>
                              </a:lnTo>
                              <a:close/>
                            </a:path>
                          </a:pathLst>
                        </a:custGeom>
                        <a:solidFill>
                          <a:srgbClr val="7D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6"/>
                      <wps:cNvSpPr>
                        <a:spLocks noEditPoints="1"/>
                      </wps:cNvSpPr>
                      <wps:spPr bwMode="auto">
                        <a:xfrm>
                          <a:off x="1353820" y="1430655"/>
                          <a:ext cx="184150" cy="94615"/>
                        </a:xfrm>
                        <a:custGeom>
                          <a:avLst/>
                          <a:gdLst>
                            <a:gd name="T0" fmla="*/ 579 w 579"/>
                            <a:gd name="T1" fmla="*/ 288 h 298"/>
                            <a:gd name="T2" fmla="*/ 579 w 579"/>
                            <a:gd name="T3" fmla="*/ 291 h 298"/>
                            <a:gd name="T4" fmla="*/ 579 w 579"/>
                            <a:gd name="T5" fmla="*/ 298 h 298"/>
                            <a:gd name="T6" fmla="*/ 579 w 579"/>
                            <a:gd name="T7" fmla="*/ 298 h 298"/>
                            <a:gd name="T8" fmla="*/ 579 w 579"/>
                            <a:gd name="T9" fmla="*/ 291 h 298"/>
                            <a:gd name="T10" fmla="*/ 578 w 579"/>
                            <a:gd name="T11" fmla="*/ 272 h 298"/>
                            <a:gd name="T12" fmla="*/ 579 w 579"/>
                            <a:gd name="T13" fmla="*/ 288 h 298"/>
                            <a:gd name="T14" fmla="*/ 289 w 579"/>
                            <a:gd name="T15" fmla="*/ 0 h 298"/>
                            <a:gd name="T16" fmla="*/ 0 w 579"/>
                            <a:gd name="T17" fmla="*/ 289 h 298"/>
                            <a:gd name="T18" fmla="*/ 1 w 579"/>
                            <a:gd name="T19" fmla="*/ 295 h 298"/>
                            <a:gd name="T20" fmla="*/ 122 w 579"/>
                            <a:gd name="T21" fmla="*/ 295 h 298"/>
                            <a:gd name="T22" fmla="*/ 123 w 579"/>
                            <a:gd name="T23" fmla="*/ 289 h 298"/>
                            <a:gd name="T24" fmla="*/ 123 w 579"/>
                            <a:gd name="T25" fmla="*/ 291 h 298"/>
                            <a:gd name="T26" fmla="*/ 123 w 579"/>
                            <a:gd name="T27" fmla="*/ 298 h 298"/>
                            <a:gd name="T28" fmla="*/ 123 w 579"/>
                            <a:gd name="T29" fmla="*/ 298 h 298"/>
                            <a:gd name="T30" fmla="*/ 123 w 579"/>
                            <a:gd name="T31" fmla="*/ 294 h 298"/>
                            <a:gd name="T32" fmla="*/ 123 w 579"/>
                            <a:gd name="T33" fmla="*/ 290 h 298"/>
                            <a:gd name="T34" fmla="*/ 289 w 579"/>
                            <a:gd name="T35" fmla="*/ 124 h 298"/>
                            <a:gd name="T36" fmla="*/ 399 w 579"/>
                            <a:gd name="T37" fmla="*/ 165 h 298"/>
                            <a:gd name="T38" fmla="*/ 403 w 579"/>
                            <a:gd name="T39" fmla="*/ 154 h 298"/>
                            <a:gd name="T40" fmla="*/ 401 w 579"/>
                            <a:gd name="T41" fmla="*/ 25 h 298"/>
                            <a:gd name="T42" fmla="*/ 566 w 579"/>
                            <a:gd name="T43" fmla="*/ 205 h 298"/>
                            <a:gd name="T44" fmla="*/ 289 w 579"/>
                            <a:gd name="T45" fmla="*/ 0 h 298"/>
                            <a:gd name="T46" fmla="*/ 568 w 579"/>
                            <a:gd name="T47" fmla="*/ 211 h 298"/>
                            <a:gd name="T48" fmla="*/ 566 w 579"/>
                            <a:gd name="T49" fmla="*/ 205 h 298"/>
                            <a:gd name="T50" fmla="*/ 568 w 579"/>
                            <a:gd name="T51" fmla="*/ 211 h 298"/>
                            <a:gd name="T52" fmla="*/ 568 w 579"/>
                            <a:gd name="T53" fmla="*/ 211 h 298"/>
                            <a:gd name="T54" fmla="*/ 576 w 579"/>
                            <a:gd name="T55" fmla="*/ 245 h 298"/>
                            <a:gd name="T56" fmla="*/ 568 w 579"/>
                            <a:gd name="T57" fmla="*/ 211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579" h="298">
                              <a:moveTo>
                                <a:pt x="579" y="288"/>
                              </a:moveTo>
                              <a:cubicBezTo>
                                <a:pt x="579" y="291"/>
                                <a:pt x="579" y="291"/>
                                <a:pt x="579" y="291"/>
                              </a:cubicBezTo>
                              <a:cubicBezTo>
                                <a:pt x="579" y="294"/>
                                <a:pt x="579" y="296"/>
                                <a:pt x="579" y="298"/>
                              </a:cubicBezTo>
                              <a:cubicBezTo>
                                <a:pt x="579" y="298"/>
                                <a:pt x="579" y="298"/>
                                <a:pt x="579" y="298"/>
                              </a:cubicBezTo>
                              <a:cubicBezTo>
                                <a:pt x="579" y="296"/>
                                <a:pt x="579" y="293"/>
                                <a:pt x="579" y="291"/>
                              </a:cubicBezTo>
                              <a:cubicBezTo>
                                <a:pt x="579" y="285"/>
                                <a:pt x="579" y="279"/>
                                <a:pt x="578" y="272"/>
                              </a:cubicBezTo>
                              <a:cubicBezTo>
                                <a:pt x="579" y="277"/>
                                <a:pt x="579" y="282"/>
                                <a:pt x="579" y="288"/>
                              </a:cubicBezTo>
                              <a:close/>
                              <a:moveTo>
                                <a:pt x="289" y="0"/>
                              </a:moveTo>
                              <a:cubicBezTo>
                                <a:pt x="130" y="0"/>
                                <a:pt x="0" y="130"/>
                                <a:pt x="0" y="289"/>
                              </a:cubicBezTo>
                              <a:cubicBezTo>
                                <a:pt x="1" y="295"/>
                                <a:pt x="1" y="295"/>
                                <a:pt x="1" y="295"/>
                              </a:cubicBezTo>
                              <a:cubicBezTo>
                                <a:pt x="122" y="295"/>
                                <a:pt x="122" y="295"/>
                                <a:pt x="122" y="295"/>
                              </a:cubicBezTo>
                              <a:cubicBezTo>
                                <a:pt x="123" y="289"/>
                                <a:pt x="123" y="289"/>
                                <a:pt x="123" y="289"/>
                              </a:cubicBezTo>
                              <a:cubicBezTo>
                                <a:pt x="123" y="291"/>
                                <a:pt x="123" y="291"/>
                                <a:pt x="123" y="291"/>
                              </a:cubicBezTo>
                              <a:cubicBezTo>
                                <a:pt x="123" y="293"/>
                                <a:pt x="123" y="296"/>
                                <a:pt x="123" y="298"/>
                              </a:cubicBezTo>
                              <a:cubicBezTo>
                                <a:pt x="123" y="298"/>
                                <a:pt x="123" y="298"/>
                                <a:pt x="123" y="298"/>
                              </a:cubicBezTo>
                              <a:cubicBezTo>
                                <a:pt x="123" y="297"/>
                                <a:pt x="123" y="295"/>
                                <a:pt x="123" y="294"/>
                              </a:cubicBezTo>
                              <a:cubicBezTo>
                                <a:pt x="123" y="293"/>
                                <a:pt x="123" y="291"/>
                                <a:pt x="123" y="290"/>
                              </a:cubicBezTo>
                              <a:cubicBezTo>
                                <a:pt x="123" y="198"/>
                                <a:pt x="198" y="124"/>
                                <a:pt x="289" y="124"/>
                              </a:cubicBezTo>
                              <a:cubicBezTo>
                                <a:pt x="331" y="124"/>
                                <a:pt x="370" y="139"/>
                                <a:pt x="399" y="165"/>
                              </a:cubicBezTo>
                              <a:cubicBezTo>
                                <a:pt x="403" y="154"/>
                                <a:pt x="403" y="154"/>
                                <a:pt x="403" y="154"/>
                              </a:cubicBezTo>
                              <a:cubicBezTo>
                                <a:pt x="401" y="25"/>
                                <a:pt x="401" y="25"/>
                                <a:pt x="401" y="25"/>
                              </a:cubicBezTo>
                              <a:cubicBezTo>
                                <a:pt x="480" y="57"/>
                                <a:pt x="541" y="122"/>
                                <a:pt x="566" y="205"/>
                              </a:cubicBezTo>
                              <a:cubicBezTo>
                                <a:pt x="530" y="87"/>
                                <a:pt x="420" y="0"/>
                                <a:pt x="289" y="0"/>
                              </a:cubicBezTo>
                              <a:close/>
                              <a:moveTo>
                                <a:pt x="568" y="211"/>
                              </a:moveTo>
                              <a:cubicBezTo>
                                <a:pt x="567" y="209"/>
                                <a:pt x="567" y="207"/>
                                <a:pt x="566" y="205"/>
                              </a:cubicBezTo>
                              <a:cubicBezTo>
                                <a:pt x="567" y="207"/>
                                <a:pt x="567" y="209"/>
                                <a:pt x="568" y="211"/>
                              </a:cubicBezTo>
                              <a:close/>
                              <a:moveTo>
                                <a:pt x="568" y="211"/>
                              </a:moveTo>
                              <a:cubicBezTo>
                                <a:pt x="571" y="222"/>
                                <a:pt x="574" y="234"/>
                                <a:pt x="576" y="245"/>
                              </a:cubicBezTo>
                              <a:cubicBezTo>
                                <a:pt x="574" y="234"/>
                                <a:pt x="571" y="222"/>
                                <a:pt x="568" y="211"/>
                              </a:cubicBezTo>
                              <a:close/>
                            </a:path>
                          </a:pathLst>
                        </a:custGeom>
                        <a:solidFill>
                          <a:srgbClr val="95C2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7"/>
                      <wps:cNvSpPr>
                        <a:spLocks noEditPoints="1"/>
                      </wps:cNvSpPr>
                      <wps:spPr bwMode="auto">
                        <a:xfrm>
                          <a:off x="1353820" y="1437640"/>
                          <a:ext cx="184150" cy="87630"/>
                        </a:xfrm>
                        <a:custGeom>
                          <a:avLst/>
                          <a:gdLst>
                            <a:gd name="T0" fmla="*/ 579 w 579"/>
                            <a:gd name="T1" fmla="*/ 268 h 275"/>
                            <a:gd name="T2" fmla="*/ 579 w 579"/>
                            <a:gd name="T3" fmla="*/ 275 h 275"/>
                            <a:gd name="T4" fmla="*/ 579 w 579"/>
                            <a:gd name="T5" fmla="*/ 275 h 275"/>
                            <a:gd name="T6" fmla="*/ 456 w 579"/>
                            <a:gd name="T7" fmla="*/ 275 h 275"/>
                            <a:gd name="T8" fmla="*/ 456 w 579"/>
                            <a:gd name="T9" fmla="*/ 267 h 275"/>
                            <a:gd name="T10" fmla="*/ 399 w 579"/>
                            <a:gd name="T11" fmla="*/ 142 h 275"/>
                            <a:gd name="T12" fmla="*/ 399 w 579"/>
                            <a:gd name="T13" fmla="*/ 0 h 275"/>
                            <a:gd name="T14" fmla="*/ 576 w 579"/>
                            <a:gd name="T15" fmla="*/ 222 h 275"/>
                            <a:gd name="T16" fmla="*/ 576 w 579"/>
                            <a:gd name="T17" fmla="*/ 224 h 275"/>
                            <a:gd name="T18" fmla="*/ 578 w 579"/>
                            <a:gd name="T19" fmla="*/ 244 h 275"/>
                            <a:gd name="T20" fmla="*/ 578 w 579"/>
                            <a:gd name="T21" fmla="*/ 249 h 275"/>
                            <a:gd name="T22" fmla="*/ 579 w 579"/>
                            <a:gd name="T23" fmla="*/ 268 h 275"/>
                            <a:gd name="T24" fmla="*/ 123 w 579"/>
                            <a:gd name="T25" fmla="*/ 266 h 275"/>
                            <a:gd name="T26" fmla="*/ 0 w 579"/>
                            <a:gd name="T27" fmla="*/ 266 h 275"/>
                            <a:gd name="T28" fmla="*/ 0 w 579"/>
                            <a:gd name="T29" fmla="*/ 267 h 275"/>
                            <a:gd name="T30" fmla="*/ 0 w 579"/>
                            <a:gd name="T31" fmla="*/ 271 h 275"/>
                            <a:gd name="T32" fmla="*/ 0 w 579"/>
                            <a:gd name="T33" fmla="*/ 275 h 275"/>
                            <a:gd name="T34" fmla="*/ 0 w 579"/>
                            <a:gd name="T35" fmla="*/ 275 h 275"/>
                            <a:gd name="T36" fmla="*/ 123 w 579"/>
                            <a:gd name="T37" fmla="*/ 275 h 275"/>
                            <a:gd name="T38" fmla="*/ 123 w 579"/>
                            <a:gd name="T39" fmla="*/ 268 h 275"/>
                            <a:gd name="T40" fmla="*/ 123 w 579"/>
                            <a:gd name="T41" fmla="*/ 266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79" h="275">
                              <a:moveTo>
                                <a:pt x="579" y="268"/>
                              </a:moveTo>
                              <a:cubicBezTo>
                                <a:pt x="579" y="270"/>
                                <a:pt x="579" y="273"/>
                                <a:pt x="579" y="275"/>
                              </a:cubicBezTo>
                              <a:cubicBezTo>
                                <a:pt x="579" y="275"/>
                                <a:pt x="579" y="275"/>
                                <a:pt x="579" y="275"/>
                              </a:cubicBezTo>
                              <a:cubicBezTo>
                                <a:pt x="456" y="275"/>
                                <a:pt x="456" y="275"/>
                                <a:pt x="456" y="275"/>
                              </a:cubicBezTo>
                              <a:cubicBezTo>
                                <a:pt x="456" y="273"/>
                                <a:pt x="456" y="270"/>
                                <a:pt x="456" y="267"/>
                              </a:cubicBezTo>
                              <a:cubicBezTo>
                                <a:pt x="456" y="217"/>
                                <a:pt x="434" y="172"/>
                                <a:pt x="399" y="142"/>
                              </a:cubicBezTo>
                              <a:cubicBezTo>
                                <a:pt x="399" y="0"/>
                                <a:pt x="399" y="0"/>
                                <a:pt x="399" y="0"/>
                              </a:cubicBezTo>
                              <a:cubicBezTo>
                                <a:pt x="491" y="37"/>
                                <a:pt x="560" y="121"/>
                                <a:pt x="576" y="222"/>
                              </a:cubicBezTo>
                              <a:cubicBezTo>
                                <a:pt x="576" y="223"/>
                                <a:pt x="576" y="224"/>
                                <a:pt x="576" y="224"/>
                              </a:cubicBezTo>
                              <a:cubicBezTo>
                                <a:pt x="577" y="231"/>
                                <a:pt x="578" y="237"/>
                                <a:pt x="578" y="244"/>
                              </a:cubicBezTo>
                              <a:cubicBezTo>
                                <a:pt x="578" y="246"/>
                                <a:pt x="578" y="248"/>
                                <a:pt x="578" y="249"/>
                              </a:cubicBezTo>
                              <a:cubicBezTo>
                                <a:pt x="579" y="256"/>
                                <a:pt x="579" y="262"/>
                                <a:pt x="579" y="268"/>
                              </a:cubicBezTo>
                              <a:close/>
                              <a:moveTo>
                                <a:pt x="123" y="266"/>
                              </a:moveTo>
                              <a:cubicBezTo>
                                <a:pt x="0" y="266"/>
                                <a:pt x="0" y="266"/>
                                <a:pt x="0" y="266"/>
                              </a:cubicBezTo>
                              <a:cubicBezTo>
                                <a:pt x="0" y="267"/>
                                <a:pt x="0" y="267"/>
                                <a:pt x="0" y="267"/>
                              </a:cubicBezTo>
                              <a:cubicBezTo>
                                <a:pt x="0" y="268"/>
                                <a:pt x="0" y="270"/>
                                <a:pt x="0" y="271"/>
                              </a:cubicBezTo>
                              <a:cubicBezTo>
                                <a:pt x="0" y="273"/>
                                <a:pt x="0" y="274"/>
                                <a:pt x="0" y="275"/>
                              </a:cubicBezTo>
                              <a:cubicBezTo>
                                <a:pt x="0" y="275"/>
                                <a:pt x="0" y="275"/>
                                <a:pt x="0" y="275"/>
                              </a:cubicBezTo>
                              <a:cubicBezTo>
                                <a:pt x="123" y="275"/>
                                <a:pt x="123" y="275"/>
                                <a:pt x="123" y="275"/>
                              </a:cubicBezTo>
                              <a:cubicBezTo>
                                <a:pt x="123" y="273"/>
                                <a:pt x="123" y="270"/>
                                <a:pt x="123" y="268"/>
                              </a:cubicBezTo>
                              <a:lnTo>
                                <a:pt x="123" y="266"/>
                              </a:lnTo>
                              <a:close/>
                            </a:path>
                          </a:pathLst>
                        </a:custGeom>
                        <a:solidFill>
                          <a:srgbClr val="4967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Freeform 8"/>
                      <wps:cNvSpPr>
                        <a:spLocks noEditPoints="1"/>
                      </wps:cNvSpPr>
                      <wps:spPr bwMode="auto">
                        <a:xfrm>
                          <a:off x="1391285" y="1190625"/>
                          <a:ext cx="184785" cy="177165"/>
                        </a:xfrm>
                        <a:custGeom>
                          <a:avLst/>
                          <a:gdLst>
                            <a:gd name="T0" fmla="*/ 454 w 580"/>
                            <a:gd name="T1" fmla="*/ 30 h 558"/>
                            <a:gd name="T2" fmla="*/ 461 w 580"/>
                            <a:gd name="T3" fmla="*/ 35 h 558"/>
                            <a:gd name="T4" fmla="*/ 471 w 580"/>
                            <a:gd name="T5" fmla="*/ 43 h 558"/>
                            <a:gd name="T6" fmla="*/ 477 w 580"/>
                            <a:gd name="T7" fmla="*/ 48 h 558"/>
                            <a:gd name="T8" fmla="*/ 561 w 580"/>
                            <a:gd name="T9" fmla="*/ 168 h 558"/>
                            <a:gd name="T10" fmla="*/ 561 w 580"/>
                            <a:gd name="T11" fmla="*/ 167 h 558"/>
                            <a:gd name="T12" fmla="*/ 548 w 580"/>
                            <a:gd name="T13" fmla="*/ 137 h 558"/>
                            <a:gd name="T14" fmla="*/ 541 w 580"/>
                            <a:gd name="T15" fmla="*/ 125 h 558"/>
                            <a:gd name="T16" fmla="*/ 555 w 580"/>
                            <a:gd name="T17" fmla="*/ 151 h 558"/>
                            <a:gd name="T18" fmla="*/ 450 w 580"/>
                            <a:gd name="T19" fmla="*/ 28 h 558"/>
                            <a:gd name="T20" fmla="*/ 453 w 580"/>
                            <a:gd name="T21" fmla="*/ 30 h 558"/>
                            <a:gd name="T22" fmla="*/ 482 w 580"/>
                            <a:gd name="T23" fmla="*/ 52 h 558"/>
                            <a:gd name="T24" fmla="*/ 493 w 580"/>
                            <a:gd name="T25" fmla="*/ 63 h 558"/>
                            <a:gd name="T26" fmla="*/ 525 w 580"/>
                            <a:gd name="T27" fmla="*/ 100 h 558"/>
                            <a:gd name="T28" fmla="*/ 539 w 580"/>
                            <a:gd name="T29" fmla="*/ 121 h 558"/>
                            <a:gd name="T30" fmla="*/ 528 w 580"/>
                            <a:gd name="T31" fmla="*/ 104 h 558"/>
                            <a:gd name="T32" fmla="*/ 512 w 580"/>
                            <a:gd name="T33" fmla="*/ 82 h 558"/>
                            <a:gd name="T34" fmla="*/ 498 w 580"/>
                            <a:gd name="T35" fmla="*/ 68 h 558"/>
                            <a:gd name="T36" fmla="*/ 508 w 580"/>
                            <a:gd name="T37" fmla="*/ 79 h 558"/>
                            <a:gd name="T38" fmla="*/ 1 w 580"/>
                            <a:gd name="T39" fmla="*/ 277 h 558"/>
                            <a:gd name="T40" fmla="*/ 294 w 580"/>
                            <a:gd name="T41" fmla="*/ 558 h 558"/>
                            <a:gd name="T42" fmla="*/ 570 w 580"/>
                            <a:gd name="T43" fmla="*/ 261 h 558"/>
                            <a:gd name="T44" fmla="*/ 456 w 580"/>
                            <a:gd name="T45" fmla="*/ 277 h 558"/>
                            <a:gd name="T46" fmla="*/ 456 w 580"/>
                            <a:gd name="T47" fmla="*/ 251 h 558"/>
                            <a:gd name="T48" fmla="*/ 455 w 580"/>
                            <a:gd name="T49" fmla="*/ 247 h 558"/>
                            <a:gd name="T50" fmla="*/ 456 w 580"/>
                            <a:gd name="T51" fmla="*/ 269 h 558"/>
                            <a:gd name="T52" fmla="*/ 124 w 580"/>
                            <a:gd name="T53" fmla="*/ 277 h 558"/>
                            <a:gd name="T54" fmla="*/ 10 w 580"/>
                            <a:gd name="T55" fmla="*/ 269 h 558"/>
                            <a:gd name="T56" fmla="*/ 455 w 580"/>
                            <a:gd name="T57" fmla="*/ 245 h 558"/>
                            <a:gd name="T58" fmla="*/ 455 w 580"/>
                            <a:gd name="T59" fmla="*/ 246 h 558"/>
                            <a:gd name="T60" fmla="*/ 452 w 580"/>
                            <a:gd name="T61" fmla="*/ 231 h 558"/>
                            <a:gd name="T62" fmla="*/ 455 w 580"/>
                            <a:gd name="T63" fmla="*/ 245 h 558"/>
                            <a:gd name="T64" fmla="*/ 428 w 580"/>
                            <a:gd name="T65" fmla="*/ 14 h 558"/>
                            <a:gd name="T66" fmla="*/ 400 w 580"/>
                            <a:gd name="T67" fmla="*/ 0 h 558"/>
                            <a:gd name="T68" fmla="*/ 401 w 580"/>
                            <a:gd name="T69" fmla="*/ 1 h 558"/>
                            <a:gd name="T70" fmla="*/ 0 w 580"/>
                            <a:gd name="T71" fmla="*/ 267 h 558"/>
                            <a:gd name="T72" fmla="*/ 0 w 580"/>
                            <a:gd name="T73" fmla="*/ 270 h 558"/>
                            <a:gd name="T74" fmla="*/ 0 w 580"/>
                            <a:gd name="T75" fmla="*/ 269 h 5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Lst>
                          <a:rect l="0" t="0" r="r" b="b"/>
                          <a:pathLst>
                            <a:path w="580" h="558">
                              <a:moveTo>
                                <a:pt x="461" y="35"/>
                              </a:moveTo>
                              <a:cubicBezTo>
                                <a:pt x="459" y="34"/>
                                <a:pt x="457" y="32"/>
                                <a:pt x="454" y="30"/>
                              </a:cubicBezTo>
                              <a:cubicBezTo>
                                <a:pt x="460" y="34"/>
                                <a:pt x="466" y="39"/>
                                <a:pt x="471" y="43"/>
                              </a:cubicBezTo>
                              <a:cubicBezTo>
                                <a:pt x="468" y="40"/>
                                <a:pt x="464" y="38"/>
                                <a:pt x="461" y="35"/>
                              </a:cubicBezTo>
                              <a:close/>
                              <a:moveTo>
                                <a:pt x="477" y="48"/>
                              </a:moveTo>
                              <a:cubicBezTo>
                                <a:pt x="475" y="46"/>
                                <a:pt x="473" y="45"/>
                                <a:pt x="471" y="43"/>
                              </a:cubicBezTo>
                              <a:cubicBezTo>
                                <a:pt x="475" y="46"/>
                                <a:pt x="478" y="49"/>
                                <a:pt x="482" y="52"/>
                              </a:cubicBezTo>
                              <a:cubicBezTo>
                                <a:pt x="480" y="51"/>
                                <a:pt x="478" y="49"/>
                                <a:pt x="477" y="48"/>
                              </a:cubicBezTo>
                              <a:close/>
                              <a:moveTo>
                                <a:pt x="555" y="151"/>
                              </a:moveTo>
                              <a:cubicBezTo>
                                <a:pt x="557" y="157"/>
                                <a:pt x="559" y="162"/>
                                <a:pt x="561" y="168"/>
                              </a:cubicBezTo>
                              <a:cubicBezTo>
                                <a:pt x="563" y="171"/>
                                <a:pt x="564" y="173"/>
                                <a:pt x="565" y="176"/>
                              </a:cubicBezTo>
                              <a:cubicBezTo>
                                <a:pt x="564" y="173"/>
                                <a:pt x="562" y="170"/>
                                <a:pt x="561" y="167"/>
                              </a:cubicBezTo>
                              <a:cubicBezTo>
                                <a:pt x="559" y="162"/>
                                <a:pt x="557" y="157"/>
                                <a:pt x="555" y="152"/>
                              </a:cubicBezTo>
                              <a:cubicBezTo>
                                <a:pt x="553" y="147"/>
                                <a:pt x="551" y="142"/>
                                <a:pt x="548" y="137"/>
                              </a:cubicBezTo>
                              <a:cubicBezTo>
                                <a:pt x="546" y="134"/>
                                <a:pt x="544" y="130"/>
                                <a:pt x="543" y="127"/>
                              </a:cubicBezTo>
                              <a:cubicBezTo>
                                <a:pt x="542" y="126"/>
                                <a:pt x="542" y="125"/>
                                <a:pt x="541" y="125"/>
                              </a:cubicBezTo>
                              <a:cubicBezTo>
                                <a:pt x="544" y="130"/>
                                <a:pt x="547" y="135"/>
                                <a:pt x="549" y="140"/>
                              </a:cubicBezTo>
                              <a:cubicBezTo>
                                <a:pt x="551" y="144"/>
                                <a:pt x="553" y="147"/>
                                <a:pt x="555" y="151"/>
                              </a:cubicBezTo>
                              <a:close/>
                              <a:moveTo>
                                <a:pt x="453" y="30"/>
                              </a:moveTo>
                              <a:cubicBezTo>
                                <a:pt x="452" y="29"/>
                                <a:pt x="451" y="28"/>
                                <a:pt x="450" y="28"/>
                              </a:cubicBezTo>
                              <a:cubicBezTo>
                                <a:pt x="452" y="29"/>
                                <a:pt x="453" y="29"/>
                                <a:pt x="454" y="30"/>
                              </a:cubicBezTo>
                              <a:cubicBezTo>
                                <a:pt x="454" y="30"/>
                                <a:pt x="454" y="30"/>
                                <a:pt x="453" y="30"/>
                              </a:cubicBezTo>
                              <a:close/>
                              <a:moveTo>
                                <a:pt x="493" y="63"/>
                              </a:moveTo>
                              <a:cubicBezTo>
                                <a:pt x="489" y="59"/>
                                <a:pt x="486" y="56"/>
                                <a:pt x="482" y="52"/>
                              </a:cubicBezTo>
                              <a:cubicBezTo>
                                <a:pt x="483" y="53"/>
                                <a:pt x="484" y="54"/>
                                <a:pt x="485" y="55"/>
                              </a:cubicBezTo>
                              <a:cubicBezTo>
                                <a:pt x="488" y="58"/>
                                <a:pt x="490" y="60"/>
                                <a:pt x="493" y="63"/>
                              </a:cubicBezTo>
                              <a:close/>
                              <a:moveTo>
                                <a:pt x="518" y="90"/>
                              </a:moveTo>
                              <a:cubicBezTo>
                                <a:pt x="520" y="93"/>
                                <a:pt x="523" y="96"/>
                                <a:pt x="525" y="100"/>
                              </a:cubicBezTo>
                              <a:cubicBezTo>
                                <a:pt x="528" y="104"/>
                                <a:pt x="532" y="109"/>
                                <a:pt x="535" y="114"/>
                              </a:cubicBezTo>
                              <a:cubicBezTo>
                                <a:pt x="536" y="116"/>
                                <a:pt x="537" y="118"/>
                                <a:pt x="539" y="121"/>
                              </a:cubicBezTo>
                              <a:cubicBezTo>
                                <a:pt x="537" y="117"/>
                                <a:pt x="535" y="114"/>
                                <a:pt x="533" y="111"/>
                              </a:cubicBezTo>
                              <a:cubicBezTo>
                                <a:pt x="531" y="108"/>
                                <a:pt x="530" y="106"/>
                                <a:pt x="528" y="104"/>
                              </a:cubicBezTo>
                              <a:cubicBezTo>
                                <a:pt x="524" y="98"/>
                                <a:pt x="519" y="92"/>
                                <a:pt x="515" y="86"/>
                              </a:cubicBezTo>
                              <a:cubicBezTo>
                                <a:pt x="514" y="85"/>
                                <a:pt x="513" y="84"/>
                                <a:pt x="512" y="82"/>
                              </a:cubicBezTo>
                              <a:cubicBezTo>
                                <a:pt x="510" y="80"/>
                                <a:pt x="508" y="79"/>
                                <a:pt x="506" y="77"/>
                              </a:cubicBezTo>
                              <a:cubicBezTo>
                                <a:pt x="504" y="74"/>
                                <a:pt x="501" y="71"/>
                                <a:pt x="498" y="68"/>
                              </a:cubicBezTo>
                              <a:cubicBezTo>
                                <a:pt x="497" y="66"/>
                                <a:pt x="495" y="64"/>
                                <a:pt x="493" y="63"/>
                              </a:cubicBezTo>
                              <a:cubicBezTo>
                                <a:pt x="498" y="68"/>
                                <a:pt x="503" y="73"/>
                                <a:pt x="508" y="79"/>
                              </a:cubicBezTo>
                              <a:cubicBezTo>
                                <a:pt x="511" y="82"/>
                                <a:pt x="515" y="86"/>
                                <a:pt x="518" y="90"/>
                              </a:cubicBezTo>
                              <a:close/>
                              <a:moveTo>
                                <a:pt x="1" y="277"/>
                              </a:moveTo>
                              <a:cubicBezTo>
                                <a:pt x="5" y="432"/>
                                <a:pt x="131" y="557"/>
                                <a:pt x="287" y="558"/>
                              </a:cubicBezTo>
                              <a:cubicBezTo>
                                <a:pt x="294" y="558"/>
                                <a:pt x="294" y="558"/>
                                <a:pt x="294" y="558"/>
                              </a:cubicBezTo>
                              <a:cubicBezTo>
                                <a:pt x="449" y="557"/>
                                <a:pt x="575" y="432"/>
                                <a:pt x="580" y="277"/>
                              </a:cubicBezTo>
                              <a:cubicBezTo>
                                <a:pt x="570" y="261"/>
                                <a:pt x="570" y="261"/>
                                <a:pt x="570" y="261"/>
                              </a:cubicBezTo>
                              <a:cubicBezTo>
                                <a:pt x="473" y="270"/>
                                <a:pt x="473" y="270"/>
                                <a:pt x="473" y="270"/>
                              </a:cubicBezTo>
                              <a:cubicBezTo>
                                <a:pt x="456" y="277"/>
                                <a:pt x="456" y="277"/>
                                <a:pt x="456" y="277"/>
                              </a:cubicBezTo>
                              <a:cubicBezTo>
                                <a:pt x="457" y="275"/>
                                <a:pt x="457" y="272"/>
                                <a:pt x="457" y="269"/>
                              </a:cubicBezTo>
                              <a:cubicBezTo>
                                <a:pt x="457" y="263"/>
                                <a:pt x="456" y="257"/>
                                <a:pt x="456" y="251"/>
                              </a:cubicBezTo>
                              <a:cubicBezTo>
                                <a:pt x="456" y="250"/>
                                <a:pt x="455" y="250"/>
                                <a:pt x="455" y="250"/>
                              </a:cubicBezTo>
                              <a:cubicBezTo>
                                <a:pt x="455" y="249"/>
                                <a:pt x="455" y="248"/>
                                <a:pt x="455" y="247"/>
                              </a:cubicBezTo>
                              <a:cubicBezTo>
                                <a:pt x="455" y="248"/>
                                <a:pt x="455" y="249"/>
                                <a:pt x="455" y="250"/>
                              </a:cubicBezTo>
                              <a:cubicBezTo>
                                <a:pt x="456" y="256"/>
                                <a:pt x="456" y="262"/>
                                <a:pt x="456" y="269"/>
                              </a:cubicBezTo>
                              <a:cubicBezTo>
                                <a:pt x="456" y="361"/>
                                <a:pt x="382" y="435"/>
                                <a:pt x="290" y="435"/>
                              </a:cubicBezTo>
                              <a:cubicBezTo>
                                <a:pt x="201" y="435"/>
                                <a:pt x="128" y="365"/>
                                <a:pt x="124" y="277"/>
                              </a:cubicBezTo>
                              <a:cubicBezTo>
                                <a:pt x="124" y="277"/>
                                <a:pt x="117" y="263"/>
                                <a:pt x="108" y="263"/>
                              </a:cubicBezTo>
                              <a:cubicBezTo>
                                <a:pt x="83" y="263"/>
                                <a:pt x="32" y="269"/>
                                <a:pt x="10" y="269"/>
                              </a:cubicBezTo>
                              <a:cubicBezTo>
                                <a:pt x="3" y="269"/>
                                <a:pt x="0" y="277"/>
                                <a:pt x="1" y="277"/>
                              </a:cubicBezTo>
                              <a:close/>
                              <a:moveTo>
                                <a:pt x="455" y="245"/>
                              </a:moveTo>
                              <a:cubicBezTo>
                                <a:pt x="455" y="245"/>
                                <a:pt x="455" y="246"/>
                                <a:pt x="455" y="247"/>
                              </a:cubicBezTo>
                              <a:cubicBezTo>
                                <a:pt x="455" y="247"/>
                                <a:pt x="455" y="247"/>
                                <a:pt x="455" y="246"/>
                              </a:cubicBezTo>
                              <a:cubicBezTo>
                                <a:pt x="454" y="242"/>
                                <a:pt x="453" y="237"/>
                                <a:pt x="453" y="233"/>
                              </a:cubicBezTo>
                              <a:cubicBezTo>
                                <a:pt x="452" y="232"/>
                                <a:pt x="452" y="231"/>
                                <a:pt x="452" y="231"/>
                              </a:cubicBezTo>
                              <a:cubicBezTo>
                                <a:pt x="452" y="231"/>
                                <a:pt x="452" y="232"/>
                                <a:pt x="453" y="233"/>
                              </a:cubicBezTo>
                              <a:cubicBezTo>
                                <a:pt x="453" y="237"/>
                                <a:pt x="454" y="241"/>
                                <a:pt x="455" y="245"/>
                              </a:cubicBezTo>
                              <a:close/>
                              <a:moveTo>
                                <a:pt x="426" y="13"/>
                              </a:moveTo>
                              <a:cubicBezTo>
                                <a:pt x="427" y="14"/>
                                <a:pt x="428" y="14"/>
                                <a:pt x="428" y="14"/>
                              </a:cubicBezTo>
                              <a:cubicBezTo>
                                <a:pt x="436" y="18"/>
                                <a:pt x="443" y="23"/>
                                <a:pt x="450" y="28"/>
                              </a:cubicBezTo>
                              <a:cubicBezTo>
                                <a:pt x="434" y="17"/>
                                <a:pt x="418" y="8"/>
                                <a:pt x="400" y="0"/>
                              </a:cubicBezTo>
                              <a:cubicBezTo>
                                <a:pt x="400" y="1"/>
                                <a:pt x="400" y="1"/>
                                <a:pt x="400" y="1"/>
                              </a:cubicBezTo>
                              <a:cubicBezTo>
                                <a:pt x="400" y="1"/>
                                <a:pt x="401" y="1"/>
                                <a:pt x="401" y="1"/>
                              </a:cubicBezTo>
                              <a:cubicBezTo>
                                <a:pt x="410" y="5"/>
                                <a:pt x="418" y="9"/>
                                <a:pt x="426" y="13"/>
                              </a:cubicBezTo>
                              <a:close/>
                              <a:moveTo>
                                <a:pt x="0" y="267"/>
                              </a:moveTo>
                              <a:cubicBezTo>
                                <a:pt x="0" y="267"/>
                                <a:pt x="0" y="267"/>
                                <a:pt x="0" y="267"/>
                              </a:cubicBezTo>
                              <a:cubicBezTo>
                                <a:pt x="0" y="270"/>
                                <a:pt x="0" y="270"/>
                                <a:pt x="0" y="270"/>
                              </a:cubicBezTo>
                              <a:cubicBezTo>
                                <a:pt x="0" y="271"/>
                                <a:pt x="0" y="272"/>
                                <a:pt x="0" y="273"/>
                              </a:cubicBezTo>
                              <a:cubicBezTo>
                                <a:pt x="0" y="272"/>
                                <a:pt x="0" y="270"/>
                                <a:pt x="0" y="269"/>
                              </a:cubicBezTo>
                              <a:cubicBezTo>
                                <a:pt x="0" y="268"/>
                                <a:pt x="0" y="268"/>
                                <a:pt x="0" y="267"/>
                              </a:cubicBezTo>
                              <a:close/>
                            </a:path>
                          </a:pathLst>
                        </a:custGeom>
                        <a:solidFill>
                          <a:srgbClr val="00A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Freeform 9"/>
                      <wps:cNvSpPr>
                        <a:spLocks noEditPoints="1"/>
                      </wps:cNvSpPr>
                      <wps:spPr bwMode="auto">
                        <a:xfrm>
                          <a:off x="1391920" y="1184275"/>
                          <a:ext cx="184150" cy="94615"/>
                        </a:xfrm>
                        <a:custGeom>
                          <a:avLst/>
                          <a:gdLst>
                            <a:gd name="T0" fmla="*/ 579 w 579"/>
                            <a:gd name="T1" fmla="*/ 290 h 298"/>
                            <a:gd name="T2" fmla="*/ 579 w 579"/>
                            <a:gd name="T3" fmla="*/ 297 h 298"/>
                            <a:gd name="T4" fmla="*/ 579 w 579"/>
                            <a:gd name="T5" fmla="*/ 298 h 298"/>
                            <a:gd name="T6" fmla="*/ 579 w 579"/>
                            <a:gd name="T7" fmla="*/ 298 h 298"/>
                            <a:gd name="T8" fmla="*/ 579 w 579"/>
                            <a:gd name="T9" fmla="*/ 290 h 298"/>
                            <a:gd name="T10" fmla="*/ 578 w 579"/>
                            <a:gd name="T11" fmla="*/ 272 h 298"/>
                            <a:gd name="T12" fmla="*/ 579 w 579"/>
                            <a:gd name="T13" fmla="*/ 286 h 298"/>
                            <a:gd name="T14" fmla="*/ 579 w 579"/>
                            <a:gd name="T15" fmla="*/ 290 h 298"/>
                            <a:gd name="T16" fmla="*/ 399 w 579"/>
                            <a:gd name="T17" fmla="*/ 22 h 298"/>
                            <a:gd name="T18" fmla="*/ 397 w 579"/>
                            <a:gd name="T19" fmla="*/ 21 h 298"/>
                            <a:gd name="T20" fmla="*/ 289 w 579"/>
                            <a:gd name="T21" fmla="*/ 0 h 298"/>
                            <a:gd name="T22" fmla="*/ 181 w 579"/>
                            <a:gd name="T23" fmla="*/ 21 h 298"/>
                            <a:gd name="T24" fmla="*/ 0 w 579"/>
                            <a:gd name="T25" fmla="*/ 288 h 298"/>
                            <a:gd name="T26" fmla="*/ 6 w 579"/>
                            <a:gd name="T27" fmla="*/ 292 h 298"/>
                            <a:gd name="T28" fmla="*/ 7 w 579"/>
                            <a:gd name="T29" fmla="*/ 294 h 298"/>
                            <a:gd name="T30" fmla="*/ 116 w 579"/>
                            <a:gd name="T31" fmla="*/ 295 h 298"/>
                            <a:gd name="T32" fmla="*/ 123 w 579"/>
                            <a:gd name="T33" fmla="*/ 288 h 298"/>
                            <a:gd name="T34" fmla="*/ 123 w 579"/>
                            <a:gd name="T35" fmla="*/ 290 h 298"/>
                            <a:gd name="T36" fmla="*/ 123 w 579"/>
                            <a:gd name="T37" fmla="*/ 298 h 298"/>
                            <a:gd name="T38" fmla="*/ 123 w 579"/>
                            <a:gd name="T39" fmla="*/ 298 h 298"/>
                            <a:gd name="T40" fmla="*/ 123 w 579"/>
                            <a:gd name="T41" fmla="*/ 290 h 298"/>
                            <a:gd name="T42" fmla="*/ 289 w 579"/>
                            <a:gd name="T43" fmla="*/ 124 h 298"/>
                            <a:gd name="T44" fmla="*/ 405 w 579"/>
                            <a:gd name="T45" fmla="*/ 170 h 298"/>
                            <a:gd name="T46" fmla="*/ 399 w 579"/>
                            <a:gd name="T47" fmla="*/ 164 h 298"/>
                            <a:gd name="T48" fmla="*/ 408 w 579"/>
                            <a:gd name="T49" fmla="*/ 154 h 298"/>
                            <a:gd name="T50" fmla="*/ 408 w 579"/>
                            <a:gd name="T51" fmla="*/ 28 h 298"/>
                            <a:gd name="T52" fmla="*/ 399 w 579"/>
                            <a:gd name="T53" fmla="*/ 22 h 298"/>
                            <a:gd name="T54" fmla="*/ 450 w 579"/>
                            <a:gd name="T55" fmla="*/ 249 h 298"/>
                            <a:gd name="T56" fmla="*/ 452 w 579"/>
                            <a:gd name="T57" fmla="*/ 254 h 298"/>
                            <a:gd name="T58" fmla="*/ 451 w 579"/>
                            <a:gd name="T59" fmla="*/ 252 h 298"/>
                            <a:gd name="T60" fmla="*/ 450 w 579"/>
                            <a:gd name="T61" fmla="*/ 249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579" h="298">
                              <a:moveTo>
                                <a:pt x="579" y="290"/>
                              </a:moveTo>
                              <a:cubicBezTo>
                                <a:pt x="579" y="292"/>
                                <a:pt x="579" y="295"/>
                                <a:pt x="579" y="297"/>
                              </a:cubicBezTo>
                              <a:cubicBezTo>
                                <a:pt x="579" y="297"/>
                                <a:pt x="579" y="298"/>
                                <a:pt x="579" y="298"/>
                              </a:cubicBezTo>
                              <a:cubicBezTo>
                                <a:pt x="579" y="298"/>
                                <a:pt x="579" y="298"/>
                                <a:pt x="579" y="298"/>
                              </a:cubicBezTo>
                              <a:cubicBezTo>
                                <a:pt x="579" y="296"/>
                                <a:pt x="579" y="293"/>
                                <a:pt x="579" y="290"/>
                              </a:cubicBezTo>
                              <a:cubicBezTo>
                                <a:pt x="579" y="284"/>
                                <a:pt x="578" y="278"/>
                                <a:pt x="578" y="272"/>
                              </a:cubicBezTo>
                              <a:cubicBezTo>
                                <a:pt x="578" y="277"/>
                                <a:pt x="579" y="281"/>
                                <a:pt x="579" y="286"/>
                              </a:cubicBezTo>
                              <a:cubicBezTo>
                                <a:pt x="579" y="288"/>
                                <a:pt x="579" y="289"/>
                                <a:pt x="579" y="290"/>
                              </a:cubicBezTo>
                              <a:close/>
                              <a:moveTo>
                                <a:pt x="399" y="22"/>
                              </a:moveTo>
                              <a:cubicBezTo>
                                <a:pt x="398" y="22"/>
                                <a:pt x="398" y="21"/>
                                <a:pt x="397" y="21"/>
                              </a:cubicBezTo>
                              <a:cubicBezTo>
                                <a:pt x="364" y="8"/>
                                <a:pt x="327" y="0"/>
                                <a:pt x="289" y="0"/>
                              </a:cubicBezTo>
                              <a:cubicBezTo>
                                <a:pt x="251" y="0"/>
                                <a:pt x="214" y="8"/>
                                <a:pt x="181" y="21"/>
                              </a:cubicBezTo>
                              <a:cubicBezTo>
                                <a:pt x="75" y="64"/>
                                <a:pt x="0" y="167"/>
                                <a:pt x="0" y="288"/>
                              </a:cubicBezTo>
                              <a:cubicBezTo>
                                <a:pt x="6" y="292"/>
                                <a:pt x="6" y="292"/>
                                <a:pt x="6" y="292"/>
                              </a:cubicBezTo>
                              <a:cubicBezTo>
                                <a:pt x="7" y="294"/>
                                <a:pt x="7" y="294"/>
                                <a:pt x="7" y="294"/>
                              </a:cubicBezTo>
                              <a:cubicBezTo>
                                <a:pt x="116" y="295"/>
                                <a:pt x="116" y="295"/>
                                <a:pt x="116" y="295"/>
                              </a:cubicBezTo>
                              <a:cubicBezTo>
                                <a:pt x="123" y="288"/>
                                <a:pt x="123" y="288"/>
                                <a:pt x="123" y="288"/>
                              </a:cubicBezTo>
                              <a:cubicBezTo>
                                <a:pt x="123" y="290"/>
                                <a:pt x="123" y="290"/>
                                <a:pt x="123" y="290"/>
                              </a:cubicBezTo>
                              <a:cubicBezTo>
                                <a:pt x="123" y="293"/>
                                <a:pt x="123" y="296"/>
                                <a:pt x="123" y="298"/>
                              </a:cubicBezTo>
                              <a:cubicBezTo>
                                <a:pt x="123" y="298"/>
                                <a:pt x="123" y="298"/>
                                <a:pt x="123" y="298"/>
                              </a:cubicBezTo>
                              <a:cubicBezTo>
                                <a:pt x="123" y="296"/>
                                <a:pt x="123" y="293"/>
                                <a:pt x="123" y="290"/>
                              </a:cubicBezTo>
                              <a:cubicBezTo>
                                <a:pt x="123" y="198"/>
                                <a:pt x="197" y="124"/>
                                <a:pt x="289" y="124"/>
                              </a:cubicBezTo>
                              <a:cubicBezTo>
                                <a:pt x="334" y="124"/>
                                <a:pt x="375" y="141"/>
                                <a:pt x="405" y="170"/>
                              </a:cubicBezTo>
                              <a:cubicBezTo>
                                <a:pt x="403" y="168"/>
                                <a:pt x="401" y="166"/>
                                <a:pt x="399" y="164"/>
                              </a:cubicBezTo>
                              <a:cubicBezTo>
                                <a:pt x="408" y="154"/>
                                <a:pt x="408" y="154"/>
                                <a:pt x="408" y="154"/>
                              </a:cubicBezTo>
                              <a:cubicBezTo>
                                <a:pt x="408" y="28"/>
                                <a:pt x="408" y="28"/>
                                <a:pt x="408" y="28"/>
                              </a:cubicBezTo>
                              <a:lnTo>
                                <a:pt x="399" y="22"/>
                              </a:lnTo>
                              <a:close/>
                              <a:moveTo>
                                <a:pt x="450" y="249"/>
                              </a:moveTo>
                              <a:cubicBezTo>
                                <a:pt x="451" y="250"/>
                                <a:pt x="451" y="252"/>
                                <a:pt x="452" y="254"/>
                              </a:cubicBezTo>
                              <a:cubicBezTo>
                                <a:pt x="451" y="253"/>
                                <a:pt x="451" y="252"/>
                                <a:pt x="451" y="252"/>
                              </a:cubicBezTo>
                              <a:cubicBezTo>
                                <a:pt x="451" y="251"/>
                                <a:pt x="450" y="250"/>
                                <a:pt x="450" y="249"/>
                              </a:cubicBezTo>
                              <a:close/>
                            </a:path>
                          </a:pathLst>
                        </a:custGeom>
                        <a:solidFill>
                          <a:srgbClr val="F7A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Freeform 10"/>
                      <wps:cNvSpPr>
                        <a:spLocks noEditPoints="1"/>
                      </wps:cNvSpPr>
                      <wps:spPr bwMode="auto">
                        <a:xfrm>
                          <a:off x="1391285" y="1191260"/>
                          <a:ext cx="184785" cy="87630"/>
                        </a:xfrm>
                        <a:custGeom>
                          <a:avLst/>
                          <a:gdLst>
                            <a:gd name="T0" fmla="*/ 580 w 580"/>
                            <a:gd name="T1" fmla="*/ 268 h 276"/>
                            <a:gd name="T2" fmla="*/ 580 w 580"/>
                            <a:gd name="T3" fmla="*/ 276 h 276"/>
                            <a:gd name="T4" fmla="*/ 456 w 580"/>
                            <a:gd name="T5" fmla="*/ 276 h 276"/>
                            <a:gd name="T6" fmla="*/ 457 w 580"/>
                            <a:gd name="T7" fmla="*/ 268 h 276"/>
                            <a:gd name="T8" fmla="*/ 456 w 580"/>
                            <a:gd name="T9" fmla="*/ 250 h 276"/>
                            <a:gd name="T10" fmla="*/ 455 w 580"/>
                            <a:gd name="T11" fmla="*/ 244 h 276"/>
                            <a:gd name="T12" fmla="*/ 453 w 580"/>
                            <a:gd name="T13" fmla="*/ 232 h 276"/>
                            <a:gd name="T14" fmla="*/ 452 w 580"/>
                            <a:gd name="T15" fmla="*/ 230 h 276"/>
                            <a:gd name="T16" fmla="*/ 451 w 580"/>
                            <a:gd name="T17" fmla="*/ 227 h 276"/>
                            <a:gd name="T18" fmla="*/ 445 w 580"/>
                            <a:gd name="T19" fmla="*/ 208 h 276"/>
                            <a:gd name="T20" fmla="*/ 444 w 580"/>
                            <a:gd name="T21" fmla="*/ 203 h 276"/>
                            <a:gd name="T22" fmla="*/ 435 w 580"/>
                            <a:gd name="T23" fmla="*/ 186 h 276"/>
                            <a:gd name="T24" fmla="*/ 430 w 580"/>
                            <a:gd name="T25" fmla="*/ 178 h 276"/>
                            <a:gd name="T26" fmla="*/ 422 w 580"/>
                            <a:gd name="T27" fmla="*/ 167 h 276"/>
                            <a:gd name="T28" fmla="*/ 411 w 580"/>
                            <a:gd name="T29" fmla="*/ 154 h 276"/>
                            <a:gd name="T30" fmla="*/ 406 w 580"/>
                            <a:gd name="T31" fmla="*/ 148 h 276"/>
                            <a:gd name="T32" fmla="*/ 400 w 580"/>
                            <a:gd name="T33" fmla="*/ 142 h 276"/>
                            <a:gd name="T34" fmla="*/ 400 w 580"/>
                            <a:gd name="T35" fmla="*/ 0 h 276"/>
                            <a:gd name="T36" fmla="*/ 400 w 580"/>
                            <a:gd name="T37" fmla="*/ 0 h 276"/>
                            <a:gd name="T38" fmla="*/ 401 w 580"/>
                            <a:gd name="T39" fmla="*/ 0 h 276"/>
                            <a:gd name="T40" fmla="*/ 426 w 580"/>
                            <a:gd name="T41" fmla="*/ 12 h 276"/>
                            <a:gd name="T42" fmla="*/ 428 w 580"/>
                            <a:gd name="T43" fmla="*/ 13 h 276"/>
                            <a:gd name="T44" fmla="*/ 453 w 580"/>
                            <a:gd name="T45" fmla="*/ 29 h 276"/>
                            <a:gd name="T46" fmla="*/ 461 w 580"/>
                            <a:gd name="T47" fmla="*/ 34 h 276"/>
                            <a:gd name="T48" fmla="*/ 477 w 580"/>
                            <a:gd name="T49" fmla="*/ 47 h 276"/>
                            <a:gd name="T50" fmla="*/ 485 w 580"/>
                            <a:gd name="T51" fmla="*/ 54 h 276"/>
                            <a:gd name="T52" fmla="*/ 498 w 580"/>
                            <a:gd name="T53" fmla="*/ 67 h 276"/>
                            <a:gd name="T54" fmla="*/ 506 w 580"/>
                            <a:gd name="T55" fmla="*/ 76 h 276"/>
                            <a:gd name="T56" fmla="*/ 518 w 580"/>
                            <a:gd name="T57" fmla="*/ 89 h 276"/>
                            <a:gd name="T58" fmla="*/ 525 w 580"/>
                            <a:gd name="T59" fmla="*/ 99 h 276"/>
                            <a:gd name="T60" fmla="*/ 535 w 580"/>
                            <a:gd name="T61" fmla="*/ 113 h 276"/>
                            <a:gd name="T62" fmla="*/ 541 w 580"/>
                            <a:gd name="T63" fmla="*/ 124 h 276"/>
                            <a:gd name="T64" fmla="*/ 549 w 580"/>
                            <a:gd name="T65" fmla="*/ 139 h 276"/>
                            <a:gd name="T66" fmla="*/ 555 w 580"/>
                            <a:gd name="T67" fmla="*/ 150 h 276"/>
                            <a:gd name="T68" fmla="*/ 561 w 580"/>
                            <a:gd name="T69" fmla="*/ 167 h 276"/>
                            <a:gd name="T70" fmla="*/ 565 w 580"/>
                            <a:gd name="T71" fmla="*/ 175 h 276"/>
                            <a:gd name="T72" fmla="*/ 566 w 580"/>
                            <a:gd name="T73" fmla="*/ 179 h 276"/>
                            <a:gd name="T74" fmla="*/ 569 w 580"/>
                            <a:gd name="T75" fmla="*/ 188 h 276"/>
                            <a:gd name="T76" fmla="*/ 572 w 580"/>
                            <a:gd name="T77" fmla="*/ 203 h 276"/>
                            <a:gd name="T78" fmla="*/ 575 w 580"/>
                            <a:gd name="T79" fmla="*/ 216 h 276"/>
                            <a:gd name="T80" fmla="*/ 577 w 580"/>
                            <a:gd name="T81" fmla="*/ 228 h 276"/>
                            <a:gd name="T82" fmla="*/ 579 w 580"/>
                            <a:gd name="T83" fmla="*/ 243 h 276"/>
                            <a:gd name="T84" fmla="*/ 579 w 580"/>
                            <a:gd name="T85" fmla="*/ 250 h 276"/>
                            <a:gd name="T86" fmla="*/ 580 w 580"/>
                            <a:gd name="T87" fmla="*/ 268 h 276"/>
                            <a:gd name="T88" fmla="*/ 124 w 580"/>
                            <a:gd name="T89" fmla="*/ 266 h 276"/>
                            <a:gd name="T90" fmla="*/ 1 w 580"/>
                            <a:gd name="T91" fmla="*/ 266 h 276"/>
                            <a:gd name="T92" fmla="*/ 0 w 580"/>
                            <a:gd name="T93" fmla="*/ 266 h 276"/>
                            <a:gd name="T94" fmla="*/ 0 w 580"/>
                            <a:gd name="T95" fmla="*/ 268 h 276"/>
                            <a:gd name="T96" fmla="*/ 0 w 580"/>
                            <a:gd name="T97" fmla="*/ 272 h 276"/>
                            <a:gd name="T98" fmla="*/ 0 w 580"/>
                            <a:gd name="T99" fmla="*/ 276 h 276"/>
                            <a:gd name="T100" fmla="*/ 1 w 580"/>
                            <a:gd name="T101" fmla="*/ 276 h 276"/>
                            <a:gd name="T102" fmla="*/ 124 w 580"/>
                            <a:gd name="T103" fmla="*/ 276 h 276"/>
                            <a:gd name="T104" fmla="*/ 124 w 580"/>
                            <a:gd name="T105" fmla="*/ 268 h 276"/>
                            <a:gd name="T106" fmla="*/ 124 w 580"/>
                            <a:gd name="T107" fmla="*/ 266 h 2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580" h="276">
                              <a:moveTo>
                                <a:pt x="580" y="268"/>
                              </a:moveTo>
                              <a:cubicBezTo>
                                <a:pt x="580" y="271"/>
                                <a:pt x="580" y="274"/>
                                <a:pt x="580" y="276"/>
                              </a:cubicBezTo>
                              <a:cubicBezTo>
                                <a:pt x="456" y="276"/>
                                <a:pt x="456" y="276"/>
                                <a:pt x="456" y="276"/>
                              </a:cubicBezTo>
                              <a:cubicBezTo>
                                <a:pt x="457" y="274"/>
                                <a:pt x="457" y="271"/>
                                <a:pt x="457" y="268"/>
                              </a:cubicBezTo>
                              <a:cubicBezTo>
                                <a:pt x="457" y="262"/>
                                <a:pt x="456" y="256"/>
                                <a:pt x="456" y="250"/>
                              </a:cubicBezTo>
                              <a:cubicBezTo>
                                <a:pt x="455" y="248"/>
                                <a:pt x="455" y="246"/>
                                <a:pt x="455" y="244"/>
                              </a:cubicBezTo>
                              <a:cubicBezTo>
                                <a:pt x="454" y="240"/>
                                <a:pt x="453" y="236"/>
                                <a:pt x="453" y="232"/>
                              </a:cubicBezTo>
                              <a:cubicBezTo>
                                <a:pt x="452" y="231"/>
                                <a:pt x="452" y="230"/>
                                <a:pt x="452" y="230"/>
                              </a:cubicBezTo>
                              <a:cubicBezTo>
                                <a:pt x="452" y="229"/>
                                <a:pt x="451" y="228"/>
                                <a:pt x="451" y="227"/>
                              </a:cubicBezTo>
                              <a:cubicBezTo>
                                <a:pt x="450" y="220"/>
                                <a:pt x="448" y="214"/>
                                <a:pt x="445" y="208"/>
                              </a:cubicBezTo>
                              <a:cubicBezTo>
                                <a:pt x="445" y="207"/>
                                <a:pt x="444" y="205"/>
                                <a:pt x="444" y="203"/>
                              </a:cubicBezTo>
                              <a:cubicBezTo>
                                <a:pt x="441" y="197"/>
                                <a:pt x="438" y="191"/>
                                <a:pt x="435" y="186"/>
                              </a:cubicBezTo>
                              <a:cubicBezTo>
                                <a:pt x="433" y="183"/>
                                <a:pt x="431" y="180"/>
                                <a:pt x="430" y="178"/>
                              </a:cubicBezTo>
                              <a:cubicBezTo>
                                <a:pt x="427" y="174"/>
                                <a:pt x="425" y="170"/>
                                <a:pt x="422" y="167"/>
                              </a:cubicBezTo>
                              <a:cubicBezTo>
                                <a:pt x="419" y="162"/>
                                <a:pt x="415" y="158"/>
                                <a:pt x="411" y="154"/>
                              </a:cubicBezTo>
                              <a:cubicBezTo>
                                <a:pt x="409" y="152"/>
                                <a:pt x="408" y="150"/>
                                <a:pt x="406" y="148"/>
                              </a:cubicBezTo>
                              <a:cubicBezTo>
                                <a:pt x="404" y="146"/>
                                <a:pt x="402" y="144"/>
                                <a:pt x="400" y="142"/>
                              </a:cubicBezTo>
                              <a:cubicBezTo>
                                <a:pt x="400" y="0"/>
                                <a:pt x="400" y="0"/>
                                <a:pt x="400" y="0"/>
                              </a:cubicBezTo>
                              <a:cubicBezTo>
                                <a:pt x="400" y="0"/>
                                <a:pt x="400" y="0"/>
                                <a:pt x="400" y="0"/>
                              </a:cubicBezTo>
                              <a:cubicBezTo>
                                <a:pt x="400" y="0"/>
                                <a:pt x="401" y="0"/>
                                <a:pt x="401" y="0"/>
                              </a:cubicBezTo>
                              <a:cubicBezTo>
                                <a:pt x="410" y="4"/>
                                <a:pt x="418" y="8"/>
                                <a:pt x="426" y="12"/>
                              </a:cubicBezTo>
                              <a:cubicBezTo>
                                <a:pt x="427" y="13"/>
                                <a:pt x="428" y="13"/>
                                <a:pt x="428" y="13"/>
                              </a:cubicBezTo>
                              <a:cubicBezTo>
                                <a:pt x="437" y="18"/>
                                <a:pt x="445" y="23"/>
                                <a:pt x="453" y="29"/>
                              </a:cubicBezTo>
                              <a:cubicBezTo>
                                <a:pt x="456" y="30"/>
                                <a:pt x="458" y="32"/>
                                <a:pt x="461" y="34"/>
                              </a:cubicBezTo>
                              <a:cubicBezTo>
                                <a:pt x="466" y="38"/>
                                <a:pt x="472" y="42"/>
                                <a:pt x="477" y="47"/>
                              </a:cubicBezTo>
                              <a:cubicBezTo>
                                <a:pt x="480" y="49"/>
                                <a:pt x="482" y="52"/>
                                <a:pt x="485" y="54"/>
                              </a:cubicBezTo>
                              <a:cubicBezTo>
                                <a:pt x="490" y="58"/>
                                <a:pt x="494" y="62"/>
                                <a:pt x="498" y="67"/>
                              </a:cubicBezTo>
                              <a:cubicBezTo>
                                <a:pt x="501" y="70"/>
                                <a:pt x="504" y="73"/>
                                <a:pt x="506" y="76"/>
                              </a:cubicBezTo>
                              <a:cubicBezTo>
                                <a:pt x="510" y="80"/>
                                <a:pt x="514" y="84"/>
                                <a:pt x="518" y="89"/>
                              </a:cubicBezTo>
                              <a:cubicBezTo>
                                <a:pt x="520" y="92"/>
                                <a:pt x="523" y="95"/>
                                <a:pt x="525" y="99"/>
                              </a:cubicBezTo>
                              <a:cubicBezTo>
                                <a:pt x="528" y="103"/>
                                <a:pt x="532" y="108"/>
                                <a:pt x="535" y="113"/>
                              </a:cubicBezTo>
                              <a:cubicBezTo>
                                <a:pt x="537" y="117"/>
                                <a:pt x="539" y="120"/>
                                <a:pt x="541" y="124"/>
                              </a:cubicBezTo>
                              <a:cubicBezTo>
                                <a:pt x="544" y="129"/>
                                <a:pt x="547" y="134"/>
                                <a:pt x="549" y="139"/>
                              </a:cubicBezTo>
                              <a:cubicBezTo>
                                <a:pt x="551" y="143"/>
                                <a:pt x="553" y="146"/>
                                <a:pt x="555" y="150"/>
                              </a:cubicBezTo>
                              <a:cubicBezTo>
                                <a:pt x="557" y="156"/>
                                <a:pt x="559" y="161"/>
                                <a:pt x="561" y="167"/>
                              </a:cubicBezTo>
                              <a:cubicBezTo>
                                <a:pt x="563" y="170"/>
                                <a:pt x="564" y="172"/>
                                <a:pt x="565" y="175"/>
                              </a:cubicBezTo>
                              <a:cubicBezTo>
                                <a:pt x="565" y="176"/>
                                <a:pt x="565" y="178"/>
                                <a:pt x="566" y="179"/>
                              </a:cubicBezTo>
                              <a:cubicBezTo>
                                <a:pt x="567" y="182"/>
                                <a:pt x="568" y="185"/>
                                <a:pt x="569" y="188"/>
                              </a:cubicBezTo>
                              <a:cubicBezTo>
                                <a:pt x="570" y="193"/>
                                <a:pt x="571" y="198"/>
                                <a:pt x="572" y="203"/>
                              </a:cubicBezTo>
                              <a:cubicBezTo>
                                <a:pt x="573" y="207"/>
                                <a:pt x="574" y="212"/>
                                <a:pt x="575" y="216"/>
                              </a:cubicBezTo>
                              <a:cubicBezTo>
                                <a:pt x="576" y="220"/>
                                <a:pt x="576" y="224"/>
                                <a:pt x="577" y="228"/>
                              </a:cubicBezTo>
                              <a:cubicBezTo>
                                <a:pt x="578" y="233"/>
                                <a:pt x="578" y="238"/>
                                <a:pt x="579" y="243"/>
                              </a:cubicBezTo>
                              <a:cubicBezTo>
                                <a:pt x="579" y="245"/>
                                <a:pt x="579" y="247"/>
                                <a:pt x="579" y="250"/>
                              </a:cubicBezTo>
                              <a:cubicBezTo>
                                <a:pt x="579" y="256"/>
                                <a:pt x="580" y="262"/>
                                <a:pt x="580" y="268"/>
                              </a:cubicBezTo>
                              <a:close/>
                              <a:moveTo>
                                <a:pt x="124" y="266"/>
                              </a:moveTo>
                              <a:cubicBezTo>
                                <a:pt x="1" y="266"/>
                                <a:pt x="1" y="266"/>
                                <a:pt x="1" y="266"/>
                              </a:cubicBezTo>
                              <a:cubicBezTo>
                                <a:pt x="0" y="266"/>
                                <a:pt x="0" y="266"/>
                                <a:pt x="0" y="266"/>
                              </a:cubicBezTo>
                              <a:cubicBezTo>
                                <a:pt x="0" y="267"/>
                                <a:pt x="0" y="267"/>
                                <a:pt x="0" y="268"/>
                              </a:cubicBezTo>
                              <a:cubicBezTo>
                                <a:pt x="0" y="269"/>
                                <a:pt x="0" y="271"/>
                                <a:pt x="0" y="272"/>
                              </a:cubicBezTo>
                              <a:cubicBezTo>
                                <a:pt x="0" y="274"/>
                                <a:pt x="0" y="275"/>
                                <a:pt x="0" y="276"/>
                              </a:cubicBezTo>
                              <a:cubicBezTo>
                                <a:pt x="1" y="276"/>
                                <a:pt x="1" y="276"/>
                                <a:pt x="1" y="276"/>
                              </a:cubicBezTo>
                              <a:cubicBezTo>
                                <a:pt x="124" y="276"/>
                                <a:pt x="124" y="276"/>
                                <a:pt x="124" y="276"/>
                              </a:cubicBezTo>
                              <a:cubicBezTo>
                                <a:pt x="124" y="274"/>
                                <a:pt x="124" y="271"/>
                                <a:pt x="124" y="268"/>
                              </a:cubicBezTo>
                              <a:lnTo>
                                <a:pt x="124" y="266"/>
                              </a:lnTo>
                              <a:close/>
                            </a:path>
                          </a:pathLst>
                        </a:custGeom>
                        <a:solidFill>
                          <a:srgbClr val="0071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11"/>
                      <wps:cNvSpPr>
                        <a:spLocks noEditPoints="1"/>
                      </wps:cNvSpPr>
                      <wps:spPr bwMode="auto">
                        <a:xfrm>
                          <a:off x="1016635" y="1894840"/>
                          <a:ext cx="853440" cy="781685"/>
                        </a:xfrm>
                        <a:custGeom>
                          <a:avLst/>
                          <a:gdLst>
                            <a:gd name="T0" fmla="*/ 1178 w 2684"/>
                            <a:gd name="T1" fmla="*/ 160 h 2463"/>
                            <a:gd name="T2" fmla="*/ 931 w 2684"/>
                            <a:gd name="T3" fmla="*/ 212 h 2463"/>
                            <a:gd name="T4" fmla="*/ 2035 w 2684"/>
                            <a:gd name="T5" fmla="*/ 140 h 2463"/>
                            <a:gd name="T6" fmla="*/ 9 w 2684"/>
                            <a:gd name="T7" fmla="*/ 47 h 2463"/>
                            <a:gd name="T8" fmla="*/ 2255 w 2684"/>
                            <a:gd name="T9" fmla="*/ 111 h 2463"/>
                            <a:gd name="T10" fmla="*/ 686 w 2684"/>
                            <a:gd name="T11" fmla="*/ 246 h 2463"/>
                            <a:gd name="T12" fmla="*/ 1903 w 2684"/>
                            <a:gd name="T13" fmla="*/ 131 h 2463"/>
                            <a:gd name="T14" fmla="*/ 1545 w 2684"/>
                            <a:gd name="T15" fmla="*/ 134 h 2463"/>
                            <a:gd name="T16" fmla="*/ 1545 w 2684"/>
                            <a:gd name="T17" fmla="*/ 211 h 2463"/>
                            <a:gd name="T18" fmla="*/ 540 w 2684"/>
                            <a:gd name="T19" fmla="*/ 107 h 2463"/>
                            <a:gd name="T20" fmla="*/ 1245 w 2684"/>
                            <a:gd name="T21" fmla="*/ 168 h 2463"/>
                            <a:gd name="T22" fmla="*/ 1734 w 2684"/>
                            <a:gd name="T23" fmla="*/ 129 h 2463"/>
                            <a:gd name="T24" fmla="*/ 315 w 2684"/>
                            <a:gd name="T25" fmla="*/ 243 h 2463"/>
                            <a:gd name="T26" fmla="*/ 449 w 2684"/>
                            <a:gd name="T27" fmla="*/ 502 h 2463"/>
                            <a:gd name="T28" fmla="*/ 82 w 2684"/>
                            <a:gd name="T29" fmla="*/ 499 h 2463"/>
                            <a:gd name="T30" fmla="*/ 958 w 2684"/>
                            <a:gd name="T31" fmla="*/ 496 h 2463"/>
                            <a:gd name="T32" fmla="*/ 642 w 2684"/>
                            <a:gd name="T33" fmla="*/ 723 h 2463"/>
                            <a:gd name="T34" fmla="*/ 1446 w 2684"/>
                            <a:gd name="T35" fmla="*/ 522 h 2463"/>
                            <a:gd name="T36" fmla="*/ 1661 w 2684"/>
                            <a:gd name="T37" fmla="*/ 551 h 2463"/>
                            <a:gd name="T38" fmla="*/ 1863 w 2684"/>
                            <a:gd name="T39" fmla="*/ 656 h 2463"/>
                            <a:gd name="T40" fmla="*/ 268 w 2684"/>
                            <a:gd name="T41" fmla="*/ 726 h 2463"/>
                            <a:gd name="T42" fmla="*/ 2126 w 2684"/>
                            <a:gd name="T43" fmla="*/ 726 h 2463"/>
                            <a:gd name="T44" fmla="*/ 978 w 2684"/>
                            <a:gd name="T45" fmla="*/ 1485 h 2463"/>
                            <a:gd name="T46" fmla="*/ 2067 w 2684"/>
                            <a:gd name="T47" fmla="*/ 1266 h 2463"/>
                            <a:gd name="T48" fmla="*/ 1898 w 2684"/>
                            <a:gd name="T49" fmla="*/ 1229 h 2463"/>
                            <a:gd name="T50" fmla="*/ 2216 w 2684"/>
                            <a:gd name="T51" fmla="*/ 1374 h 2463"/>
                            <a:gd name="T52" fmla="*/ 1180 w 2684"/>
                            <a:gd name="T53" fmla="*/ 1391 h 2463"/>
                            <a:gd name="T54" fmla="*/ 1333 w 2684"/>
                            <a:gd name="T55" fmla="*/ 1443 h 2463"/>
                            <a:gd name="T56" fmla="*/ 1649 w 2684"/>
                            <a:gd name="T57" fmla="*/ 1382 h 2463"/>
                            <a:gd name="T58" fmla="*/ 788 w 2684"/>
                            <a:gd name="T59" fmla="*/ 1278 h 2463"/>
                            <a:gd name="T60" fmla="*/ 801 w 2684"/>
                            <a:gd name="T61" fmla="*/ 1381 h 2463"/>
                            <a:gd name="T62" fmla="*/ 2505 w 2684"/>
                            <a:gd name="T63" fmla="*/ 1266 h 2463"/>
                            <a:gd name="T64" fmla="*/ 649 w 2684"/>
                            <a:gd name="T65" fmla="*/ 1240 h 2463"/>
                            <a:gd name="T66" fmla="*/ 480 w 2684"/>
                            <a:gd name="T67" fmla="*/ 1446 h 2463"/>
                            <a:gd name="T68" fmla="*/ 142 w 2684"/>
                            <a:gd name="T69" fmla="*/ 1696 h 2463"/>
                            <a:gd name="T70" fmla="*/ 1811 w 2684"/>
                            <a:gd name="T71" fmla="*/ 1923 h 2463"/>
                            <a:gd name="T72" fmla="*/ 1399 w 2684"/>
                            <a:gd name="T73" fmla="*/ 1899 h 2463"/>
                            <a:gd name="T74" fmla="*/ 1185 w 2684"/>
                            <a:gd name="T75" fmla="*/ 1772 h 2463"/>
                            <a:gd name="T76" fmla="*/ 1510 w 2684"/>
                            <a:gd name="T77" fmla="*/ 1926 h 2463"/>
                            <a:gd name="T78" fmla="*/ 1692 w 2684"/>
                            <a:gd name="T79" fmla="*/ 1965 h 2463"/>
                            <a:gd name="T80" fmla="*/ 1726 w 2684"/>
                            <a:gd name="T81" fmla="*/ 1891 h 2463"/>
                            <a:gd name="T82" fmla="*/ 2483 w 2684"/>
                            <a:gd name="T83" fmla="*/ 1923 h 2463"/>
                            <a:gd name="T84" fmla="*/ 580 w 2684"/>
                            <a:gd name="T85" fmla="*/ 1918 h 2463"/>
                            <a:gd name="T86" fmla="*/ 2265 w 2684"/>
                            <a:gd name="T87" fmla="*/ 1923 h 2463"/>
                            <a:gd name="T88" fmla="*/ 2093 w 2684"/>
                            <a:gd name="T89" fmla="*/ 1843 h 2463"/>
                            <a:gd name="T90" fmla="*/ 727 w 2684"/>
                            <a:gd name="T91" fmla="*/ 1926 h 2463"/>
                            <a:gd name="T92" fmla="*/ 282 w 2684"/>
                            <a:gd name="T93" fmla="*/ 1772 h 2463"/>
                            <a:gd name="T94" fmla="*/ 442 w 2684"/>
                            <a:gd name="T95" fmla="*/ 1752 h 2463"/>
                            <a:gd name="T96" fmla="*/ 957 w 2684"/>
                            <a:gd name="T97" fmla="*/ 1907 h 2463"/>
                            <a:gd name="T98" fmla="*/ 51 w 2684"/>
                            <a:gd name="T99" fmla="*/ 2176 h 2463"/>
                            <a:gd name="T100" fmla="*/ 998 w 2684"/>
                            <a:gd name="T101" fmla="*/ 2374 h 2463"/>
                            <a:gd name="T102" fmla="*/ 377 w 2684"/>
                            <a:gd name="T103" fmla="*/ 2299 h 2463"/>
                            <a:gd name="T104" fmla="*/ 1395 w 2684"/>
                            <a:gd name="T105" fmla="*/ 2301 h 2463"/>
                            <a:gd name="T106" fmla="*/ 1180 w 2684"/>
                            <a:gd name="T107" fmla="*/ 2299 h 2463"/>
                            <a:gd name="T108" fmla="*/ 1159 w 2684"/>
                            <a:gd name="T109" fmla="*/ 2306 h 2463"/>
                            <a:gd name="T110" fmla="*/ 1623 w 2684"/>
                            <a:gd name="T111" fmla="*/ 2463 h 2463"/>
                            <a:gd name="T112" fmla="*/ 1658 w 2684"/>
                            <a:gd name="T113" fmla="*/ 2371 h 2463"/>
                            <a:gd name="T114" fmla="*/ 898 w 2684"/>
                            <a:gd name="T115" fmla="*/ 2378 h 2463"/>
                            <a:gd name="T116" fmla="*/ 933 w 2684"/>
                            <a:gd name="T117" fmla="*/ 2235 h 2463"/>
                            <a:gd name="T118" fmla="*/ 2025 w 2684"/>
                            <a:gd name="T119" fmla="*/ 2300 h 2463"/>
                            <a:gd name="T120" fmla="*/ 2244 w 2684"/>
                            <a:gd name="T121" fmla="*/ 2232 h 2463"/>
                            <a:gd name="T122" fmla="*/ 630 w 2684"/>
                            <a:gd name="T123" fmla="*/ 2248 h 24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2684" h="2463">
                              <a:moveTo>
                                <a:pt x="815" y="243"/>
                              </a:moveTo>
                              <a:cubicBezTo>
                                <a:pt x="786" y="243"/>
                                <a:pt x="786" y="243"/>
                                <a:pt x="786" y="243"/>
                              </a:cubicBezTo>
                              <a:cubicBezTo>
                                <a:pt x="786" y="71"/>
                                <a:pt x="786" y="71"/>
                                <a:pt x="786" y="71"/>
                              </a:cubicBezTo>
                              <a:cubicBezTo>
                                <a:pt x="816" y="71"/>
                                <a:pt x="816" y="71"/>
                                <a:pt x="816" y="71"/>
                              </a:cubicBezTo>
                              <a:cubicBezTo>
                                <a:pt x="817" y="88"/>
                                <a:pt x="817" y="88"/>
                                <a:pt x="817" y="88"/>
                              </a:cubicBezTo>
                              <a:cubicBezTo>
                                <a:pt x="823" y="81"/>
                                <a:pt x="840" y="68"/>
                                <a:pt x="853" y="68"/>
                              </a:cubicBezTo>
                              <a:cubicBezTo>
                                <a:pt x="861" y="68"/>
                                <a:pt x="867" y="69"/>
                                <a:pt x="872" y="71"/>
                              </a:cubicBezTo>
                              <a:cubicBezTo>
                                <a:pt x="868" y="101"/>
                                <a:pt x="868" y="101"/>
                                <a:pt x="868" y="101"/>
                              </a:cubicBezTo>
                              <a:cubicBezTo>
                                <a:pt x="863" y="100"/>
                                <a:pt x="857" y="99"/>
                                <a:pt x="852" y="99"/>
                              </a:cubicBezTo>
                              <a:cubicBezTo>
                                <a:pt x="840" y="99"/>
                                <a:pt x="827" y="109"/>
                                <a:pt x="820" y="115"/>
                              </a:cubicBezTo>
                              <a:cubicBezTo>
                                <a:pt x="820" y="238"/>
                                <a:pt x="820" y="238"/>
                                <a:pt x="820" y="238"/>
                              </a:cubicBezTo>
                              <a:lnTo>
                                <a:pt x="815" y="243"/>
                              </a:lnTo>
                              <a:close/>
                              <a:moveTo>
                                <a:pt x="1044" y="176"/>
                              </a:moveTo>
                              <a:cubicBezTo>
                                <a:pt x="1044" y="138"/>
                                <a:pt x="1044" y="138"/>
                                <a:pt x="1044" y="138"/>
                              </a:cubicBezTo>
                              <a:cubicBezTo>
                                <a:pt x="1044" y="102"/>
                                <a:pt x="1069" y="68"/>
                                <a:pt x="1111" y="68"/>
                              </a:cubicBezTo>
                              <a:cubicBezTo>
                                <a:pt x="1153" y="68"/>
                                <a:pt x="1178" y="103"/>
                                <a:pt x="1178" y="138"/>
                              </a:cubicBezTo>
                              <a:cubicBezTo>
                                <a:pt x="1178" y="160"/>
                                <a:pt x="1178" y="160"/>
                                <a:pt x="1178" y="160"/>
                              </a:cubicBezTo>
                              <a:cubicBezTo>
                                <a:pt x="1178" y="164"/>
                                <a:pt x="1175" y="168"/>
                                <a:pt x="1171" y="168"/>
                              </a:cubicBezTo>
                              <a:cubicBezTo>
                                <a:pt x="1077" y="168"/>
                                <a:pt x="1077" y="168"/>
                                <a:pt x="1077" y="168"/>
                              </a:cubicBezTo>
                              <a:cubicBezTo>
                                <a:pt x="1077" y="176"/>
                                <a:pt x="1077" y="176"/>
                                <a:pt x="1077" y="176"/>
                              </a:cubicBezTo>
                              <a:cubicBezTo>
                                <a:pt x="1077" y="193"/>
                                <a:pt x="1086" y="215"/>
                                <a:pt x="1116" y="215"/>
                              </a:cubicBezTo>
                              <a:cubicBezTo>
                                <a:pt x="1129" y="215"/>
                                <a:pt x="1150" y="210"/>
                                <a:pt x="1165" y="206"/>
                              </a:cubicBezTo>
                              <a:cubicBezTo>
                                <a:pt x="1172" y="235"/>
                                <a:pt x="1172" y="235"/>
                                <a:pt x="1172" y="235"/>
                              </a:cubicBezTo>
                              <a:cubicBezTo>
                                <a:pt x="1156" y="241"/>
                                <a:pt x="1134" y="246"/>
                                <a:pt x="1116" y="246"/>
                              </a:cubicBezTo>
                              <a:cubicBezTo>
                                <a:pt x="1068" y="246"/>
                                <a:pt x="1044" y="211"/>
                                <a:pt x="1044" y="176"/>
                              </a:cubicBezTo>
                              <a:close/>
                              <a:moveTo>
                                <a:pt x="1077" y="142"/>
                              </a:moveTo>
                              <a:cubicBezTo>
                                <a:pt x="1144" y="142"/>
                                <a:pt x="1144" y="142"/>
                                <a:pt x="1144" y="142"/>
                              </a:cubicBezTo>
                              <a:cubicBezTo>
                                <a:pt x="1143" y="118"/>
                                <a:pt x="1135" y="99"/>
                                <a:pt x="1111" y="99"/>
                              </a:cubicBezTo>
                              <a:cubicBezTo>
                                <a:pt x="1086" y="99"/>
                                <a:pt x="1078" y="118"/>
                                <a:pt x="1077" y="142"/>
                              </a:cubicBezTo>
                              <a:close/>
                              <a:moveTo>
                                <a:pt x="890" y="216"/>
                              </a:moveTo>
                              <a:cubicBezTo>
                                <a:pt x="895" y="243"/>
                                <a:pt x="895" y="243"/>
                                <a:pt x="895" y="243"/>
                              </a:cubicBezTo>
                              <a:cubicBezTo>
                                <a:pt x="1012" y="243"/>
                                <a:pt x="1012" y="243"/>
                                <a:pt x="1012" y="243"/>
                              </a:cubicBezTo>
                              <a:cubicBezTo>
                                <a:pt x="1012" y="212"/>
                                <a:pt x="1012" y="212"/>
                                <a:pt x="1012" y="212"/>
                              </a:cubicBezTo>
                              <a:cubicBezTo>
                                <a:pt x="931" y="212"/>
                                <a:pt x="931" y="212"/>
                                <a:pt x="931" y="212"/>
                              </a:cubicBezTo>
                              <a:cubicBezTo>
                                <a:pt x="943" y="197"/>
                                <a:pt x="943" y="197"/>
                                <a:pt x="943" y="197"/>
                              </a:cubicBezTo>
                              <a:cubicBezTo>
                                <a:pt x="1009" y="98"/>
                                <a:pt x="1009" y="98"/>
                                <a:pt x="1009" y="98"/>
                              </a:cubicBezTo>
                              <a:cubicBezTo>
                                <a:pt x="1005" y="71"/>
                                <a:pt x="1005" y="71"/>
                                <a:pt x="1005" y="71"/>
                              </a:cubicBezTo>
                              <a:cubicBezTo>
                                <a:pt x="894" y="71"/>
                                <a:pt x="894" y="71"/>
                                <a:pt x="894" y="71"/>
                              </a:cubicBezTo>
                              <a:cubicBezTo>
                                <a:pt x="894" y="102"/>
                                <a:pt x="894" y="102"/>
                                <a:pt x="894" y="102"/>
                              </a:cubicBezTo>
                              <a:cubicBezTo>
                                <a:pt x="969" y="102"/>
                                <a:pt x="969" y="102"/>
                                <a:pt x="969" y="102"/>
                              </a:cubicBezTo>
                              <a:cubicBezTo>
                                <a:pt x="957" y="117"/>
                                <a:pt x="957" y="117"/>
                                <a:pt x="957" y="117"/>
                              </a:cubicBezTo>
                              <a:lnTo>
                                <a:pt x="890" y="216"/>
                              </a:lnTo>
                              <a:close/>
                              <a:moveTo>
                                <a:pt x="2153" y="170"/>
                              </a:moveTo>
                              <a:cubicBezTo>
                                <a:pt x="2153" y="128"/>
                                <a:pt x="2125" y="100"/>
                                <a:pt x="2079" y="100"/>
                              </a:cubicBezTo>
                              <a:cubicBezTo>
                                <a:pt x="2071" y="100"/>
                                <a:pt x="2063" y="101"/>
                                <a:pt x="2055" y="103"/>
                              </a:cubicBezTo>
                              <a:cubicBezTo>
                                <a:pt x="2055" y="54"/>
                                <a:pt x="2055" y="54"/>
                                <a:pt x="2055" y="54"/>
                              </a:cubicBezTo>
                              <a:cubicBezTo>
                                <a:pt x="2140" y="54"/>
                                <a:pt x="2140" y="54"/>
                                <a:pt x="2140" y="54"/>
                              </a:cubicBezTo>
                              <a:cubicBezTo>
                                <a:pt x="2142" y="22"/>
                                <a:pt x="2142" y="22"/>
                                <a:pt x="2142" y="22"/>
                              </a:cubicBezTo>
                              <a:cubicBezTo>
                                <a:pt x="2022" y="22"/>
                                <a:pt x="2022" y="22"/>
                                <a:pt x="2022" y="22"/>
                              </a:cubicBezTo>
                              <a:cubicBezTo>
                                <a:pt x="2022" y="119"/>
                                <a:pt x="2022" y="119"/>
                                <a:pt x="2022" y="119"/>
                              </a:cubicBezTo>
                              <a:cubicBezTo>
                                <a:pt x="2035" y="140"/>
                                <a:pt x="2035" y="140"/>
                                <a:pt x="2035" y="140"/>
                              </a:cubicBezTo>
                              <a:cubicBezTo>
                                <a:pt x="2047" y="134"/>
                                <a:pt x="2062" y="130"/>
                                <a:pt x="2079" y="130"/>
                              </a:cubicBezTo>
                              <a:cubicBezTo>
                                <a:pt x="2107" y="130"/>
                                <a:pt x="2118" y="148"/>
                                <a:pt x="2118" y="170"/>
                              </a:cubicBezTo>
                              <a:cubicBezTo>
                                <a:pt x="2118" y="193"/>
                                <a:pt x="2102" y="214"/>
                                <a:pt x="2072" y="214"/>
                              </a:cubicBezTo>
                              <a:cubicBezTo>
                                <a:pt x="2053" y="214"/>
                                <a:pt x="2036" y="207"/>
                                <a:pt x="2019" y="201"/>
                              </a:cubicBezTo>
                              <a:cubicBezTo>
                                <a:pt x="2011" y="232"/>
                                <a:pt x="2011" y="232"/>
                                <a:pt x="2011" y="232"/>
                              </a:cubicBezTo>
                              <a:cubicBezTo>
                                <a:pt x="2030" y="239"/>
                                <a:pt x="2049" y="246"/>
                                <a:pt x="2071" y="246"/>
                              </a:cubicBezTo>
                              <a:cubicBezTo>
                                <a:pt x="2116" y="246"/>
                                <a:pt x="2153" y="217"/>
                                <a:pt x="2153" y="170"/>
                              </a:cubicBezTo>
                              <a:close/>
                              <a:moveTo>
                                <a:pt x="2" y="215"/>
                              </a:moveTo>
                              <a:cubicBezTo>
                                <a:pt x="6" y="243"/>
                                <a:pt x="6" y="243"/>
                                <a:pt x="6" y="243"/>
                              </a:cubicBezTo>
                              <a:cubicBezTo>
                                <a:pt x="151" y="243"/>
                                <a:pt x="151" y="243"/>
                                <a:pt x="151" y="243"/>
                              </a:cubicBezTo>
                              <a:cubicBezTo>
                                <a:pt x="151" y="212"/>
                                <a:pt x="151" y="212"/>
                                <a:pt x="151" y="212"/>
                              </a:cubicBezTo>
                              <a:cubicBezTo>
                                <a:pt x="44" y="212"/>
                                <a:pt x="44" y="212"/>
                                <a:pt x="44" y="212"/>
                              </a:cubicBezTo>
                              <a:cubicBezTo>
                                <a:pt x="69" y="175"/>
                                <a:pt x="69" y="175"/>
                                <a:pt x="69" y="175"/>
                              </a:cubicBezTo>
                              <a:cubicBezTo>
                                <a:pt x="149" y="42"/>
                                <a:pt x="149" y="42"/>
                                <a:pt x="149" y="42"/>
                              </a:cubicBezTo>
                              <a:cubicBezTo>
                                <a:pt x="144" y="16"/>
                                <a:pt x="144" y="16"/>
                                <a:pt x="144" y="16"/>
                              </a:cubicBezTo>
                              <a:cubicBezTo>
                                <a:pt x="6" y="16"/>
                                <a:pt x="6" y="16"/>
                                <a:pt x="6" y="16"/>
                              </a:cubicBezTo>
                              <a:cubicBezTo>
                                <a:pt x="9" y="47"/>
                                <a:pt x="9" y="47"/>
                                <a:pt x="9" y="47"/>
                              </a:cubicBezTo>
                              <a:cubicBezTo>
                                <a:pt x="105" y="47"/>
                                <a:pt x="105" y="47"/>
                                <a:pt x="105" y="47"/>
                              </a:cubicBezTo>
                              <a:cubicBezTo>
                                <a:pt x="84" y="79"/>
                                <a:pt x="84" y="79"/>
                                <a:pt x="84" y="79"/>
                              </a:cubicBezTo>
                              <a:lnTo>
                                <a:pt x="2" y="215"/>
                              </a:lnTo>
                              <a:close/>
                              <a:moveTo>
                                <a:pt x="2255" y="214"/>
                              </a:moveTo>
                              <a:cubicBezTo>
                                <a:pt x="2243" y="214"/>
                                <a:pt x="2233" y="212"/>
                                <a:pt x="2210" y="204"/>
                              </a:cubicBezTo>
                              <a:cubicBezTo>
                                <a:pt x="2202" y="234"/>
                                <a:pt x="2202" y="234"/>
                                <a:pt x="2202" y="234"/>
                              </a:cubicBezTo>
                              <a:cubicBezTo>
                                <a:pt x="2221" y="242"/>
                                <a:pt x="2238" y="246"/>
                                <a:pt x="2255" y="246"/>
                              </a:cubicBezTo>
                              <a:cubicBezTo>
                                <a:pt x="2306" y="246"/>
                                <a:pt x="2333" y="215"/>
                                <a:pt x="2333" y="178"/>
                              </a:cubicBezTo>
                              <a:cubicBezTo>
                                <a:pt x="2333" y="155"/>
                                <a:pt x="2320" y="137"/>
                                <a:pt x="2298" y="125"/>
                              </a:cubicBezTo>
                              <a:cubicBezTo>
                                <a:pt x="2298" y="125"/>
                                <a:pt x="2298" y="125"/>
                                <a:pt x="2298" y="125"/>
                              </a:cubicBezTo>
                              <a:cubicBezTo>
                                <a:pt x="2318" y="112"/>
                                <a:pt x="2327" y="95"/>
                                <a:pt x="2327" y="81"/>
                              </a:cubicBezTo>
                              <a:cubicBezTo>
                                <a:pt x="2327" y="41"/>
                                <a:pt x="2297" y="19"/>
                                <a:pt x="2255" y="19"/>
                              </a:cubicBezTo>
                              <a:cubicBezTo>
                                <a:pt x="2239" y="19"/>
                                <a:pt x="2224" y="24"/>
                                <a:pt x="2204" y="31"/>
                              </a:cubicBezTo>
                              <a:cubicBezTo>
                                <a:pt x="2215" y="61"/>
                                <a:pt x="2215" y="61"/>
                                <a:pt x="2215" y="61"/>
                              </a:cubicBezTo>
                              <a:cubicBezTo>
                                <a:pt x="2234" y="54"/>
                                <a:pt x="2246" y="51"/>
                                <a:pt x="2255" y="51"/>
                              </a:cubicBezTo>
                              <a:cubicBezTo>
                                <a:pt x="2282" y="51"/>
                                <a:pt x="2292" y="65"/>
                                <a:pt x="2292" y="81"/>
                              </a:cubicBezTo>
                              <a:cubicBezTo>
                                <a:pt x="2292" y="97"/>
                                <a:pt x="2279" y="111"/>
                                <a:pt x="2255" y="111"/>
                              </a:cubicBezTo>
                              <a:cubicBezTo>
                                <a:pt x="2238" y="111"/>
                                <a:pt x="2238" y="111"/>
                                <a:pt x="2238" y="111"/>
                              </a:cubicBezTo>
                              <a:cubicBezTo>
                                <a:pt x="2238" y="140"/>
                                <a:pt x="2238" y="140"/>
                                <a:pt x="2238" y="140"/>
                              </a:cubicBezTo>
                              <a:cubicBezTo>
                                <a:pt x="2258" y="140"/>
                                <a:pt x="2258" y="140"/>
                                <a:pt x="2258" y="140"/>
                              </a:cubicBezTo>
                              <a:cubicBezTo>
                                <a:pt x="2279" y="140"/>
                                <a:pt x="2298" y="152"/>
                                <a:pt x="2298" y="178"/>
                              </a:cubicBezTo>
                              <a:cubicBezTo>
                                <a:pt x="2298" y="198"/>
                                <a:pt x="2284" y="214"/>
                                <a:pt x="2255" y="214"/>
                              </a:cubicBezTo>
                              <a:close/>
                              <a:moveTo>
                                <a:pt x="614" y="176"/>
                              </a:moveTo>
                              <a:cubicBezTo>
                                <a:pt x="614" y="138"/>
                                <a:pt x="614" y="138"/>
                                <a:pt x="614" y="138"/>
                              </a:cubicBezTo>
                              <a:cubicBezTo>
                                <a:pt x="614" y="102"/>
                                <a:pt x="639" y="68"/>
                                <a:pt x="681" y="68"/>
                              </a:cubicBezTo>
                              <a:cubicBezTo>
                                <a:pt x="723" y="68"/>
                                <a:pt x="748" y="103"/>
                                <a:pt x="748" y="138"/>
                              </a:cubicBezTo>
                              <a:cubicBezTo>
                                <a:pt x="748" y="160"/>
                                <a:pt x="748" y="160"/>
                                <a:pt x="748" y="160"/>
                              </a:cubicBezTo>
                              <a:cubicBezTo>
                                <a:pt x="748" y="164"/>
                                <a:pt x="745" y="168"/>
                                <a:pt x="741" y="168"/>
                              </a:cubicBezTo>
                              <a:cubicBezTo>
                                <a:pt x="648" y="168"/>
                                <a:pt x="648" y="168"/>
                                <a:pt x="648" y="168"/>
                              </a:cubicBezTo>
                              <a:cubicBezTo>
                                <a:pt x="648" y="176"/>
                                <a:pt x="648" y="176"/>
                                <a:pt x="648" y="176"/>
                              </a:cubicBezTo>
                              <a:cubicBezTo>
                                <a:pt x="648" y="193"/>
                                <a:pt x="657" y="215"/>
                                <a:pt x="686" y="215"/>
                              </a:cubicBezTo>
                              <a:cubicBezTo>
                                <a:pt x="700" y="215"/>
                                <a:pt x="720" y="210"/>
                                <a:pt x="735" y="206"/>
                              </a:cubicBezTo>
                              <a:cubicBezTo>
                                <a:pt x="743" y="235"/>
                                <a:pt x="743" y="235"/>
                                <a:pt x="743" y="235"/>
                              </a:cubicBezTo>
                              <a:cubicBezTo>
                                <a:pt x="727" y="241"/>
                                <a:pt x="704" y="246"/>
                                <a:pt x="686" y="246"/>
                              </a:cubicBezTo>
                              <a:cubicBezTo>
                                <a:pt x="638" y="246"/>
                                <a:pt x="614" y="211"/>
                                <a:pt x="614" y="176"/>
                              </a:cubicBezTo>
                              <a:close/>
                              <a:moveTo>
                                <a:pt x="648" y="142"/>
                              </a:moveTo>
                              <a:cubicBezTo>
                                <a:pt x="714" y="142"/>
                                <a:pt x="714" y="142"/>
                                <a:pt x="714" y="142"/>
                              </a:cubicBezTo>
                              <a:cubicBezTo>
                                <a:pt x="714" y="118"/>
                                <a:pt x="705" y="99"/>
                                <a:pt x="681" y="99"/>
                              </a:cubicBezTo>
                              <a:cubicBezTo>
                                <a:pt x="657" y="99"/>
                                <a:pt x="648" y="118"/>
                                <a:pt x="648" y="142"/>
                              </a:cubicBezTo>
                              <a:close/>
                              <a:moveTo>
                                <a:pt x="381" y="44"/>
                              </a:moveTo>
                              <a:cubicBezTo>
                                <a:pt x="394" y="44"/>
                                <a:pt x="404" y="34"/>
                                <a:pt x="404" y="22"/>
                              </a:cubicBezTo>
                              <a:cubicBezTo>
                                <a:pt x="404" y="10"/>
                                <a:pt x="394" y="0"/>
                                <a:pt x="381" y="0"/>
                              </a:cubicBezTo>
                              <a:cubicBezTo>
                                <a:pt x="369" y="0"/>
                                <a:pt x="359" y="10"/>
                                <a:pt x="359" y="22"/>
                              </a:cubicBezTo>
                              <a:cubicBezTo>
                                <a:pt x="359" y="34"/>
                                <a:pt x="369" y="44"/>
                                <a:pt x="381" y="44"/>
                              </a:cubicBezTo>
                              <a:close/>
                              <a:moveTo>
                                <a:pt x="1806" y="107"/>
                              </a:moveTo>
                              <a:cubicBezTo>
                                <a:pt x="1815" y="104"/>
                                <a:pt x="1830" y="99"/>
                                <a:pt x="1843" y="99"/>
                              </a:cubicBezTo>
                              <a:cubicBezTo>
                                <a:pt x="1863" y="99"/>
                                <a:pt x="1869" y="115"/>
                                <a:pt x="1869" y="135"/>
                              </a:cubicBezTo>
                              <a:cubicBezTo>
                                <a:pt x="1869" y="243"/>
                                <a:pt x="1869" y="243"/>
                                <a:pt x="1869" y="243"/>
                              </a:cubicBezTo>
                              <a:cubicBezTo>
                                <a:pt x="1898" y="243"/>
                                <a:pt x="1898" y="243"/>
                                <a:pt x="1898" y="243"/>
                              </a:cubicBezTo>
                              <a:cubicBezTo>
                                <a:pt x="1903" y="238"/>
                                <a:pt x="1903" y="238"/>
                                <a:pt x="1903" y="238"/>
                              </a:cubicBezTo>
                              <a:cubicBezTo>
                                <a:pt x="1903" y="131"/>
                                <a:pt x="1903" y="131"/>
                                <a:pt x="1903" y="131"/>
                              </a:cubicBezTo>
                              <a:cubicBezTo>
                                <a:pt x="1903" y="97"/>
                                <a:pt x="1883" y="68"/>
                                <a:pt x="1846" y="68"/>
                              </a:cubicBezTo>
                              <a:cubicBezTo>
                                <a:pt x="1831" y="68"/>
                                <a:pt x="1813" y="76"/>
                                <a:pt x="1803" y="81"/>
                              </a:cubicBezTo>
                              <a:cubicBezTo>
                                <a:pt x="1801" y="71"/>
                                <a:pt x="1801" y="71"/>
                                <a:pt x="1801" y="71"/>
                              </a:cubicBezTo>
                              <a:cubicBezTo>
                                <a:pt x="1772" y="71"/>
                                <a:pt x="1772" y="71"/>
                                <a:pt x="1772" y="71"/>
                              </a:cubicBezTo>
                              <a:cubicBezTo>
                                <a:pt x="1772" y="243"/>
                                <a:pt x="1772" y="243"/>
                                <a:pt x="1772" y="243"/>
                              </a:cubicBezTo>
                              <a:cubicBezTo>
                                <a:pt x="1806" y="243"/>
                                <a:pt x="1806" y="243"/>
                                <a:pt x="1806" y="243"/>
                              </a:cubicBezTo>
                              <a:lnTo>
                                <a:pt x="1806" y="107"/>
                              </a:lnTo>
                              <a:close/>
                              <a:moveTo>
                                <a:pt x="365" y="243"/>
                              </a:moveTo>
                              <a:cubicBezTo>
                                <a:pt x="394" y="243"/>
                                <a:pt x="394" y="243"/>
                                <a:pt x="394" y="243"/>
                              </a:cubicBezTo>
                              <a:cubicBezTo>
                                <a:pt x="399" y="238"/>
                                <a:pt x="399" y="238"/>
                                <a:pt x="399" y="238"/>
                              </a:cubicBezTo>
                              <a:cubicBezTo>
                                <a:pt x="399" y="71"/>
                                <a:pt x="399" y="71"/>
                                <a:pt x="399" y="71"/>
                              </a:cubicBezTo>
                              <a:cubicBezTo>
                                <a:pt x="345" y="71"/>
                                <a:pt x="345" y="71"/>
                                <a:pt x="345" y="71"/>
                              </a:cubicBezTo>
                              <a:cubicBezTo>
                                <a:pt x="345" y="95"/>
                                <a:pt x="345" y="95"/>
                                <a:pt x="345" y="95"/>
                              </a:cubicBezTo>
                              <a:cubicBezTo>
                                <a:pt x="365" y="97"/>
                                <a:pt x="365" y="97"/>
                                <a:pt x="365" y="97"/>
                              </a:cubicBezTo>
                              <a:lnTo>
                                <a:pt x="365" y="243"/>
                              </a:lnTo>
                              <a:close/>
                              <a:moveTo>
                                <a:pt x="1545" y="143"/>
                              </a:moveTo>
                              <a:cubicBezTo>
                                <a:pt x="1545" y="134"/>
                                <a:pt x="1545" y="134"/>
                                <a:pt x="1545" y="134"/>
                              </a:cubicBezTo>
                              <a:cubicBezTo>
                                <a:pt x="1545" y="110"/>
                                <a:pt x="1538" y="99"/>
                                <a:pt x="1518" y="99"/>
                              </a:cubicBezTo>
                              <a:cubicBezTo>
                                <a:pt x="1503" y="99"/>
                                <a:pt x="1484" y="103"/>
                                <a:pt x="1471" y="107"/>
                              </a:cubicBezTo>
                              <a:cubicBezTo>
                                <a:pt x="1463" y="78"/>
                                <a:pt x="1463" y="78"/>
                                <a:pt x="1463" y="78"/>
                              </a:cubicBezTo>
                              <a:cubicBezTo>
                                <a:pt x="1481" y="72"/>
                                <a:pt x="1498" y="68"/>
                                <a:pt x="1518" y="68"/>
                              </a:cubicBezTo>
                              <a:cubicBezTo>
                                <a:pt x="1557" y="68"/>
                                <a:pt x="1579" y="93"/>
                                <a:pt x="1579" y="129"/>
                              </a:cubicBezTo>
                              <a:cubicBezTo>
                                <a:pt x="1579" y="243"/>
                                <a:pt x="1579" y="243"/>
                                <a:pt x="1579" y="243"/>
                              </a:cubicBezTo>
                              <a:cubicBezTo>
                                <a:pt x="1550" y="243"/>
                                <a:pt x="1550" y="243"/>
                                <a:pt x="1550" y="243"/>
                              </a:cubicBezTo>
                              <a:cubicBezTo>
                                <a:pt x="1549" y="233"/>
                                <a:pt x="1549" y="233"/>
                                <a:pt x="1549" y="233"/>
                              </a:cubicBezTo>
                              <a:cubicBezTo>
                                <a:pt x="1539" y="239"/>
                                <a:pt x="1524" y="246"/>
                                <a:pt x="1510" y="246"/>
                              </a:cubicBezTo>
                              <a:cubicBezTo>
                                <a:pt x="1478" y="246"/>
                                <a:pt x="1453" y="226"/>
                                <a:pt x="1453" y="192"/>
                              </a:cubicBezTo>
                              <a:cubicBezTo>
                                <a:pt x="1453" y="156"/>
                                <a:pt x="1483" y="143"/>
                                <a:pt x="1514" y="143"/>
                              </a:cubicBezTo>
                              <a:lnTo>
                                <a:pt x="1545" y="143"/>
                              </a:lnTo>
                              <a:close/>
                              <a:moveTo>
                                <a:pt x="1545" y="168"/>
                              </a:moveTo>
                              <a:cubicBezTo>
                                <a:pt x="1517" y="168"/>
                                <a:pt x="1517" y="168"/>
                                <a:pt x="1517" y="168"/>
                              </a:cubicBezTo>
                              <a:cubicBezTo>
                                <a:pt x="1497" y="168"/>
                                <a:pt x="1487" y="179"/>
                                <a:pt x="1487" y="191"/>
                              </a:cubicBezTo>
                              <a:cubicBezTo>
                                <a:pt x="1487" y="206"/>
                                <a:pt x="1496" y="218"/>
                                <a:pt x="1511" y="218"/>
                              </a:cubicBezTo>
                              <a:cubicBezTo>
                                <a:pt x="1525" y="218"/>
                                <a:pt x="1536" y="215"/>
                                <a:pt x="1545" y="211"/>
                              </a:cubicBezTo>
                              <a:lnTo>
                                <a:pt x="1545" y="168"/>
                              </a:lnTo>
                              <a:close/>
                              <a:moveTo>
                                <a:pt x="439" y="182"/>
                              </a:moveTo>
                              <a:cubicBezTo>
                                <a:pt x="439" y="133"/>
                                <a:pt x="439" y="133"/>
                                <a:pt x="439" y="133"/>
                              </a:cubicBezTo>
                              <a:cubicBezTo>
                                <a:pt x="439" y="97"/>
                                <a:pt x="463" y="68"/>
                                <a:pt x="501" y="68"/>
                              </a:cubicBezTo>
                              <a:cubicBezTo>
                                <a:pt x="516" y="68"/>
                                <a:pt x="530" y="74"/>
                                <a:pt x="541" y="79"/>
                              </a:cubicBezTo>
                              <a:cubicBezTo>
                                <a:pt x="540" y="62"/>
                                <a:pt x="540" y="42"/>
                                <a:pt x="540" y="42"/>
                              </a:cubicBezTo>
                              <a:cubicBezTo>
                                <a:pt x="540" y="4"/>
                                <a:pt x="540" y="4"/>
                                <a:pt x="540" y="4"/>
                              </a:cubicBezTo>
                              <a:cubicBezTo>
                                <a:pt x="574" y="4"/>
                                <a:pt x="574" y="4"/>
                                <a:pt x="574" y="4"/>
                              </a:cubicBezTo>
                              <a:cubicBezTo>
                                <a:pt x="574" y="243"/>
                                <a:pt x="574" y="243"/>
                                <a:pt x="574" y="243"/>
                              </a:cubicBezTo>
                              <a:cubicBezTo>
                                <a:pt x="545" y="243"/>
                                <a:pt x="545" y="243"/>
                                <a:pt x="545" y="243"/>
                              </a:cubicBezTo>
                              <a:cubicBezTo>
                                <a:pt x="544" y="233"/>
                                <a:pt x="544" y="233"/>
                                <a:pt x="544" y="233"/>
                              </a:cubicBezTo>
                              <a:cubicBezTo>
                                <a:pt x="532" y="239"/>
                                <a:pt x="517" y="246"/>
                                <a:pt x="501" y="246"/>
                              </a:cubicBezTo>
                              <a:cubicBezTo>
                                <a:pt x="463" y="246"/>
                                <a:pt x="439" y="217"/>
                                <a:pt x="439" y="182"/>
                              </a:cubicBezTo>
                              <a:close/>
                              <a:moveTo>
                                <a:pt x="473" y="178"/>
                              </a:moveTo>
                              <a:cubicBezTo>
                                <a:pt x="473" y="200"/>
                                <a:pt x="483" y="215"/>
                                <a:pt x="504" y="215"/>
                              </a:cubicBezTo>
                              <a:cubicBezTo>
                                <a:pt x="516" y="215"/>
                                <a:pt x="531" y="211"/>
                                <a:pt x="540" y="207"/>
                              </a:cubicBezTo>
                              <a:cubicBezTo>
                                <a:pt x="540" y="107"/>
                                <a:pt x="540" y="107"/>
                                <a:pt x="540" y="107"/>
                              </a:cubicBezTo>
                              <a:cubicBezTo>
                                <a:pt x="531" y="104"/>
                                <a:pt x="517" y="99"/>
                                <a:pt x="504" y="99"/>
                              </a:cubicBezTo>
                              <a:cubicBezTo>
                                <a:pt x="482" y="99"/>
                                <a:pt x="473" y="115"/>
                                <a:pt x="473" y="137"/>
                              </a:cubicBezTo>
                              <a:lnTo>
                                <a:pt x="473" y="178"/>
                              </a:lnTo>
                              <a:close/>
                              <a:moveTo>
                                <a:pt x="1421" y="246"/>
                              </a:moveTo>
                              <a:cubicBezTo>
                                <a:pt x="1429" y="218"/>
                                <a:pt x="1429" y="218"/>
                                <a:pt x="1429" y="218"/>
                              </a:cubicBezTo>
                              <a:cubicBezTo>
                                <a:pt x="1421" y="216"/>
                                <a:pt x="1418" y="210"/>
                                <a:pt x="1418" y="206"/>
                              </a:cubicBezTo>
                              <a:cubicBezTo>
                                <a:pt x="1418" y="4"/>
                                <a:pt x="1418" y="4"/>
                                <a:pt x="1418" y="4"/>
                              </a:cubicBezTo>
                              <a:cubicBezTo>
                                <a:pt x="1384" y="4"/>
                                <a:pt x="1384" y="4"/>
                                <a:pt x="1384" y="4"/>
                              </a:cubicBezTo>
                              <a:cubicBezTo>
                                <a:pt x="1384" y="211"/>
                                <a:pt x="1384" y="211"/>
                                <a:pt x="1384" y="211"/>
                              </a:cubicBezTo>
                              <a:cubicBezTo>
                                <a:pt x="1384" y="231"/>
                                <a:pt x="1399" y="244"/>
                                <a:pt x="1421" y="246"/>
                              </a:cubicBezTo>
                              <a:close/>
                              <a:moveTo>
                                <a:pt x="1211" y="176"/>
                              </a:moveTo>
                              <a:cubicBezTo>
                                <a:pt x="1211" y="138"/>
                                <a:pt x="1211" y="138"/>
                                <a:pt x="1211" y="138"/>
                              </a:cubicBezTo>
                              <a:cubicBezTo>
                                <a:pt x="1211" y="102"/>
                                <a:pt x="1236" y="68"/>
                                <a:pt x="1278" y="68"/>
                              </a:cubicBezTo>
                              <a:cubicBezTo>
                                <a:pt x="1321" y="68"/>
                                <a:pt x="1346" y="103"/>
                                <a:pt x="1346" y="138"/>
                              </a:cubicBezTo>
                              <a:cubicBezTo>
                                <a:pt x="1346" y="160"/>
                                <a:pt x="1346" y="160"/>
                                <a:pt x="1346" y="160"/>
                              </a:cubicBezTo>
                              <a:cubicBezTo>
                                <a:pt x="1346" y="164"/>
                                <a:pt x="1343" y="168"/>
                                <a:pt x="1339" y="168"/>
                              </a:cubicBezTo>
                              <a:cubicBezTo>
                                <a:pt x="1245" y="168"/>
                                <a:pt x="1245" y="168"/>
                                <a:pt x="1245" y="168"/>
                              </a:cubicBezTo>
                              <a:cubicBezTo>
                                <a:pt x="1245" y="176"/>
                                <a:pt x="1245" y="176"/>
                                <a:pt x="1245" y="176"/>
                              </a:cubicBezTo>
                              <a:cubicBezTo>
                                <a:pt x="1245" y="193"/>
                                <a:pt x="1254" y="215"/>
                                <a:pt x="1284" y="215"/>
                              </a:cubicBezTo>
                              <a:cubicBezTo>
                                <a:pt x="1297" y="215"/>
                                <a:pt x="1317" y="210"/>
                                <a:pt x="1333" y="206"/>
                              </a:cubicBezTo>
                              <a:cubicBezTo>
                                <a:pt x="1340" y="235"/>
                                <a:pt x="1340" y="235"/>
                                <a:pt x="1340" y="235"/>
                              </a:cubicBezTo>
                              <a:cubicBezTo>
                                <a:pt x="1324" y="241"/>
                                <a:pt x="1301" y="246"/>
                                <a:pt x="1284" y="246"/>
                              </a:cubicBezTo>
                              <a:cubicBezTo>
                                <a:pt x="1236" y="246"/>
                                <a:pt x="1211" y="211"/>
                                <a:pt x="1211" y="176"/>
                              </a:cubicBezTo>
                              <a:close/>
                              <a:moveTo>
                                <a:pt x="1245" y="142"/>
                              </a:moveTo>
                              <a:cubicBezTo>
                                <a:pt x="1311" y="142"/>
                                <a:pt x="1311" y="142"/>
                                <a:pt x="1311" y="142"/>
                              </a:cubicBezTo>
                              <a:cubicBezTo>
                                <a:pt x="1311" y="118"/>
                                <a:pt x="1302" y="99"/>
                                <a:pt x="1278" y="99"/>
                              </a:cubicBezTo>
                              <a:cubicBezTo>
                                <a:pt x="1254" y="99"/>
                                <a:pt x="1246" y="118"/>
                                <a:pt x="1245" y="142"/>
                              </a:cubicBezTo>
                              <a:close/>
                              <a:moveTo>
                                <a:pt x="1701" y="143"/>
                              </a:moveTo>
                              <a:cubicBezTo>
                                <a:pt x="1701" y="134"/>
                                <a:pt x="1701" y="134"/>
                                <a:pt x="1701" y="134"/>
                              </a:cubicBezTo>
                              <a:cubicBezTo>
                                <a:pt x="1701" y="110"/>
                                <a:pt x="1693" y="99"/>
                                <a:pt x="1673" y="99"/>
                              </a:cubicBezTo>
                              <a:cubicBezTo>
                                <a:pt x="1659" y="99"/>
                                <a:pt x="1639" y="103"/>
                                <a:pt x="1627" y="107"/>
                              </a:cubicBezTo>
                              <a:cubicBezTo>
                                <a:pt x="1619" y="78"/>
                                <a:pt x="1619" y="78"/>
                                <a:pt x="1619" y="78"/>
                              </a:cubicBezTo>
                              <a:cubicBezTo>
                                <a:pt x="1637" y="72"/>
                                <a:pt x="1653" y="68"/>
                                <a:pt x="1673" y="68"/>
                              </a:cubicBezTo>
                              <a:cubicBezTo>
                                <a:pt x="1713" y="68"/>
                                <a:pt x="1734" y="93"/>
                                <a:pt x="1734" y="129"/>
                              </a:cubicBezTo>
                              <a:cubicBezTo>
                                <a:pt x="1734" y="243"/>
                                <a:pt x="1734" y="243"/>
                                <a:pt x="1734" y="243"/>
                              </a:cubicBezTo>
                              <a:cubicBezTo>
                                <a:pt x="1706" y="243"/>
                                <a:pt x="1706" y="243"/>
                                <a:pt x="1706" y="243"/>
                              </a:cubicBezTo>
                              <a:cubicBezTo>
                                <a:pt x="1704" y="233"/>
                                <a:pt x="1704" y="233"/>
                                <a:pt x="1704" y="233"/>
                              </a:cubicBezTo>
                              <a:cubicBezTo>
                                <a:pt x="1694" y="239"/>
                                <a:pt x="1679" y="246"/>
                                <a:pt x="1665" y="246"/>
                              </a:cubicBezTo>
                              <a:cubicBezTo>
                                <a:pt x="1633" y="246"/>
                                <a:pt x="1609" y="226"/>
                                <a:pt x="1609" y="192"/>
                              </a:cubicBezTo>
                              <a:cubicBezTo>
                                <a:pt x="1609" y="156"/>
                                <a:pt x="1638" y="143"/>
                                <a:pt x="1670" y="143"/>
                              </a:cubicBezTo>
                              <a:lnTo>
                                <a:pt x="1701" y="143"/>
                              </a:lnTo>
                              <a:close/>
                              <a:moveTo>
                                <a:pt x="1701" y="168"/>
                              </a:moveTo>
                              <a:cubicBezTo>
                                <a:pt x="1672" y="168"/>
                                <a:pt x="1672" y="168"/>
                                <a:pt x="1672" y="168"/>
                              </a:cubicBezTo>
                              <a:cubicBezTo>
                                <a:pt x="1652" y="168"/>
                                <a:pt x="1643" y="179"/>
                                <a:pt x="1643" y="191"/>
                              </a:cubicBezTo>
                              <a:cubicBezTo>
                                <a:pt x="1643" y="206"/>
                                <a:pt x="1652" y="218"/>
                                <a:pt x="1666" y="218"/>
                              </a:cubicBezTo>
                              <a:cubicBezTo>
                                <a:pt x="1681" y="218"/>
                                <a:pt x="1691" y="215"/>
                                <a:pt x="1701" y="211"/>
                              </a:cubicBezTo>
                              <a:lnTo>
                                <a:pt x="1701" y="168"/>
                              </a:lnTo>
                              <a:close/>
                              <a:moveTo>
                                <a:pt x="241" y="246"/>
                              </a:moveTo>
                              <a:cubicBezTo>
                                <a:pt x="257" y="246"/>
                                <a:pt x="271" y="239"/>
                                <a:pt x="284" y="233"/>
                              </a:cubicBezTo>
                              <a:cubicBezTo>
                                <a:pt x="285" y="243"/>
                                <a:pt x="285" y="243"/>
                                <a:pt x="285" y="243"/>
                              </a:cubicBezTo>
                              <a:cubicBezTo>
                                <a:pt x="315" y="243"/>
                                <a:pt x="315" y="243"/>
                                <a:pt x="315" y="243"/>
                              </a:cubicBezTo>
                              <a:cubicBezTo>
                                <a:pt x="315" y="71"/>
                                <a:pt x="315" y="71"/>
                                <a:pt x="315" y="71"/>
                              </a:cubicBezTo>
                              <a:cubicBezTo>
                                <a:pt x="281" y="71"/>
                                <a:pt x="281" y="71"/>
                                <a:pt x="281" y="71"/>
                              </a:cubicBezTo>
                              <a:cubicBezTo>
                                <a:pt x="281" y="207"/>
                                <a:pt x="281" y="207"/>
                                <a:pt x="281" y="207"/>
                              </a:cubicBezTo>
                              <a:cubicBezTo>
                                <a:pt x="271" y="210"/>
                                <a:pt x="256" y="215"/>
                                <a:pt x="244" y="215"/>
                              </a:cubicBezTo>
                              <a:cubicBezTo>
                                <a:pt x="224" y="215"/>
                                <a:pt x="218" y="199"/>
                                <a:pt x="218" y="179"/>
                              </a:cubicBezTo>
                              <a:cubicBezTo>
                                <a:pt x="218" y="71"/>
                                <a:pt x="218" y="71"/>
                                <a:pt x="218" y="71"/>
                              </a:cubicBezTo>
                              <a:cubicBezTo>
                                <a:pt x="190" y="71"/>
                                <a:pt x="190" y="71"/>
                                <a:pt x="190" y="71"/>
                              </a:cubicBezTo>
                              <a:cubicBezTo>
                                <a:pt x="186" y="71"/>
                                <a:pt x="184" y="73"/>
                                <a:pt x="184" y="78"/>
                              </a:cubicBezTo>
                              <a:cubicBezTo>
                                <a:pt x="184" y="182"/>
                                <a:pt x="184" y="182"/>
                                <a:pt x="184" y="182"/>
                              </a:cubicBezTo>
                              <a:cubicBezTo>
                                <a:pt x="184" y="217"/>
                                <a:pt x="204" y="246"/>
                                <a:pt x="241" y="246"/>
                              </a:cubicBezTo>
                              <a:close/>
                              <a:moveTo>
                                <a:pt x="394" y="692"/>
                              </a:moveTo>
                              <a:cubicBezTo>
                                <a:pt x="394" y="723"/>
                                <a:pt x="394" y="723"/>
                                <a:pt x="394" y="723"/>
                              </a:cubicBezTo>
                              <a:cubicBezTo>
                                <a:pt x="519" y="723"/>
                                <a:pt x="519" y="723"/>
                                <a:pt x="519" y="723"/>
                              </a:cubicBezTo>
                              <a:cubicBezTo>
                                <a:pt x="519" y="694"/>
                                <a:pt x="519" y="694"/>
                                <a:pt x="519" y="694"/>
                              </a:cubicBezTo>
                              <a:cubicBezTo>
                                <a:pt x="476" y="692"/>
                                <a:pt x="476" y="692"/>
                                <a:pt x="476" y="692"/>
                              </a:cubicBezTo>
                              <a:cubicBezTo>
                                <a:pt x="476" y="502"/>
                                <a:pt x="476" y="502"/>
                                <a:pt x="476" y="502"/>
                              </a:cubicBezTo>
                              <a:cubicBezTo>
                                <a:pt x="449" y="502"/>
                                <a:pt x="449" y="502"/>
                                <a:pt x="449" y="502"/>
                              </a:cubicBezTo>
                              <a:cubicBezTo>
                                <a:pt x="386" y="528"/>
                                <a:pt x="386" y="528"/>
                                <a:pt x="386" y="528"/>
                              </a:cubicBezTo>
                              <a:cubicBezTo>
                                <a:pt x="399" y="557"/>
                                <a:pt x="399" y="557"/>
                                <a:pt x="399" y="557"/>
                              </a:cubicBezTo>
                              <a:cubicBezTo>
                                <a:pt x="442" y="538"/>
                                <a:pt x="442" y="538"/>
                                <a:pt x="442" y="538"/>
                              </a:cubicBezTo>
                              <a:cubicBezTo>
                                <a:pt x="442" y="692"/>
                                <a:pt x="442" y="692"/>
                                <a:pt x="442" y="692"/>
                              </a:cubicBezTo>
                              <a:lnTo>
                                <a:pt x="394" y="692"/>
                              </a:lnTo>
                              <a:close/>
                              <a:moveTo>
                                <a:pt x="862" y="695"/>
                              </a:moveTo>
                              <a:cubicBezTo>
                                <a:pt x="851" y="695"/>
                                <a:pt x="834" y="690"/>
                                <a:pt x="815" y="684"/>
                              </a:cubicBezTo>
                              <a:cubicBezTo>
                                <a:pt x="808" y="716"/>
                                <a:pt x="808" y="716"/>
                                <a:pt x="808" y="716"/>
                              </a:cubicBezTo>
                              <a:cubicBezTo>
                                <a:pt x="826" y="721"/>
                                <a:pt x="844" y="726"/>
                                <a:pt x="862" y="726"/>
                              </a:cubicBezTo>
                              <a:cubicBezTo>
                                <a:pt x="914" y="726"/>
                                <a:pt x="934" y="693"/>
                                <a:pt x="934" y="651"/>
                              </a:cubicBezTo>
                              <a:cubicBezTo>
                                <a:pt x="934" y="496"/>
                                <a:pt x="934" y="496"/>
                                <a:pt x="934" y="496"/>
                              </a:cubicBezTo>
                              <a:cubicBezTo>
                                <a:pt x="900" y="496"/>
                                <a:pt x="900" y="496"/>
                                <a:pt x="900" y="496"/>
                              </a:cubicBezTo>
                              <a:cubicBezTo>
                                <a:pt x="900" y="651"/>
                                <a:pt x="900" y="651"/>
                                <a:pt x="900" y="651"/>
                              </a:cubicBezTo>
                              <a:cubicBezTo>
                                <a:pt x="900" y="675"/>
                                <a:pt x="892" y="695"/>
                                <a:pt x="862" y="695"/>
                              </a:cubicBezTo>
                              <a:close/>
                              <a:moveTo>
                                <a:pt x="37" y="606"/>
                              </a:moveTo>
                              <a:cubicBezTo>
                                <a:pt x="22" y="595"/>
                                <a:pt x="15" y="581"/>
                                <a:pt x="15" y="562"/>
                              </a:cubicBezTo>
                              <a:cubicBezTo>
                                <a:pt x="15" y="521"/>
                                <a:pt x="49" y="499"/>
                                <a:pt x="82" y="499"/>
                              </a:cubicBezTo>
                              <a:cubicBezTo>
                                <a:pt x="115" y="499"/>
                                <a:pt x="149" y="521"/>
                                <a:pt x="149" y="562"/>
                              </a:cubicBezTo>
                              <a:cubicBezTo>
                                <a:pt x="149" y="580"/>
                                <a:pt x="142" y="595"/>
                                <a:pt x="126" y="606"/>
                              </a:cubicBezTo>
                              <a:cubicBezTo>
                                <a:pt x="146" y="617"/>
                                <a:pt x="156" y="634"/>
                                <a:pt x="156" y="658"/>
                              </a:cubicBezTo>
                              <a:cubicBezTo>
                                <a:pt x="156" y="705"/>
                                <a:pt x="117" y="726"/>
                                <a:pt x="82" y="726"/>
                              </a:cubicBezTo>
                              <a:cubicBezTo>
                                <a:pt x="48" y="726"/>
                                <a:pt x="8" y="705"/>
                                <a:pt x="8" y="658"/>
                              </a:cubicBezTo>
                              <a:cubicBezTo>
                                <a:pt x="8" y="634"/>
                                <a:pt x="18" y="617"/>
                                <a:pt x="37" y="606"/>
                              </a:cubicBezTo>
                              <a:close/>
                              <a:moveTo>
                                <a:pt x="49" y="562"/>
                              </a:moveTo>
                              <a:cubicBezTo>
                                <a:pt x="49" y="581"/>
                                <a:pt x="66" y="593"/>
                                <a:pt x="82" y="593"/>
                              </a:cubicBezTo>
                              <a:cubicBezTo>
                                <a:pt x="98" y="593"/>
                                <a:pt x="115" y="581"/>
                                <a:pt x="115" y="562"/>
                              </a:cubicBezTo>
                              <a:cubicBezTo>
                                <a:pt x="115" y="543"/>
                                <a:pt x="100" y="531"/>
                                <a:pt x="82" y="531"/>
                              </a:cubicBezTo>
                              <a:cubicBezTo>
                                <a:pt x="64" y="531"/>
                                <a:pt x="49" y="543"/>
                                <a:pt x="49" y="562"/>
                              </a:cubicBezTo>
                              <a:close/>
                              <a:moveTo>
                                <a:pt x="43" y="658"/>
                              </a:moveTo>
                              <a:cubicBezTo>
                                <a:pt x="43" y="680"/>
                                <a:pt x="61" y="694"/>
                                <a:pt x="82" y="694"/>
                              </a:cubicBezTo>
                              <a:cubicBezTo>
                                <a:pt x="102" y="694"/>
                                <a:pt x="121" y="680"/>
                                <a:pt x="121" y="658"/>
                              </a:cubicBezTo>
                              <a:cubicBezTo>
                                <a:pt x="121" y="635"/>
                                <a:pt x="103" y="623"/>
                                <a:pt x="82" y="623"/>
                              </a:cubicBezTo>
                              <a:cubicBezTo>
                                <a:pt x="61" y="623"/>
                                <a:pt x="43" y="635"/>
                                <a:pt x="43" y="658"/>
                              </a:cubicBezTo>
                              <a:close/>
                              <a:moveTo>
                                <a:pt x="958" y="496"/>
                              </a:moveTo>
                              <a:cubicBezTo>
                                <a:pt x="1033" y="723"/>
                                <a:pt x="1033" y="723"/>
                                <a:pt x="1033" y="723"/>
                              </a:cubicBezTo>
                              <a:cubicBezTo>
                                <a:pt x="1070" y="723"/>
                                <a:pt x="1070" y="723"/>
                                <a:pt x="1070" y="723"/>
                              </a:cubicBezTo>
                              <a:cubicBezTo>
                                <a:pt x="1146" y="496"/>
                                <a:pt x="1146" y="496"/>
                                <a:pt x="1146" y="496"/>
                              </a:cubicBezTo>
                              <a:cubicBezTo>
                                <a:pt x="1110" y="496"/>
                                <a:pt x="1110" y="496"/>
                                <a:pt x="1110" y="496"/>
                              </a:cubicBezTo>
                              <a:cubicBezTo>
                                <a:pt x="1064" y="635"/>
                                <a:pt x="1064" y="635"/>
                                <a:pt x="1064" y="635"/>
                              </a:cubicBezTo>
                              <a:cubicBezTo>
                                <a:pt x="1052" y="674"/>
                                <a:pt x="1052" y="674"/>
                                <a:pt x="1052" y="674"/>
                              </a:cubicBezTo>
                              <a:cubicBezTo>
                                <a:pt x="1040" y="635"/>
                                <a:pt x="1040" y="635"/>
                                <a:pt x="1040" y="635"/>
                              </a:cubicBezTo>
                              <a:cubicBezTo>
                                <a:pt x="994" y="496"/>
                                <a:pt x="994" y="496"/>
                                <a:pt x="994" y="496"/>
                              </a:cubicBezTo>
                              <a:lnTo>
                                <a:pt x="958" y="496"/>
                              </a:lnTo>
                              <a:close/>
                              <a:moveTo>
                                <a:pt x="642" y="723"/>
                              </a:moveTo>
                              <a:cubicBezTo>
                                <a:pt x="712" y="526"/>
                                <a:pt x="712" y="526"/>
                                <a:pt x="712" y="526"/>
                              </a:cubicBezTo>
                              <a:cubicBezTo>
                                <a:pt x="704" y="502"/>
                                <a:pt x="704" y="502"/>
                                <a:pt x="704" y="502"/>
                              </a:cubicBezTo>
                              <a:cubicBezTo>
                                <a:pt x="571" y="502"/>
                                <a:pt x="571" y="502"/>
                                <a:pt x="571" y="502"/>
                              </a:cubicBezTo>
                              <a:cubicBezTo>
                                <a:pt x="571" y="534"/>
                                <a:pt x="571" y="534"/>
                                <a:pt x="571" y="534"/>
                              </a:cubicBezTo>
                              <a:cubicBezTo>
                                <a:pt x="672" y="534"/>
                                <a:pt x="672" y="534"/>
                                <a:pt x="672" y="534"/>
                              </a:cubicBezTo>
                              <a:cubicBezTo>
                                <a:pt x="605" y="723"/>
                                <a:pt x="605" y="723"/>
                                <a:pt x="605" y="723"/>
                              </a:cubicBezTo>
                              <a:lnTo>
                                <a:pt x="642" y="723"/>
                              </a:lnTo>
                              <a:close/>
                              <a:moveTo>
                                <a:pt x="2018" y="726"/>
                              </a:moveTo>
                              <a:cubicBezTo>
                                <a:pt x="2026" y="698"/>
                                <a:pt x="2026" y="698"/>
                                <a:pt x="2026" y="698"/>
                              </a:cubicBezTo>
                              <a:cubicBezTo>
                                <a:pt x="2018" y="696"/>
                                <a:pt x="2015" y="690"/>
                                <a:pt x="2015" y="686"/>
                              </a:cubicBezTo>
                              <a:cubicBezTo>
                                <a:pt x="2015" y="484"/>
                                <a:pt x="2015" y="484"/>
                                <a:pt x="2015" y="484"/>
                              </a:cubicBezTo>
                              <a:cubicBezTo>
                                <a:pt x="1981" y="484"/>
                                <a:pt x="1981" y="484"/>
                                <a:pt x="1981" y="484"/>
                              </a:cubicBezTo>
                              <a:cubicBezTo>
                                <a:pt x="1981" y="691"/>
                                <a:pt x="1981" y="691"/>
                                <a:pt x="1981" y="691"/>
                              </a:cubicBezTo>
                              <a:cubicBezTo>
                                <a:pt x="1981" y="711"/>
                                <a:pt x="1996" y="724"/>
                                <a:pt x="2018" y="726"/>
                              </a:cubicBezTo>
                              <a:close/>
                              <a:moveTo>
                                <a:pt x="1306" y="527"/>
                              </a:moveTo>
                              <a:cubicBezTo>
                                <a:pt x="1403" y="527"/>
                                <a:pt x="1403" y="527"/>
                                <a:pt x="1403" y="527"/>
                              </a:cubicBezTo>
                              <a:cubicBezTo>
                                <a:pt x="1381" y="559"/>
                                <a:pt x="1381" y="559"/>
                                <a:pt x="1381" y="559"/>
                              </a:cubicBezTo>
                              <a:cubicBezTo>
                                <a:pt x="1299" y="695"/>
                                <a:pt x="1299" y="695"/>
                                <a:pt x="1299" y="695"/>
                              </a:cubicBezTo>
                              <a:cubicBezTo>
                                <a:pt x="1303" y="723"/>
                                <a:pt x="1303" y="723"/>
                                <a:pt x="1303" y="723"/>
                              </a:cubicBezTo>
                              <a:cubicBezTo>
                                <a:pt x="1448" y="723"/>
                                <a:pt x="1448" y="723"/>
                                <a:pt x="1448" y="723"/>
                              </a:cubicBezTo>
                              <a:cubicBezTo>
                                <a:pt x="1448" y="692"/>
                                <a:pt x="1448" y="692"/>
                                <a:pt x="1448" y="692"/>
                              </a:cubicBezTo>
                              <a:cubicBezTo>
                                <a:pt x="1341" y="692"/>
                                <a:pt x="1341" y="692"/>
                                <a:pt x="1341" y="692"/>
                              </a:cubicBezTo>
                              <a:cubicBezTo>
                                <a:pt x="1367" y="655"/>
                                <a:pt x="1367" y="655"/>
                                <a:pt x="1367" y="655"/>
                              </a:cubicBezTo>
                              <a:cubicBezTo>
                                <a:pt x="1446" y="522"/>
                                <a:pt x="1446" y="522"/>
                                <a:pt x="1446" y="522"/>
                              </a:cubicBezTo>
                              <a:cubicBezTo>
                                <a:pt x="1441" y="496"/>
                                <a:pt x="1441" y="496"/>
                                <a:pt x="1441" y="496"/>
                              </a:cubicBezTo>
                              <a:cubicBezTo>
                                <a:pt x="1303" y="496"/>
                                <a:pt x="1303" y="496"/>
                                <a:pt x="1303" y="496"/>
                              </a:cubicBezTo>
                              <a:lnTo>
                                <a:pt x="1306" y="527"/>
                              </a:lnTo>
                              <a:close/>
                              <a:moveTo>
                                <a:pt x="1541" y="640"/>
                              </a:moveTo>
                              <a:cubicBezTo>
                                <a:pt x="1533" y="679"/>
                                <a:pt x="1533" y="679"/>
                                <a:pt x="1533" y="679"/>
                              </a:cubicBezTo>
                              <a:cubicBezTo>
                                <a:pt x="1526" y="640"/>
                                <a:pt x="1526" y="640"/>
                                <a:pt x="1526" y="640"/>
                              </a:cubicBezTo>
                              <a:cubicBezTo>
                                <a:pt x="1504" y="551"/>
                                <a:pt x="1504" y="551"/>
                                <a:pt x="1504" y="551"/>
                              </a:cubicBezTo>
                              <a:cubicBezTo>
                                <a:pt x="1470" y="551"/>
                                <a:pt x="1470" y="551"/>
                                <a:pt x="1470" y="551"/>
                              </a:cubicBezTo>
                              <a:cubicBezTo>
                                <a:pt x="1512" y="723"/>
                                <a:pt x="1512" y="723"/>
                                <a:pt x="1512" y="723"/>
                              </a:cubicBezTo>
                              <a:cubicBezTo>
                                <a:pt x="1550" y="723"/>
                                <a:pt x="1550" y="723"/>
                                <a:pt x="1550" y="723"/>
                              </a:cubicBezTo>
                              <a:cubicBezTo>
                                <a:pt x="1572" y="651"/>
                                <a:pt x="1572" y="651"/>
                                <a:pt x="1572" y="651"/>
                              </a:cubicBezTo>
                              <a:cubicBezTo>
                                <a:pt x="1582" y="606"/>
                                <a:pt x="1582" y="606"/>
                                <a:pt x="1582" y="606"/>
                              </a:cubicBezTo>
                              <a:cubicBezTo>
                                <a:pt x="1592" y="651"/>
                                <a:pt x="1592" y="651"/>
                                <a:pt x="1592" y="651"/>
                              </a:cubicBezTo>
                              <a:cubicBezTo>
                                <a:pt x="1615" y="723"/>
                                <a:pt x="1615" y="723"/>
                                <a:pt x="1615" y="723"/>
                              </a:cubicBezTo>
                              <a:cubicBezTo>
                                <a:pt x="1654" y="723"/>
                                <a:pt x="1654" y="723"/>
                                <a:pt x="1654" y="723"/>
                              </a:cubicBezTo>
                              <a:cubicBezTo>
                                <a:pt x="1696" y="551"/>
                                <a:pt x="1696" y="551"/>
                                <a:pt x="1696" y="551"/>
                              </a:cubicBezTo>
                              <a:cubicBezTo>
                                <a:pt x="1661" y="551"/>
                                <a:pt x="1661" y="551"/>
                                <a:pt x="1661" y="551"/>
                              </a:cubicBezTo>
                              <a:cubicBezTo>
                                <a:pt x="1640" y="640"/>
                                <a:pt x="1640" y="640"/>
                                <a:pt x="1640" y="640"/>
                              </a:cubicBezTo>
                              <a:cubicBezTo>
                                <a:pt x="1633" y="679"/>
                                <a:pt x="1633" y="679"/>
                                <a:pt x="1633" y="679"/>
                              </a:cubicBezTo>
                              <a:cubicBezTo>
                                <a:pt x="1625" y="640"/>
                                <a:pt x="1625" y="640"/>
                                <a:pt x="1625" y="640"/>
                              </a:cubicBezTo>
                              <a:cubicBezTo>
                                <a:pt x="1603" y="563"/>
                                <a:pt x="1603" y="563"/>
                                <a:pt x="1603" y="563"/>
                              </a:cubicBezTo>
                              <a:cubicBezTo>
                                <a:pt x="1562" y="563"/>
                                <a:pt x="1562" y="563"/>
                                <a:pt x="1562" y="563"/>
                              </a:cubicBezTo>
                              <a:lnTo>
                                <a:pt x="1541" y="640"/>
                              </a:lnTo>
                              <a:close/>
                              <a:moveTo>
                                <a:pt x="1941" y="726"/>
                              </a:moveTo>
                              <a:cubicBezTo>
                                <a:pt x="1948" y="698"/>
                                <a:pt x="1948" y="698"/>
                                <a:pt x="1948" y="698"/>
                              </a:cubicBezTo>
                              <a:cubicBezTo>
                                <a:pt x="1941" y="696"/>
                                <a:pt x="1937" y="690"/>
                                <a:pt x="1937" y="686"/>
                              </a:cubicBezTo>
                              <a:cubicBezTo>
                                <a:pt x="1937" y="484"/>
                                <a:pt x="1937" y="484"/>
                                <a:pt x="1937" y="484"/>
                              </a:cubicBezTo>
                              <a:cubicBezTo>
                                <a:pt x="1903" y="484"/>
                                <a:pt x="1903" y="484"/>
                                <a:pt x="1903" y="484"/>
                              </a:cubicBezTo>
                              <a:cubicBezTo>
                                <a:pt x="1903" y="691"/>
                                <a:pt x="1903" y="691"/>
                                <a:pt x="1903" y="691"/>
                              </a:cubicBezTo>
                              <a:cubicBezTo>
                                <a:pt x="1903" y="711"/>
                                <a:pt x="1918" y="724"/>
                                <a:pt x="1941" y="726"/>
                              </a:cubicBezTo>
                              <a:close/>
                              <a:moveTo>
                                <a:pt x="1724" y="618"/>
                              </a:moveTo>
                              <a:cubicBezTo>
                                <a:pt x="1724" y="579"/>
                                <a:pt x="1750" y="548"/>
                                <a:pt x="1793" y="548"/>
                              </a:cubicBezTo>
                              <a:cubicBezTo>
                                <a:pt x="1836" y="548"/>
                                <a:pt x="1863" y="579"/>
                                <a:pt x="1863" y="618"/>
                              </a:cubicBezTo>
                              <a:cubicBezTo>
                                <a:pt x="1863" y="656"/>
                                <a:pt x="1863" y="656"/>
                                <a:pt x="1863" y="656"/>
                              </a:cubicBezTo>
                              <a:cubicBezTo>
                                <a:pt x="1863" y="695"/>
                                <a:pt x="1836" y="726"/>
                                <a:pt x="1794" y="726"/>
                              </a:cubicBezTo>
                              <a:cubicBezTo>
                                <a:pt x="1751" y="726"/>
                                <a:pt x="1724" y="695"/>
                                <a:pt x="1724" y="656"/>
                              </a:cubicBezTo>
                              <a:lnTo>
                                <a:pt x="1724" y="618"/>
                              </a:lnTo>
                              <a:close/>
                              <a:moveTo>
                                <a:pt x="1758" y="654"/>
                              </a:moveTo>
                              <a:cubicBezTo>
                                <a:pt x="1758" y="676"/>
                                <a:pt x="1768" y="695"/>
                                <a:pt x="1794" y="695"/>
                              </a:cubicBezTo>
                              <a:cubicBezTo>
                                <a:pt x="1819" y="695"/>
                                <a:pt x="1829" y="676"/>
                                <a:pt x="1829" y="654"/>
                              </a:cubicBezTo>
                              <a:cubicBezTo>
                                <a:pt x="1829" y="621"/>
                                <a:pt x="1829" y="621"/>
                                <a:pt x="1829" y="621"/>
                              </a:cubicBezTo>
                              <a:cubicBezTo>
                                <a:pt x="1829" y="598"/>
                                <a:pt x="1819" y="579"/>
                                <a:pt x="1793" y="579"/>
                              </a:cubicBezTo>
                              <a:cubicBezTo>
                                <a:pt x="1768" y="579"/>
                                <a:pt x="1758" y="598"/>
                                <a:pt x="1758" y="621"/>
                              </a:cubicBezTo>
                              <a:lnTo>
                                <a:pt x="1758" y="654"/>
                              </a:lnTo>
                              <a:close/>
                              <a:moveTo>
                                <a:pt x="268" y="726"/>
                              </a:moveTo>
                              <a:cubicBezTo>
                                <a:pt x="220" y="726"/>
                                <a:pt x="192" y="689"/>
                                <a:pt x="192" y="643"/>
                              </a:cubicBezTo>
                              <a:cubicBezTo>
                                <a:pt x="192" y="582"/>
                                <a:pt x="192" y="582"/>
                                <a:pt x="192" y="582"/>
                              </a:cubicBezTo>
                              <a:cubicBezTo>
                                <a:pt x="192" y="535"/>
                                <a:pt x="220" y="499"/>
                                <a:pt x="268" y="499"/>
                              </a:cubicBezTo>
                              <a:cubicBezTo>
                                <a:pt x="316" y="499"/>
                                <a:pt x="343" y="537"/>
                                <a:pt x="343" y="582"/>
                              </a:cubicBezTo>
                              <a:cubicBezTo>
                                <a:pt x="343" y="643"/>
                                <a:pt x="343" y="643"/>
                                <a:pt x="343" y="643"/>
                              </a:cubicBezTo>
                              <a:cubicBezTo>
                                <a:pt x="343" y="690"/>
                                <a:pt x="316" y="726"/>
                                <a:pt x="268" y="726"/>
                              </a:cubicBezTo>
                              <a:close/>
                              <a:moveTo>
                                <a:pt x="308" y="582"/>
                              </a:moveTo>
                              <a:cubicBezTo>
                                <a:pt x="308" y="558"/>
                                <a:pt x="299" y="531"/>
                                <a:pt x="268" y="531"/>
                              </a:cubicBezTo>
                              <a:cubicBezTo>
                                <a:pt x="236" y="531"/>
                                <a:pt x="227" y="558"/>
                                <a:pt x="227" y="582"/>
                              </a:cubicBezTo>
                              <a:cubicBezTo>
                                <a:pt x="227" y="643"/>
                                <a:pt x="227" y="643"/>
                                <a:pt x="227" y="643"/>
                              </a:cubicBezTo>
                              <a:cubicBezTo>
                                <a:pt x="227" y="667"/>
                                <a:pt x="236" y="694"/>
                                <a:pt x="268" y="694"/>
                              </a:cubicBezTo>
                              <a:cubicBezTo>
                                <a:pt x="299" y="694"/>
                                <a:pt x="308" y="667"/>
                                <a:pt x="308" y="643"/>
                              </a:cubicBezTo>
                              <a:lnTo>
                                <a:pt x="308" y="582"/>
                              </a:lnTo>
                              <a:close/>
                              <a:moveTo>
                                <a:pt x="2121" y="548"/>
                              </a:moveTo>
                              <a:cubicBezTo>
                                <a:pt x="2163" y="548"/>
                                <a:pt x="2188" y="583"/>
                                <a:pt x="2188" y="618"/>
                              </a:cubicBezTo>
                              <a:cubicBezTo>
                                <a:pt x="2188" y="640"/>
                                <a:pt x="2188" y="640"/>
                                <a:pt x="2188" y="640"/>
                              </a:cubicBezTo>
                              <a:cubicBezTo>
                                <a:pt x="2188" y="644"/>
                                <a:pt x="2185" y="648"/>
                                <a:pt x="2181" y="648"/>
                              </a:cubicBezTo>
                              <a:cubicBezTo>
                                <a:pt x="2087" y="648"/>
                                <a:pt x="2087" y="648"/>
                                <a:pt x="2087" y="648"/>
                              </a:cubicBezTo>
                              <a:cubicBezTo>
                                <a:pt x="2087" y="656"/>
                                <a:pt x="2087" y="656"/>
                                <a:pt x="2087" y="656"/>
                              </a:cubicBezTo>
                              <a:cubicBezTo>
                                <a:pt x="2087" y="673"/>
                                <a:pt x="2096" y="695"/>
                                <a:pt x="2126" y="695"/>
                              </a:cubicBezTo>
                              <a:cubicBezTo>
                                <a:pt x="2139" y="695"/>
                                <a:pt x="2160" y="690"/>
                                <a:pt x="2175" y="686"/>
                              </a:cubicBezTo>
                              <a:cubicBezTo>
                                <a:pt x="2182" y="715"/>
                                <a:pt x="2182" y="715"/>
                                <a:pt x="2182" y="715"/>
                              </a:cubicBezTo>
                              <a:cubicBezTo>
                                <a:pt x="2166" y="721"/>
                                <a:pt x="2144" y="726"/>
                                <a:pt x="2126" y="726"/>
                              </a:cubicBezTo>
                              <a:cubicBezTo>
                                <a:pt x="2078" y="726"/>
                                <a:pt x="2054" y="691"/>
                                <a:pt x="2054" y="656"/>
                              </a:cubicBezTo>
                              <a:cubicBezTo>
                                <a:pt x="2054" y="618"/>
                                <a:pt x="2054" y="618"/>
                                <a:pt x="2054" y="618"/>
                              </a:cubicBezTo>
                              <a:cubicBezTo>
                                <a:pt x="2054" y="582"/>
                                <a:pt x="2078" y="548"/>
                                <a:pt x="2121" y="548"/>
                              </a:cubicBezTo>
                              <a:close/>
                              <a:moveTo>
                                <a:pt x="2121" y="579"/>
                              </a:moveTo>
                              <a:cubicBezTo>
                                <a:pt x="2096" y="579"/>
                                <a:pt x="2088" y="598"/>
                                <a:pt x="2087" y="622"/>
                              </a:cubicBezTo>
                              <a:cubicBezTo>
                                <a:pt x="2154" y="622"/>
                                <a:pt x="2154" y="622"/>
                                <a:pt x="2154" y="622"/>
                              </a:cubicBezTo>
                              <a:cubicBezTo>
                                <a:pt x="2153" y="598"/>
                                <a:pt x="2145" y="579"/>
                                <a:pt x="2121" y="579"/>
                              </a:cubicBezTo>
                              <a:close/>
                              <a:moveTo>
                                <a:pt x="0" y="1253"/>
                              </a:moveTo>
                              <a:cubicBezTo>
                                <a:pt x="57" y="1253"/>
                                <a:pt x="57" y="1253"/>
                                <a:pt x="57" y="1253"/>
                              </a:cubicBezTo>
                              <a:cubicBezTo>
                                <a:pt x="57" y="1443"/>
                                <a:pt x="57" y="1443"/>
                                <a:pt x="57" y="1443"/>
                              </a:cubicBezTo>
                              <a:cubicBezTo>
                                <a:pt x="98" y="1443"/>
                                <a:pt x="98" y="1443"/>
                                <a:pt x="98" y="1443"/>
                              </a:cubicBezTo>
                              <a:cubicBezTo>
                                <a:pt x="98" y="1253"/>
                                <a:pt x="98" y="1253"/>
                                <a:pt x="98" y="1253"/>
                              </a:cubicBezTo>
                              <a:cubicBezTo>
                                <a:pt x="157" y="1253"/>
                                <a:pt x="157" y="1253"/>
                                <a:pt x="157" y="1253"/>
                              </a:cubicBezTo>
                              <a:cubicBezTo>
                                <a:pt x="157" y="1216"/>
                                <a:pt x="157" y="1216"/>
                                <a:pt x="157" y="1216"/>
                              </a:cubicBezTo>
                              <a:cubicBezTo>
                                <a:pt x="0" y="1216"/>
                                <a:pt x="0" y="1216"/>
                                <a:pt x="0" y="1216"/>
                              </a:cubicBezTo>
                              <a:lnTo>
                                <a:pt x="0" y="1253"/>
                              </a:lnTo>
                              <a:close/>
                              <a:moveTo>
                                <a:pt x="978" y="1485"/>
                              </a:moveTo>
                              <a:cubicBezTo>
                                <a:pt x="978" y="1503"/>
                                <a:pt x="978" y="1503"/>
                                <a:pt x="978" y="1503"/>
                              </a:cubicBezTo>
                              <a:cubicBezTo>
                                <a:pt x="1008" y="1503"/>
                                <a:pt x="1035" y="1488"/>
                                <a:pt x="1035" y="1442"/>
                              </a:cubicBezTo>
                              <a:cubicBezTo>
                                <a:pt x="1035" y="1256"/>
                                <a:pt x="1035" y="1256"/>
                                <a:pt x="1035" y="1256"/>
                              </a:cubicBezTo>
                              <a:cubicBezTo>
                                <a:pt x="1035" y="1210"/>
                                <a:pt x="1008" y="1196"/>
                                <a:pt x="978" y="1196"/>
                              </a:cubicBezTo>
                              <a:cubicBezTo>
                                <a:pt x="978" y="1214"/>
                                <a:pt x="978" y="1214"/>
                                <a:pt x="978" y="1214"/>
                              </a:cubicBezTo>
                              <a:cubicBezTo>
                                <a:pt x="1002" y="1214"/>
                                <a:pt x="1016" y="1226"/>
                                <a:pt x="1016" y="1256"/>
                              </a:cubicBezTo>
                              <a:cubicBezTo>
                                <a:pt x="1016" y="1442"/>
                                <a:pt x="1016" y="1442"/>
                                <a:pt x="1016" y="1442"/>
                              </a:cubicBezTo>
                              <a:cubicBezTo>
                                <a:pt x="1016" y="1472"/>
                                <a:pt x="1003" y="1485"/>
                                <a:pt x="978" y="1485"/>
                              </a:cubicBezTo>
                              <a:close/>
                              <a:moveTo>
                                <a:pt x="1990" y="1391"/>
                              </a:moveTo>
                              <a:cubicBezTo>
                                <a:pt x="2046" y="1391"/>
                                <a:pt x="2046" y="1391"/>
                                <a:pt x="2046" y="1391"/>
                              </a:cubicBezTo>
                              <a:cubicBezTo>
                                <a:pt x="2046" y="1443"/>
                                <a:pt x="2046" y="1443"/>
                                <a:pt x="2046" y="1443"/>
                              </a:cubicBezTo>
                              <a:cubicBezTo>
                                <a:pt x="2067" y="1443"/>
                                <a:pt x="2067" y="1443"/>
                                <a:pt x="2067" y="1443"/>
                              </a:cubicBezTo>
                              <a:cubicBezTo>
                                <a:pt x="2067" y="1391"/>
                                <a:pt x="2067" y="1391"/>
                                <a:pt x="2067" y="1391"/>
                              </a:cubicBezTo>
                              <a:cubicBezTo>
                                <a:pt x="2107" y="1391"/>
                                <a:pt x="2107" y="1391"/>
                                <a:pt x="2107" y="1391"/>
                              </a:cubicBezTo>
                              <a:cubicBezTo>
                                <a:pt x="2111" y="1372"/>
                                <a:pt x="2111" y="1372"/>
                                <a:pt x="2111" y="1372"/>
                              </a:cubicBezTo>
                              <a:cubicBezTo>
                                <a:pt x="2067" y="1372"/>
                                <a:pt x="2067" y="1372"/>
                                <a:pt x="2067" y="1372"/>
                              </a:cubicBezTo>
                              <a:cubicBezTo>
                                <a:pt x="2067" y="1266"/>
                                <a:pt x="2067" y="1266"/>
                                <a:pt x="2067" y="1266"/>
                              </a:cubicBezTo>
                              <a:cubicBezTo>
                                <a:pt x="2046" y="1263"/>
                                <a:pt x="2046" y="1263"/>
                                <a:pt x="2046" y="1263"/>
                              </a:cubicBezTo>
                              <a:cubicBezTo>
                                <a:pt x="2046" y="1372"/>
                                <a:pt x="2046" y="1372"/>
                                <a:pt x="2046" y="1372"/>
                              </a:cubicBezTo>
                              <a:cubicBezTo>
                                <a:pt x="1990" y="1372"/>
                                <a:pt x="1990" y="1372"/>
                                <a:pt x="1990" y="1372"/>
                              </a:cubicBezTo>
                              <a:cubicBezTo>
                                <a:pt x="1985" y="1372"/>
                                <a:pt x="1979" y="1370"/>
                                <a:pt x="1980" y="1361"/>
                              </a:cubicBezTo>
                              <a:cubicBezTo>
                                <a:pt x="2002" y="1222"/>
                                <a:pt x="2002" y="1222"/>
                                <a:pt x="2002" y="1222"/>
                              </a:cubicBezTo>
                              <a:cubicBezTo>
                                <a:pt x="1982" y="1222"/>
                                <a:pt x="1982" y="1222"/>
                                <a:pt x="1982" y="1222"/>
                              </a:cubicBezTo>
                              <a:cubicBezTo>
                                <a:pt x="1961" y="1357"/>
                                <a:pt x="1961" y="1357"/>
                                <a:pt x="1961" y="1357"/>
                              </a:cubicBezTo>
                              <a:cubicBezTo>
                                <a:pt x="1957" y="1384"/>
                                <a:pt x="1977" y="1391"/>
                                <a:pt x="1990" y="1391"/>
                              </a:cubicBezTo>
                              <a:close/>
                              <a:moveTo>
                                <a:pt x="1798" y="1291"/>
                              </a:moveTo>
                              <a:cubicBezTo>
                                <a:pt x="1798" y="1317"/>
                                <a:pt x="1798" y="1317"/>
                                <a:pt x="1798" y="1317"/>
                              </a:cubicBezTo>
                              <a:cubicBezTo>
                                <a:pt x="1808" y="1311"/>
                                <a:pt x="1824" y="1302"/>
                                <a:pt x="1846" y="1302"/>
                              </a:cubicBezTo>
                              <a:cubicBezTo>
                                <a:pt x="1884" y="1302"/>
                                <a:pt x="1915" y="1327"/>
                                <a:pt x="1915" y="1374"/>
                              </a:cubicBezTo>
                              <a:cubicBezTo>
                                <a:pt x="1915" y="1421"/>
                                <a:pt x="1884" y="1446"/>
                                <a:pt x="1846" y="1446"/>
                              </a:cubicBezTo>
                              <a:cubicBezTo>
                                <a:pt x="1808" y="1446"/>
                                <a:pt x="1777" y="1421"/>
                                <a:pt x="1777" y="1374"/>
                              </a:cubicBezTo>
                              <a:cubicBezTo>
                                <a:pt x="1777" y="1291"/>
                                <a:pt x="1777" y="1291"/>
                                <a:pt x="1777" y="1291"/>
                              </a:cubicBezTo>
                              <a:cubicBezTo>
                                <a:pt x="1777" y="1253"/>
                                <a:pt x="1801" y="1219"/>
                                <a:pt x="1850" y="1219"/>
                              </a:cubicBezTo>
                              <a:cubicBezTo>
                                <a:pt x="1869" y="1219"/>
                                <a:pt x="1886" y="1225"/>
                                <a:pt x="1898" y="1229"/>
                              </a:cubicBezTo>
                              <a:cubicBezTo>
                                <a:pt x="1893" y="1248"/>
                                <a:pt x="1893" y="1248"/>
                                <a:pt x="1893" y="1248"/>
                              </a:cubicBezTo>
                              <a:cubicBezTo>
                                <a:pt x="1882" y="1244"/>
                                <a:pt x="1867" y="1240"/>
                                <a:pt x="1850" y="1240"/>
                              </a:cubicBezTo>
                              <a:cubicBezTo>
                                <a:pt x="1811" y="1240"/>
                                <a:pt x="1798" y="1267"/>
                                <a:pt x="1798" y="1291"/>
                              </a:cubicBezTo>
                              <a:close/>
                              <a:moveTo>
                                <a:pt x="1798" y="1335"/>
                              </a:moveTo>
                              <a:cubicBezTo>
                                <a:pt x="1798" y="1375"/>
                                <a:pt x="1798" y="1375"/>
                                <a:pt x="1798" y="1375"/>
                              </a:cubicBezTo>
                              <a:cubicBezTo>
                                <a:pt x="1798" y="1403"/>
                                <a:pt x="1813" y="1426"/>
                                <a:pt x="1845" y="1426"/>
                              </a:cubicBezTo>
                              <a:cubicBezTo>
                                <a:pt x="1878" y="1426"/>
                                <a:pt x="1894" y="1403"/>
                                <a:pt x="1894" y="1374"/>
                              </a:cubicBezTo>
                              <a:cubicBezTo>
                                <a:pt x="1894" y="1374"/>
                                <a:pt x="1894" y="1374"/>
                                <a:pt x="1894" y="1374"/>
                              </a:cubicBezTo>
                              <a:cubicBezTo>
                                <a:pt x="1894" y="1344"/>
                                <a:pt x="1878" y="1320"/>
                                <a:pt x="1845" y="1320"/>
                              </a:cubicBezTo>
                              <a:cubicBezTo>
                                <a:pt x="1833" y="1320"/>
                                <a:pt x="1824" y="1323"/>
                                <a:pt x="1816" y="1326"/>
                              </a:cubicBezTo>
                              <a:cubicBezTo>
                                <a:pt x="1808" y="1329"/>
                                <a:pt x="1803" y="1332"/>
                                <a:pt x="1798" y="1335"/>
                              </a:cubicBezTo>
                              <a:close/>
                              <a:moveTo>
                                <a:pt x="2236" y="1291"/>
                              </a:moveTo>
                              <a:cubicBezTo>
                                <a:pt x="2236" y="1317"/>
                                <a:pt x="2236" y="1317"/>
                                <a:pt x="2236" y="1317"/>
                              </a:cubicBezTo>
                              <a:cubicBezTo>
                                <a:pt x="2246" y="1311"/>
                                <a:pt x="2262" y="1302"/>
                                <a:pt x="2284" y="1302"/>
                              </a:cubicBezTo>
                              <a:cubicBezTo>
                                <a:pt x="2323" y="1302"/>
                                <a:pt x="2353" y="1327"/>
                                <a:pt x="2353" y="1374"/>
                              </a:cubicBezTo>
                              <a:cubicBezTo>
                                <a:pt x="2353" y="1421"/>
                                <a:pt x="2322" y="1446"/>
                                <a:pt x="2285" y="1446"/>
                              </a:cubicBezTo>
                              <a:cubicBezTo>
                                <a:pt x="2247" y="1446"/>
                                <a:pt x="2216" y="1421"/>
                                <a:pt x="2216" y="1374"/>
                              </a:cubicBezTo>
                              <a:cubicBezTo>
                                <a:pt x="2216" y="1291"/>
                                <a:pt x="2216" y="1291"/>
                                <a:pt x="2216" y="1291"/>
                              </a:cubicBezTo>
                              <a:cubicBezTo>
                                <a:pt x="2216" y="1253"/>
                                <a:pt x="2240" y="1219"/>
                                <a:pt x="2288" y="1219"/>
                              </a:cubicBezTo>
                              <a:cubicBezTo>
                                <a:pt x="2308" y="1219"/>
                                <a:pt x="2325" y="1225"/>
                                <a:pt x="2336" y="1229"/>
                              </a:cubicBezTo>
                              <a:cubicBezTo>
                                <a:pt x="2332" y="1248"/>
                                <a:pt x="2332" y="1248"/>
                                <a:pt x="2332" y="1248"/>
                              </a:cubicBezTo>
                              <a:cubicBezTo>
                                <a:pt x="2321" y="1244"/>
                                <a:pt x="2305" y="1240"/>
                                <a:pt x="2288" y="1240"/>
                              </a:cubicBezTo>
                              <a:cubicBezTo>
                                <a:pt x="2249" y="1240"/>
                                <a:pt x="2236" y="1267"/>
                                <a:pt x="2236" y="1291"/>
                              </a:cubicBezTo>
                              <a:close/>
                              <a:moveTo>
                                <a:pt x="2236" y="1335"/>
                              </a:moveTo>
                              <a:cubicBezTo>
                                <a:pt x="2236" y="1375"/>
                                <a:pt x="2236" y="1375"/>
                                <a:pt x="2236" y="1375"/>
                              </a:cubicBezTo>
                              <a:cubicBezTo>
                                <a:pt x="2236" y="1403"/>
                                <a:pt x="2251" y="1426"/>
                                <a:pt x="2284" y="1426"/>
                              </a:cubicBezTo>
                              <a:cubicBezTo>
                                <a:pt x="2317" y="1426"/>
                                <a:pt x="2332" y="1403"/>
                                <a:pt x="2332" y="1374"/>
                              </a:cubicBezTo>
                              <a:cubicBezTo>
                                <a:pt x="2333" y="1374"/>
                                <a:pt x="2333" y="1374"/>
                                <a:pt x="2333" y="1374"/>
                              </a:cubicBezTo>
                              <a:cubicBezTo>
                                <a:pt x="2333" y="1344"/>
                                <a:pt x="2317" y="1320"/>
                                <a:pt x="2284" y="1320"/>
                              </a:cubicBezTo>
                              <a:cubicBezTo>
                                <a:pt x="2272" y="1320"/>
                                <a:pt x="2262" y="1323"/>
                                <a:pt x="2254" y="1326"/>
                              </a:cubicBezTo>
                              <a:cubicBezTo>
                                <a:pt x="2247" y="1329"/>
                                <a:pt x="2241" y="1332"/>
                                <a:pt x="2236" y="1335"/>
                              </a:cubicBezTo>
                              <a:close/>
                              <a:moveTo>
                                <a:pt x="1172" y="1222"/>
                              </a:moveTo>
                              <a:cubicBezTo>
                                <a:pt x="1151" y="1357"/>
                                <a:pt x="1151" y="1357"/>
                                <a:pt x="1151" y="1357"/>
                              </a:cubicBezTo>
                              <a:cubicBezTo>
                                <a:pt x="1147" y="1384"/>
                                <a:pt x="1167" y="1391"/>
                                <a:pt x="1180" y="1391"/>
                              </a:cubicBezTo>
                              <a:cubicBezTo>
                                <a:pt x="1237" y="1391"/>
                                <a:pt x="1237" y="1391"/>
                                <a:pt x="1237" y="1391"/>
                              </a:cubicBezTo>
                              <a:cubicBezTo>
                                <a:pt x="1237" y="1443"/>
                                <a:pt x="1237" y="1443"/>
                                <a:pt x="1237" y="1443"/>
                              </a:cubicBezTo>
                              <a:cubicBezTo>
                                <a:pt x="1257" y="1443"/>
                                <a:pt x="1257" y="1443"/>
                                <a:pt x="1257" y="1443"/>
                              </a:cubicBezTo>
                              <a:cubicBezTo>
                                <a:pt x="1257" y="1391"/>
                                <a:pt x="1257" y="1391"/>
                                <a:pt x="1257" y="1391"/>
                              </a:cubicBezTo>
                              <a:cubicBezTo>
                                <a:pt x="1297" y="1391"/>
                                <a:pt x="1297" y="1391"/>
                                <a:pt x="1297" y="1391"/>
                              </a:cubicBezTo>
                              <a:cubicBezTo>
                                <a:pt x="1301" y="1372"/>
                                <a:pt x="1301" y="1372"/>
                                <a:pt x="1301" y="1372"/>
                              </a:cubicBezTo>
                              <a:cubicBezTo>
                                <a:pt x="1257" y="1372"/>
                                <a:pt x="1257" y="1372"/>
                                <a:pt x="1257" y="1372"/>
                              </a:cubicBezTo>
                              <a:cubicBezTo>
                                <a:pt x="1257" y="1266"/>
                                <a:pt x="1257" y="1266"/>
                                <a:pt x="1257" y="1266"/>
                              </a:cubicBezTo>
                              <a:cubicBezTo>
                                <a:pt x="1237" y="1263"/>
                                <a:pt x="1237" y="1263"/>
                                <a:pt x="1237" y="1263"/>
                              </a:cubicBezTo>
                              <a:cubicBezTo>
                                <a:pt x="1237" y="1372"/>
                                <a:pt x="1237" y="1372"/>
                                <a:pt x="1237" y="1372"/>
                              </a:cubicBezTo>
                              <a:cubicBezTo>
                                <a:pt x="1180" y="1372"/>
                                <a:pt x="1180" y="1372"/>
                                <a:pt x="1180" y="1372"/>
                              </a:cubicBezTo>
                              <a:cubicBezTo>
                                <a:pt x="1175" y="1372"/>
                                <a:pt x="1169" y="1370"/>
                                <a:pt x="1171" y="1361"/>
                              </a:cubicBezTo>
                              <a:cubicBezTo>
                                <a:pt x="1192" y="1222"/>
                                <a:pt x="1192" y="1222"/>
                                <a:pt x="1192" y="1222"/>
                              </a:cubicBezTo>
                              <a:lnTo>
                                <a:pt x="1172" y="1222"/>
                              </a:lnTo>
                              <a:close/>
                              <a:moveTo>
                                <a:pt x="1376" y="1344"/>
                              </a:moveTo>
                              <a:cubicBezTo>
                                <a:pt x="1349" y="1363"/>
                                <a:pt x="1333" y="1389"/>
                                <a:pt x="1333" y="1423"/>
                              </a:cubicBezTo>
                              <a:cubicBezTo>
                                <a:pt x="1333" y="1443"/>
                                <a:pt x="1333" y="1443"/>
                                <a:pt x="1333" y="1443"/>
                              </a:cubicBezTo>
                              <a:cubicBezTo>
                                <a:pt x="1451" y="1443"/>
                                <a:pt x="1451" y="1443"/>
                                <a:pt x="1451" y="1443"/>
                              </a:cubicBezTo>
                              <a:cubicBezTo>
                                <a:pt x="1456" y="1438"/>
                                <a:pt x="1456" y="1438"/>
                                <a:pt x="1456" y="1438"/>
                              </a:cubicBezTo>
                              <a:cubicBezTo>
                                <a:pt x="1456" y="1423"/>
                                <a:pt x="1456" y="1423"/>
                                <a:pt x="1456" y="1423"/>
                              </a:cubicBezTo>
                              <a:cubicBezTo>
                                <a:pt x="1354" y="1423"/>
                                <a:pt x="1354" y="1423"/>
                                <a:pt x="1354" y="1423"/>
                              </a:cubicBezTo>
                              <a:cubicBezTo>
                                <a:pt x="1354" y="1343"/>
                                <a:pt x="1455" y="1349"/>
                                <a:pt x="1455" y="1277"/>
                              </a:cubicBezTo>
                              <a:cubicBezTo>
                                <a:pt x="1455" y="1241"/>
                                <a:pt x="1423" y="1219"/>
                                <a:pt x="1390" y="1219"/>
                              </a:cubicBezTo>
                              <a:cubicBezTo>
                                <a:pt x="1371" y="1219"/>
                                <a:pt x="1356" y="1225"/>
                                <a:pt x="1338" y="1232"/>
                              </a:cubicBezTo>
                              <a:cubicBezTo>
                                <a:pt x="1345" y="1250"/>
                                <a:pt x="1345" y="1250"/>
                                <a:pt x="1345" y="1250"/>
                              </a:cubicBezTo>
                              <a:cubicBezTo>
                                <a:pt x="1360" y="1244"/>
                                <a:pt x="1373" y="1239"/>
                                <a:pt x="1390" y="1239"/>
                              </a:cubicBezTo>
                              <a:cubicBezTo>
                                <a:pt x="1413" y="1239"/>
                                <a:pt x="1435" y="1251"/>
                                <a:pt x="1435" y="1277"/>
                              </a:cubicBezTo>
                              <a:cubicBezTo>
                                <a:pt x="1435" y="1290"/>
                                <a:pt x="1431" y="1298"/>
                                <a:pt x="1422" y="1308"/>
                              </a:cubicBezTo>
                              <a:cubicBezTo>
                                <a:pt x="1409" y="1322"/>
                                <a:pt x="1392" y="1332"/>
                                <a:pt x="1376" y="1344"/>
                              </a:cubicBezTo>
                              <a:close/>
                              <a:moveTo>
                                <a:pt x="1576" y="1426"/>
                              </a:moveTo>
                              <a:cubicBezTo>
                                <a:pt x="1560" y="1426"/>
                                <a:pt x="1549" y="1424"/>
                                <a:pt x="1532" y="1418"/>
                              </a:cubicBezTo>
                              <a:cubicBezTo>
                                <a:pt x="1527" y="1436"/>
                                <a:pt x="1527" y="1436"/>
                                <a:pt x="1527" y="1436"/>
                              </a:cubicBezTo>
                              <a:cubicBezTo>
                                <a:pt x="1540" y="1442"/>
                                <a:pt x="1558" y="1446"/>
                                <a:pt x="1576" y="1446"/>
                              </a:cubicBezTo>
                              <a:cubicBezTo>
                                <a:pt x="1624" y="1446"/>
                                <a:pt x="1649" y="1416"/>
                                <a:pt x="1649" y="1382"/>
                              </a:cubicBezTo>
                              <a:cubicBezTo>
                                <a:pt x="1649" y="1356"/>
                                <a:pt x="1634" y="1336"/>
                                <a:pt x="1610" y="1325"/>
                              </a:cubicBezTo>
                              <a:cubicBezTo>
                                <a:pt x="1610" y="1324"/>
                                <a:pt x="1610" y="1324"/>
                                <a:pt x="1610" y="1324"/>
                              </a:cubicBezTo>
                              <a:cubicBezTo>
                                <a:pt x="1634" y="1313"/>
                                <a:pt x="1643" y="1293"/>
                                <a:pt x="1643" y="1277"/>
                              </a:cubicBezTo>
                              <a:cubicBezTo>
                                <a:pt x="1643" y="1241"/>
                                <a:pt x="1615" y="1219"/>
                                <a:pt x="1577" y="1219"/>
                              </a:cubicBezTo>
                              <a:cubicBezTo>
                                <a:pt x="1559" y="1219"/>
                                <a:pt x="1544" y="1224"/>
                                <a:pt x="1530" y="1229"/>
                              </a:cubicBezTo>
                              <a:cubicBezTo>
                                <a:pt x="1537" y="1248"/>
                                <a:pt x="1537" y="1248"/>
                                <a:pt x="1537" y="1248"/>
                              </a:cubicBezTo>
                              <a:cubicBezTo>
                                <a:pt x="1550" y="1243"/>
                                <a:pt x="1563" y="1240"/>
                                <a:pt x="1577" y="1240"/>
                              </a:cubicBezTo>
                              <a:cubicBezTo>
                                <a:pt x="1607" y="1240"/>
                                <a:pt x="1622" y="1255"/>
                                <a:pt x="1622" y="1277"/>
                              </a:cubicBezTo>
                              <a:cubicBezTo>
                                <a:pt x="1622" y="1301"/>
                                <a:pt x="1602" y="1316"/>
                                <a:pt x="1574" y="1316"/>
                              </a:cubicBezTo>
                              <a:cubicBezTo>
                                <a:pt x="1562" y="1316"/>
                                <a:pt x="1562" y="1316"/>
                                <a:pt x="1562" y="1316"/>
                              </a:cubicBezTo>
                              <a:cubicBezTo>
                                <a:pt x="1562" y="1334"/>
                                <a:pt x="1562" y="1334"/>
                                <a:pt x="1562" y="1334"/>
                              </a:cubicBezTo>
                              <a:cubicBezTo>
                                <a:pt x="1577" y="1334"/>
                                <a:pt x="1577" y="1334"/>
                                <a:pt x="1577" y="1334"/>
                              </a:cubicBezTo>
                              <a:cubicBezTo>
                                <a:pt x="1602" y="1334"/>
                                <a:pt x="1628" y="1348"/>
                                <a:pt x="1628" y="1382"/>
                              </a:cubicBezTo>
                              <a:cubicBezTo>
                                <a:pt x="1628" y="1408"/>
                                <a:pt x="1608" y="1426"/>
                                <a:pt x="1576" y="1426"/>
                              </a:cubicBezTo>
                              <a:close/>
                              <a:moveTo>
                                <a:pt x="781" y="1381"/>
                              </a:moveTo>
                              <a:cubicBezTo>
                                <a:pt x="781" y="1353"/>
                                <a:pt x="794" y="1336"/>
                                <a:pt x="815" y="1327"/>
                              </a:cubicBezTo>
                              <a:cubicBezTo>
                                <a:pt x="799" y="1316"/>
                                <a:pt x="788" y="1300"/>
                                <a:pt x="788" y="1278"/>
                              </a:cubicBezTo>
                              <a:cubicBezTo>
                                <a:pt x="788" y="1240"/>
                                <a:pt x="819" y="1219"/>
                                <a:pt x="851" y="1219"/>
                              </a:cubicBezTo>
                              <a:cubicBezTo>
                                <a:pt x="884" y="1219"/>
                                <a:pt x="915" y="1240"/>
                                <a:pt x="915" y="1278"/>
                              </a:cubicBezTo>
                              <a:cubicBezTo>
                                <a:pt x="915" y="1300"/>
                                <a:pt x="904" y="1316"/>
                                <a:pt x="887" y="1326"/>
                              </a:cubicBezTo>
                              <a:cubicBezTo>
                                <a:pt x="908" y="1336"/>
                                <a:pt x="922" y="1353"/>
                                <a:pt x="922" y="1381"/>
                              </a:cubicBezTo>
                              <a:cubicBezTo>
                                <a:pt x="922" y="1426"/>
                                <a:pt x="886" y="1446"/>
                                <a:pt x="851" y="1446"/>
                              </a:cubicBezTo>
                              <a:cubicBezTo>
                                <a:pt x="817" y="1446"/>
                                <a:pt x="781" y="1426"/>
                                <a:pt x="781" y="1381"/>
                              </a:cubicBezTo>
                              <a:close/>
                              <a:moveTo>
                                <a:pt x="851" y="1319"/>
                              </a:moveTo>
                              <a:cubicBezTo>
                                <a:pt x="871" y="1319"/>
                                <a:pt x="894" y="1304"/>
                                <a:pt x="894" y="1278"/>
                              </a:cubicBezTo>
                              <a:cubicBezTo>
                                <a:pt x="894" y="1278"/>
                                <a:pt x="894" y="1278"/>
                                <a:pt x="894" y="1278"/>
                              </a:cubicBezTo>
                              <a:cubicBezTo>
                                <a:pt x="894" y="1253"/>
                                <a:pt x="873" y="1240"/>
                                <a:pt x="851" y="1240"/>
                              </a:cubicBezTo>
                              <a:cubicBezTo>
                                <a:pt x="829" y="1240"/>
                                <a:pt x="808" y="1253"/>
                                <a:pt x="808" y="1278"/>
                              </a:cubicBezTo>
                              <a:cubicBezTo>
                                <a:pt x="808" y="1305"/>
                                <a:pt x="830" y="1319"/>
                                <a:pt x="851" y="1319"/>
                              </a:cubicBezTo>
                              <a:close/>
                              <a:moveTo>
                                <a:pt x="801" y="1381"/>
                              </a:moveTo>
                              <a:cubicBezTo>
                                <a:pt x="801" y="1411"/>
                                <a:pt x="827" y="1426"/>
                                <a:pt x="851" y="1426"/>
                              </a:cubicBezTo>
                              <a:cubicBezTo>
                                <a:pt x="875" y="1426"/>
                                <a:pt x="901" y="1411"/>
                                <a:pt x="901" y="1381"/>
                              </a:cubicBezTo>
                              <a:cubicBezTo>
                                <a:pt x="901" y="1351"/>
                                <a:pt x="876" y="1337"/>
                                <a:pt x="851" y="1337"/>
                              </a:cubicBezTo>
                              <a:cubicBezTo>
                                <a:pt x="827" y="1337"/>
                                <a:pt x="801" y="1351"/>
                                <a:pt x="801" y="1381"/>
                              </a:cubicBezTo>
                              <a:close/>
                              <a:moveTo>
                                <a:pt x="360" y="1214"/>
                              </a:moveTo>
                              <a:cubicBezTo>
                                <a:pt x="360" y="1196"/>
                                <a:pt x="360" y="1196"/>
                                <a:pt x="360" y="1196"/>
                              </a:cubicBezTo>
                              <a:cubicBezTo>
                                <a:pt x="330" y="1196"/>
                                <a:pt x="303" y="1210"/>
                                <a:pt x="303" y="1256"/>
                              </a:cubicBezTo>
                              <a:cubicBezTo>
                                <a:pt x="303" y="1442"/>
                                <a:pt x="303" y="1442"/>
                                <a:pt x="303" y="1442"/>
                              </a:cubicBezTo>
                              <a:cubicBezTo>
                                <a:pt x="303" y="1488"/>
                                <a:pt x="330" y="1503"/>
                                <a:pt x="360" y="1503"/>
                              </a:cubicBezTo>
                              <a:cubicBezTo>
                                <a:pt x="360" y="1485"/>
                                <a:pt x="360" y="1485"/>
                                <a:pt x="360" y="1485"/>
                              </a:cubicBezTo>
                              <a:cubicBezTo>
                                <a:pt x="335" y="1485"/>
                                <a:pt x="322" y="1472"/>
                                <a:pt x="322" y="1442"/>
                              </a:cubicBezTo>
                              <a:cubicBezTo>
                                <a:pt x="322" y="1256"/>
                                <a:pt x="322" y="1256"/>
                                <a:pt x="322" y="1256"/>
                              </a:cubicBezTo>
                              <a:cubicBezTo>
                                <a:pt x="322" y="1226"/>
                                <a:pt x="335" y="1214"/>
                                <a:pt x="360" y="1214"/>
                              </a:cubicBezTo>
                              <a:close/>
                              <a:moveTo>
                                <a:pt x="2485" y="1391"/>
                              </a:moveTo>
                              <a:cubicBezTo>
                                <a:pt x="2485" y="1443"/>
                                <a:pt x="2485" y="1443"/>
                                <a:pt x="2485" y="1443"/>
                              </a:cubicBezTo>
                              <a:cubicBezTo>
                                <a:pt x="2505" y="1443"/>
                                <a:pt x="2505" y="1443"/>
                                <a:pt x="2505" y="1443"/>
                              </a:cubicBezTo>
                              <a:cubicBezTo>
                                <a:pt x="2505" y="1391"/>
                                <a:pt x="2505" y="1391"/>
                                <a:pt x="2505" y="1391"/>
                              </a:cubicBezTo>
                              <a:cubicBezTo>
                                <a:pt x="2545" y="1391"/>
                                <a:pt x="2545" y="1391"/>
                                <a:pt x="2545" y="1391"/>
                              </a:cubicBezTo>
                              <a:cubicBezTo>
                                <a:pt x="2549" y="1372"/>
                                <a:pt x="2549" y="1372"/>
                                <a:pt x="2549" y="1372"/>
                              </a:cubicBezTo>
                              <a:cubicBezTo>
                                <a:pt x="2505" y="1372"/>
                                <a:pt x="2505" y="1372"/>
                                <a:pt x="2505" y="1372"/>
                              </a:cubicBezTo>
                              <a:cubicBezTo>
                                <a:pt x="2505" y="1266"/>
                                <a:pt x="2505" y="1266"/>
                                <a:pt x="2505" y="1266"/>
                              </a:cubicBezTo>
                              <a:cubicBezTo>
                                <a:pt x="2485" y="1263"/>
                                <a:pt x="2485" y="1263"/>
                                <a:pt x="2485" y="1263"/>
                              </a:cubicBezTo>
                              <a:cubicBezTo>
                                <a:pt x="2485" y="1372"/>
                                <a:pt x="2485" y="1372"/>
                                <a:pt x="2485" y="1372"/>
                              </a:cubicBezTo>
                              <a:cubicBezTo>
                                <a:pt x="2428" y="1372"/>
                                <a:pt x="2428" y="1372"/>
                                <a:pt x="2428" y="1372"/>
                              </a:cubicBezTo>
                              <a:cubicBezTo>
                                <a:pt x="2423" y="1372"/>
                                <a:pt x="2417" y="1370"/>
                                <a:pt x="2419" y="1361"/>
                              </a:cubicBezTo>
                              <a:cubicBezTo>
                                <a:pt x="2440" y="1222"/>
                                <a:pt x="2440" y="1222"/>
                                <a:pt x="2440" y="1222"/>
                              </a:cubicBezTo>
                              <a:cubicBezTo>
                                <a:pt x="2420" y="1222"/>
                                <a:pt x="2420" y="1222"/>
                                <a:pt x="2420" y="1222"/>
                              </a:cubicBezTo>
                              <a:cubicBezTo>
                                <a:pt x="2399" y="1357"/>
                                <a:pt x="2399" y="1357"/>
                                <a:pt x="2399" y="1357"/>
                              </a:cubicBezTo>
                              <a:cubicBezTo>
                                <a:pt x="2395" y="1384"/>
                                <a:pt x="2415" y="1391"/>
                                <a:pt x="2428" y="1391"/>
                              </a:cubicBezTo>
                              <a:lnTo>
                                <a:pt x="2485" y="1391"/>
                              </a:lnTo>
                              <a:close/>
                              <a:moveTo>
                                <a:pt x="722" y="1382"/>
                              </a:moveTo>
                              <a:cubicBezTo>
                                <a:pt x="722" y="1356"/>
                                <a:pt x="707" y="1336"/>
                                <a:pt x="682" y="1325"/>
                              </a:cubicBezTo>
                              <a:cubicBezTo>
                                <a:pt x="682" y="1324"/>
                                <a:pt x="682" y="1324"/>
                                <a:pt x="682" y="1324"/>
                              </a:cubicBezTo>
                              <a:cubicBezTo>
                                <a:pt x="706" y="1313"/>
                                <a:pt x="716" y="1293"/>
                                <a:pt x="716" y="1277"/>
                              </a:cubicBezTo>
                              <a:cubicBezTo>
                                <a:pt x="716" y="1241"/>
                                <a:pt x="688" y="1219"/>
                                <a:pt x="649" y="1219"/>
                              </a:cubicBezTo>
                              <a:cubicBezTo>
                                <a:pt x="631" y="1219"/>
                                <a:pt x="616" y="1224"/>
                                <a:pt x="603" y="1229"/>
                              </a:cubicBezTo>
                              <a:cubicBezTo>
                                <a:pt x="609" y="1248"/>
                                <a:pt x="609" y="1248"/>
                                <a:pt x="609" y="1248"/>
                              </a:cubicBezTo>
                              <a:cubicBezTo>
                                <a:pt x="622" y="1243"/>
                                <a:pt x="636" y="1240"/>
                                <a:pt x="649" y="1240"/>
                              </a:cubicBezTo>
                              <a:cubicBezTo>
                                <a:pt x="679" y="1240"/>
                                <a:pt x="694" y="1255"/>
                                <a:pt x="694" y="1277"/>
                              </a:cubicBezTo>
                              <a:cubicBezTo>
                                <a:pt x="694" y="1301"/>
                                <a:pt x="675" y="1316"/>
                                <a:pt x="646" y="1316"/>
                              </a:cubicBezTo>
                              <a:cubicBezTo>
                                <a:pt x="635" y="1316"/>
                                <a:pt x="635" y="1316"/>
                                <a:pt x="635" y="1316"/>
                              </a:cubicBezTo>
                              <a:cubicBezTo>
                                <a:pt x="635" y="1334"/>
                                <a:pt x="635" y="1334"/>
                                <a:pt x="635" y="1334"/>
                              </a:cubicBezTo>
                              <a:cubicBezTo>
                                <a:pt x="650" y="1334"/>
                                <a:pt x="650" y="1334"/>
                                <a:pt x="650" y="1334"/>
                              </a:cubicBezTo>
                              <a:cubicBezTo>
                                <a:pt x="675" y="1334"/>
                                <a:pt x="700" y="1348"/>
                                <a:pt x="700" y="1382"/>
                              </a:cubicBezTo>
                              <a:cubicBezTo>
                                <a:pt x="700" y="1408"/>
                                <a:pt x="681" y="1426"/>
                                <a:pt x="648" y="1426"/>
                              </a:cubicBezTo>
                              <a:cubicBezTo>
                                <a:pt x="632" y="1426"/>
                                <a:pt x="621" y="1424"/>
                                <a:pt x="604" y="1418"/>
                              </a:cubicBezTo>
                              <a:cubicBezTo>
                                <a:pt x="599" y="1436"/>
                                <a:pt x="599" y="1436"/>
                                <a:pt x="599" y="1436"/>
                              </a:cubicBezTo>
                              <a:cubicBezTo>
                                <a:pt x="612" y="1442"/>
                                <a:pt x="630" y="1446"/>
                                <a:pt x="648" y="1446"/>
                              </a:cubicBezTo>
                              <a:cubicBezTo>
                                <a:pt x="696" y="1446"/>
                                <a:pt x="722" y="1416"/>
                                <a:pt x="722" y="1382"/>
                              </a:cubicBezTo>
                              <a:close/>
                              <a:moveTo>
                                <a:pt x="407" y="1365"/>
                              </a:moveTo>
                              <a:cubicBezTo>
                                <a:pt x="407" y="1300"/>
                                <a:pt x="407" y="1300"/>
                                <a:pt x="407" y="1300"/>
                              </a:cubicBezTo>
                              <a:cubicBezTo>
                                <a:pt x="407" y="1253"/>
                                <a:pt x="434" y="1219"/>
                                <a:pt x="480" y="1219"/>
                              </a:cubicBezTo>
                              <a:cubicBezTo>
                                <a:pt x="526" y="1219"/>
                                <a:pt x="553" y="1255"/>
                                <a:pt x="553" y="1300"/>
                              </a:cubicBezTo>
                              <a:cubicBezTo>
                                <a:pt x="553" y="1365"/>
                                <a:pt x="553" y="1365"/>
                                <a:pt x="553" y="1365"/>
                              </a:cubicBezTo>
                              <a:cubicBezTo>
                                <a:pt x="553" y="1412"/>
                                <a:pt x="526" y="1446"/>
                                <a:pt x="480" y="1446"/>
                              </a:cubicBezTo>
                              <a:cubicBezTo>
                                <a:pt x="434" y="1446"/>
                                <a:pt x="407" y="1411"/>
                                <a:pt x="407" y="1365"/>
                              </a:cubicBezTo>
                              <a:close/>
                              <a:moveTo>
                                <a:pt x="428" y="1365"/>
                              </a:moveTo>
                              <a:cubicBezTo>
                                <a:pt x="428" y="1392"/>
                                <a:pt x="439" y="1426"/>
                                <a:pt x="480" y="1426"/>
                              </a:cubicBezTo>
                              <a:cubicBezTo>
                                <a:pt x="520" y="1426"/>
                                <a:pt x="532" y="1392"/>
                                <a:pt x="532" y="1365"/>
                              </a:cubicBezTo>
                              <a:cubicBezTo>
                                <a:pt x="532" y="1300"/>
                                <a:pt x="532" y="1300"/>
                                <a:pt x="532" y="1300"/>
                              </a:cubicBezTo>
                              <a:cubicBezTo>
                                <a:pt x="532" y="1273"/>
                                <a:pt x="520" y="1240"/>
                                <a:pt x="480" y="1240"/>
                              </a:cubicBezTo>
                              <a:cubicBezTo>
                                <a:pt x="439" y="1240"/>
                                <a:pt x="428" y="1273"/>
                                <a:pt x="428" y="1300"/>
                              </a:cubicBezTo>
                              <a:lnTo>
                                <a:pt x="428" y="1365"/>
                              </a:lnTo>
                              <a:close/>
                              <a:moveTo>
                                <a:pt x="53" y="1858"/>
                              </a:moveTo>
                              <a:cubicBezTo>
                                <a:pt x="53" y="1826"/>
                                <a:pt x="53" y="1826"/>
                                <a:pt x="53" y="1826"/>
                              </a:cubicBezTo>
                              <a:cubicBezTo>
                                <a:pt x="138" y="1826"/>
                                <a:pt x="138" y="1826"/>
                                <a:pt x="138" y="1826"/>
                              </a:cubicBezTo>
                              <a:cubicBezTo>
                                <a:pt x="138" y="1788"/>
                                <a:pt x="138" y="1788"/>
                                <a:pt x="138" y="1788"/>
                              </a:cubicBezTo>
                              <a:cubicBezTo>
                                <a:pt x="53" y="1788"/>
                                <a:pt x="53" y="1788"/>
                                <a:pt x="53" y="1788"/>
                              </a:cubicBezTo>
                              <a:cubicBezTo>
                                <a:pt x="53" y="1761"/>
                                <a:pt x="53" y="1761"/>
                                <a:pt x="53" y="1761"/>
                              </a:cubicBezTo>
                              <a:cubicBezTo>
                                <a:pt x="53" y="1744"/>
                                <a:pt x="56" y="1733"/>
                                <a:pt x="78" y="1733"/>
                              </a:cubicBezTo>
                              <a:cubicBezTo>
                                <a:pt x="142" y="1733"/>
                                <a:pt x="142" y="1733"/>
                                <a:pt x="142" y="1733"/>
                              </a:cubicBezTo>
                              <a:cubicBezTo>
                                <a:pt x="142" y="1696"/>
                                <a:pt x="142" y="1696"/>
                                <a:pt x="142" y="1696"/>
                              </a:cubicBezTo>
                              <a:cubicBezTo>
                                <a:pt x="78" y="1696"/>
                                <a:pt x="78" y="1696"/>
                                <a:pt x="78" y="1696"/>
                              </a:cubicBezTo>
                              <a:cubicBezTo>
                                <a:pt x="35" y="1696"/>
                                <a:pt x="12" y="1720"/>
                                <a:pt x="12" y="1758"/>
                              </a:cubicBezTo>
                              <a:cubicBezTo>
                                <a:pt x="12" y="1862"/>
                                <a:pt x="12" y="1862"/>
                                <a:pt x="12" y="1862"/>
                              </a:cubicBezTo>
                              <a:cubicBezTo>
                                <a:pt x="12" y="1899"/>
                                <a:pt x="36" y="1923"/>
                                <a:pt x="78" y="1923"/>
                              </a:cubicBezTo>
                              <a:cubicBezTo>
                                <a:pt x="139" y="1923"/>
                                <a:pt x="139" y="1923"/>
                                <a:pt x="139" y="1923"/>
                              </a:cubicBezTo>
                              <a:cubicBezTo>
                                <a:pt x="143" y="1918"/>
                                <a:pt x="143" y="1918"/>
                                <a:pt x="143" y="1918"/>
                              </a:cubicBezTo>
                              <a:cubicBezTo>
                                <a:pt x="143" y="1886"/>
                                <a:pt x="143" y="1886"/>
                                <a:pt x="143" y="1886"/>
                              </a:cubicBezTo>
                              <a:cubicBezTo>
                                <a:pt x="78" y="1886"/>
                                <a:pt x="78" y="1886"/>
                                <a:pt x="78" y="1886"/>
                              </a:cubicBezTo>
                              <a:cubicBezTo>
                                <a:pt x="56" y="1886"/>
                                <a:pt x="53" y="1875"/>
                                <a:pt x="53" y="1858"/>
                              </a:cubicBezTo>
                              <a:close/>
                              <a:moveTo>
                                <a:pt x="1867" y="1773"/>
                              </a:moveTo>
                              <a:cubicBezTo>
                                <a:pt x="1869" y="1754"/>
                                <a:pt x="1869" y="1754"/>
                                <a:pt x="1869" y="1754"/>
                              </a:cubicBezTo>
                              <a:cubicBezTo>
                                <a:pt x="1865" y="1753"/>
                                <a:pt x="1859" y="1752"/>
                                <a:pt x="1853" y="1752"/>
                              </a:cubicBezTo>
                              <a:cubicBezTo>
                                <a:pt x="1837" y="1752"/>
                                <a:pt x="1820" y="1769"/>
                                <a:pt x="1814" y="1775"/>
                              </a:cubicBezTo>
                              <a:cubicBezTo>
                                <a:pt x="1812" y="1755"/>
                                <a:pt x="1812" y="1755"/>
                                <a:pt x="1812" y="1755"/>
                              </a:cubicBezTo>
                              <a:cubicBezTo>
                                <a:pt x="1796" y="1755"/>
                                <a:pt x="1796" y="1755"/>
                                <a:pt x="1796" y="1755"/>
                              </a:cubicBezTo>
                              <a:cubicBezTo>
                                <a:pt x="1796" y="1923"/>
                                <a:pt x="1796" y="1923"/>
                                <a:pt x="1796" y="1923"/>
                              </a:cubicBezTo>
                              <a:cubicBezTo>
                                <a:pt x="1811" y="1923"/>
                                <a:pt x="1811" y="1923"/>
                                <a:pt x="1811" y="1923"/>
                              </a:cubicBezTo>
                              <a:cubicBezTo>
                                <a:pt x="1816" y="1918"/>
                                <a:pt x="1816" y="1918"/>
                                <a:pt x="1816" y="1918"/>
                              </a:cubicBezTo>
                              <a:cubicBezTo>
                                <a:pt x="1816" y="1793"/>
                                <a:pt x="1816" y="1793"/>
                                <a:pt x="1816" y="1793"/>
                              </a:cubicBezTo>
                              <a:cubicBezTo>
                                <a:pt x="1822" y="1787"/>
                                <a:pt x="1837" y="1772"/>
                                <a:pt x="1853" y="1772"/>
                              </a:cubicBezTo>
                              <a:lnTo>
                                <a:pt x="1867" y="1773"/>
                              </a:lnTo>
                              <a:close/>
                              <a:moveTo>
                                <a:pt x="1399" y="1899"/>
                              </a:moveTo>
                              <a:cubicBezTo>
                                <a:pt x="1381" y="1903"/>
                                <a:pt x="1367" y="1906"/>
                                <a:pt x="1353" y="1906"/>
                              </a:cubicBezTo>
                              <a:cubicBezTo>
                                <a:pt x="1320" y="1906"/>
                                <a:pt x="1309" y="1880"/>
                                <a:pt x="1309" y="1858"/>
                              </a:cubicBezTo>
                              <a:cubicBezTo>
                                <a:pt x="1309" y="1820"/>
                                <a:pt x="1309" y="1820"/>
                                <a:pt x="1309" y="1820"/>
                              </a:cubicBezTo>
                              <a:cubicBezTo>
                                <a:pt x="1309" y="1798"/>
                                <a:pt x="1320" y="1772"/>
                                <a:pt x="1353" y="1772"/>
                              </a:cubicBezTo>
                              <a:cubicBezTo>
                                <a:pt x="1367" y="1772"/>
                                <a:pt x="1379" y="1775"/>
                                <a:pt x="1397" y="1780"/>
                              </a:cubicBezTo>
                              <a:cubicBezTo>
                                <a:pt x="1402" y="1761"/>
                                <a:pt x="1402" y="1761"/>
                                <a:pt x="1402" y="1761"/>
                              </a:cubicBezTo>
                              <a:cubicBezTo>
                                <a:pt x="1388" y="1757"/>
                                <a:pt x="1370" y="1752"/>
                                <a:pt x="1353" y="1752"/>
                              </a:cubicBezTo>
                              <a:cubicBezTo>
                                <a:pt x="1311" y="1752"/>
                                <a:pt x="1288" y="1785"/>
                                <a:pt x="1288" y="1819"/>
                              </a:cubicBezTo>
                              <a:cubicBezTo>
                                <a:pt x="1288" y="1859"/>
                                <a:pt x="1288" y="1859"/>
                                <a:pt x="1288" y="1859"/>
                              </a:cubicBezTo>
                              <a:cubicBezTo>
                                <a:pt x="1288" y="1893"/>
                                <a:pt x="1311" y="1926"/>
                                <a:pt x="1353" y="1926"/>
                              </a:cubicBezTo>
                              <a:cubicBezTo>
                                <a:pt x="1370" y="1926"/>
                                <a:pt x="1389" y="1921"/>
                                <a:pt x="1403" y="1917"/>
                              </a:cubicBezTo>
                              <a:lnTo>
                                <a:pt x="1399" y="1899"/>
                              </a:lnTo>
                              <a:close/>
                              <a:moveTo>
                                <a:pt x="1241" y="1916"/>
                              </a:moveTo>
                              <a:cubicBezTo>
                                <a:pt x="1232" y="1919"/>
                                <a:pt x="1208" y="1926"/>
                                <a:pt x="1186" y="1926"/>
                              </a:cubicBezTo>
                              <a:cubicBezTo>
                                <a:pt x="1144" y="1926"/>
                                <a:pt x="1121" y="1894"/>
                                <a:pt x="1121" y="1860"/>
                              </a:cubicBezTo>
                              <a:cubicBezTo>
                                <a:pt x="1121" y="1819"/>
                                <a:pt x="1121" y="1819"/>
                                <a:pt x="1121" y="1819"/>
                              </a:cubicBezTo>
                              <a:cubicBezTo>
                                <a:pt x="1121" y="1784"/>
                                <a:pt x="1145" y="1752"/>
                                <a:pt x="1185" y="1752"/>
                              </a:cubicBezTo>
                              <a:cubicBezTo>
                                <a:pt x="1225" y="1752"/>
                                <a:pt x="1248" y="1785"/>
                                <a:pt x="1248" y="1819"/>
                              </a:cubicBezTo>
                              <a:cubicBezTo>
                                <a:pt x="1248" y="1838"/>
                                <a:pt x="1248" y="1838"/>
                                <a:pt x="1248" y="1838"/>
                              </a:cubicBezTo>
                              <a:cubicBezTo>
                                <a:pt x="1243" y="1843"/>
                                <a:pt x="1243" y="1843"/>
                                <a:pt x="1243" y="1843"/>
                              </a:cubicBezTo>
                              <a:cubicBezTo>
                                <a:pt x="1141" y="1843"/>
                                <a:pt x="1141" y="1843"/>
                                <a:pt x="1141" y="1843"/>
                              </a:cubicBezTo>
                              <a:cubicBezTo>
                                <a:pt x="1141" y="1860"/>
                                <a:pt x="1141" y="1860"/>
                                <a:pt x="1141" y="1860"/>
                              </a:cubicBezTo>
                              <a:cubicBezTo>
                                <a:pt x="1141" y="1881"/>
                                <a:pt x="1154" y="1906"/>
                                <a:pt x="1186" y="1906"/>
                              </a:cubicBezTo>
                              <a:cubicBezTo>
                                <a:pt x="1204" y="1906"/>
                                <a:pt x="1227" y="1900"/>
                                <a:pt x="1236" y="1897"/>
                              </a:cubicBezTo>
                              <a:lnTo>
                                <a:pt x="1241" y="1916"/>
                              </a:lnTo>
                              <a:close/>
                              <a:moveTo>
                                <a:pt x="1141" y="1826"/>
                              </a:moveTo>
                              <a:cubicBezTo>
                                <a:pt x="1228" y="1826"/>
                                <a:pt x="1228" y="1826"/>
                                <a:pt x="1228" y="1826"/>
                              </a:cubicBezTo>
                              <a:cubicBezTo>
                                <a:pt x="1228" y="1819"/>
                                <a:pt x="1228" y="1819"/>
                                <a:pt x="1228" y="1819"/>
                              </a:cubicBezTo>
                              <a:cubicBezTo>
                                <a:pt x="1228" y="1798"/>
                                <a:pt x="1216" y="1772"/>
                                <a:pt x="1185" y="1772"/>
                              </a:cubicBezTo>
                              <a:cubicBezTo>
                                <a:pt x="1154" y="1772"/>
                                <a:pt x="1141" y="1797"/>
                                <a:pt x="1141" y="1820"/>
                              </a:cubicBezTo>
                              <a:lnTo>
                                <a:pt x="1141" y="1826"/>
                              </a:lnTo>
                              <a:close/>
                              <a:moveTo>
                                <a:pt x="1965" y="1926"/>
                              </a:moveTo>
                              <a:cubicBezTo>
                                <a:pt x="1924" y="1926"/>
                                <a:pt x="1899" y="1896"/>
                                <a:pt x="1899" y="1860"/>
                              </a:cubicBezTo>
                              <a:cubicBezTo>
                                <a:pt x="1899" y="1819"/>
                                <a:pt x="1899" y="1819"/>
                                <a:pt x="1899" y="1819"/>
                              </a:cubicBezTo>
                              <a:cubicBezTo>
                                <a:pt x="1899" y="1782"/>
                                <a:pt x="1924" y="1752"/>
                                <a:pt x="1965" y="1752"/>
                              </a:cubicBezTo>
                              <a:cubicBezTo>
                                <a:pt x="2006" y="1752"/>
                                <a:pt x="2031" y="1782"/>
                                <a:pt x="2031" y="1819"/>
                              </a:cubicBezTo>
                              <a:cubicBezTo>
                                <a:pt x="2031" y="1860"/>
                                <a:pt x="2031" y="1860"/>
                                <a:pt x="2031" y="1860"/>
                              </a:cubicBezTo>
                              <a:cubicBezTo>
                                <a:pt x="2031" y="1896"/>
                                <a:pt x="2006" y="1926"/>
                                <a:pt x="1965" y="1926"/>
                              </a:cubicBezTo>
                              <a:close/>
                              <a:moveTo>
                                <a:pt x="2011" y="1821"/>
                              </a:moveTo>
                              <a:cubicBezTo>
                                <a:pt x="2011" y="1794"/>
                                <a:pt x="1997" y="1772"/>
                                <a:pt x="1965" y="1772"/>
                              </a:cubicBezTo>
                              <a:cubicBezTo>
                                <a:pt x="1933" y="1772"/>
                                <a:pt x="1919" y="1794"/>
                                <a:pt x="1919" y="1821"/>
                              </a:cubicBezTo>
                              <a:cubicBezTo>
                                <a:pt x="1919" y="1857"/>
                                <a:pt x="1919" y="1857"/>
                                <a:pt x="1919" y="1857"/>
                              </a:cubicBezTo>
                              <a:cubicBezTo>
                                <a:pt x="1919" y="1884"/>
                                <a:pt x="1933" y="1906"/>
                                <a:pt x="1965" y="1906"/>
                              </a:cubicBezTo>
                              <a:cubicBezTo>
                                <a:pt x="1997" y="1906"/>
                                <a:pt x="2011" y="1884"/>
                                <a:pt x="2011" y="1857"/>
                              </a:cubicBezTo>
                              <a:lnTo>
                                <a:pt x="2011" y="1821"/>
                              </a:lnTo>
                              <a:close/>
                              <a:moveTo>
                                <a:pt x="1510" y="1926"/>
                              </a:moveTo>
                              <a:cubicBezTo>
                                <a:pt x="1469" y="1926"/>
                                <a:pt x="1444" y="1896"/>
                                <a:pt x="1444" y="1860"/>
                              </a:cubicBezTo>
                              <a:cubicBezTo>
                                <a:pt x="1444" y="1819"/>
                                <a:pt x="1444" y="1819"/>
                                <a:pt x="1444" y="1819"/>
                              </a:cubicBezTo>
                              <a:cubicBezTo>
                                <a:pt x="1444" y="1782"/>
                                <a:pt x="1469" y="1752"/>
                                <a:pt x="1509" y="1752"/>
                              </a:cubicBezTo>
                              <a:cubicBezTo>
                                <a:pt x="1550" y="1752"/>
                                <a:pt x="1576" y="1782"/>
                                <a:pt x="1576" y="1819"/>
                              </a:cubicBezTo>
                              <a:cubicBezTo>
                                <a:pt x="1576" y="1860"/>
                                <a:pt x="1576" y="1860"/>
                                <a:pt x="1576" y="1860"/>
                              </a:cubicBezTo>
                              <a:cubicBezTo>
                                <a:pt x="1576" y="1896"/>
                                <a:pt x="1551" y="1926"/>
                                <a:pt x="1510" y="1926"/>
                              </a:cubicBezTo>
                              <a:close/>
                              <a:moveTo>
                                <a:pt x="1556" y="1821"/>
                              </a:moveTo>
                              <a:cubicBezTo>
                                <a:pt x="1556" y="1794"/>
                                <a:pt x="1542" y="1772"/>
                                <a:pt x="1509" y="1772"/>
                              </a:cubicBezTo>
                              <a:cubicBezTo>
                                <a:pt x="1477" y="1772"/>
                                <a:pt x="1464" y="1794"/>
                                <a:pt x="1464" y="1821"/>
                              </a:cubicBezTo>
                              <a:cubicBezTo>
                                <a:pt x="1464" y="1857"/>
                                <a:pt x="1464" y="1857"/>
                                <a:pt x="1464" y="1857"/>
                              </a:cubicBezTo>
                              <a:cubicBezTo>
                                <a:pt x="1464" y="1884"/>
                                <a:pt x="1477" y="1906"/>
                                <a:pt x="1510" y="1906"/>
                              </a:cubicBezTo>
                              <a:cubicBezTo>
                                <a:pt x="1542" y="1906"/>
                                <a:pt x="1556" y="1884"/>
                                <a:pt x="1556" y="1857"/>
                              </a:cubicBezTo>
                              <a:lnTo>
                                <a:pt x="1556" y="1821"/>
                              </a:lnTo>
                              <a:close/>
                              <a:moveTo>
                                <a:pt x="1691" y="1983"/>
                              </a:moveTo>
                              <a:cubicBezTo>
                                <a:pt x="1653" y="1983"/>
                                <a:pt x="1653" y="1983"/>
                                <a:pt x="1653" y="1983"/>
                              </a:cubicBezTo>
                              <a:cubicBezTo>
                                <a:pt x="1650" y="1965"/>
                                <a:pt x="1650" y="1965"/>
                                <a:pt x="1650" y="1965"/>
                              </a:cubicBezTo>
                              <a:cubicBezTo>
                                <a:pt x="1692" y="1965"/>
                                <a:pt x="1692" y="1965"/>
                                <a:pt x="1692" y="1965"/>
                              </a:cubicBezTo>
                              <a:cubicBezTo>
                                <a:pt x="1713" y="1965"/>
                                <a:pt x="1726" y="1948"/>
                                <a:pt x="1726" y="1929"/>
                              </a:cubicBezTo>
                              <a:cubicBezTo>
                                <a:pt x="1726" y="1909"/>
                                <a:pt x="1726" y="1909"/>
                                <a:pt x="1726" y="1909"/>
                              </a:cubicBezTo>
                              <a:cubicBezTo>
                                <a:pt x="1712" y="1916"/>
                                <a:pt x="1696" y="1923"/>
                                <a:pt x="1680" y="1923"/>
                              </a:cubicBezTo>
                              <a:cubicBezTo>
                                <a:pt x="1642" y="1923"/>
                                <a:pt x="1619" y="1896"/>
                                <a:pt x="1619" y="1863"/>
                              </a:cubicBezTo>
                              <a:cubicBezTo>
                                <a:pt x="1619" y="1813"/>
                                <a:pt x="1619" y="1813"/>
                                <a:pt x="1619" y="1813"/>
                              </a:cubicBezTo>
                              <a:cubicBezTo>
                                <a:pt x="1619" y="1780"/>
                                <a:pt x="1642" y="1752"/>
                                <a:pt x="1680" y="1752"/>
                              </a:cubicBezTo>
                              <a:cubicBezTo>
                                <a:pt x="1696" y="1752"/>
                                <a:pt x="1714" y="1761"/>
                                <a:pt x="1728" y="1768"/>
                              </a:cubicBezTo>
                              <a:cubicBezTo>
                                <a:pt x="1731" y="1755"/>
                                <a:pt x="1731" y="1755"/>
                                <a:pt x="1731" y="1755"/>
                              </a:cubicBezTo>
                              <a:cubicBezTo>
                                <a:pt x="1746" y="1755"/>
                                <a:pt x="1746" y="1755"/>
                                <a:pt x="1746" y="1755"/>
                              </a:cubicBezTo>
                              <a:cubicBezTo>
                                <a:pt x="1746" y="1928"/>
                                <a:pt x="1746" y="1928"/>
                                <a:pt x="1746" y="1928"/>
                              </a:cubicBezTo>
                              <a:cubicBezTo>
                                <a:pt x="1746" y="1960"/>
                                <a:pt x="1724" y="1983"/>
                                <a:pt x="1691" y="1983"/>
                              </a:cubicBezTo>
                              <a:close/>
                              <a:moveTo>
                                <a:pt x="1726" y="1785"/>
                              </a:moveTo>
                              <a:cubicBezTo>
                                <a:pt x="1718" y="1781"/>
                                <a:pt x="1696" y="1772"/>
                                <a:pt x="1680" y="1772"/>
                              </a:cubicBezTo>
                              <a:cubicBezTo>
                                <a:pt x="1653" y="1772"/>
                                <a:pt x="1639" y="1790"/>
                                <a:pt x="1639" y="1817"/>
                              </a:cubicBezTo>
                              <a:cubicBezTo>
                                <a:pt x="1639" y="1858"/>
                                <a:pt x="1639" y="1858"/>
                                <a:pt x="1639" y="1858"/>
                              </a:cubicBezTo>
                              <a:cubicBezTo>
                                <a:pt x="1639" y="1886"/>
                                <a:pt x="1652" y="1904"/>
                                <a:pt x="1680" y="1904"/>
                              </a:cubicBezTo>
                              <a:cubicBezTo>
                                <a:pt x="1698" y="1904"/>
                                <a:pt x="1718" y="1895"/>
                                <a:pt x="1726" y="1891"/>
                              </a:cubicBezTo>
                              <a:lnTo>
                                <a:pt x="1726" y="1785"/>
                              </a:lnTo>
                              <a:close/>
                              <a:moveTo>
                                <a:pt x="2674" y="1898"/>
                              </a:moveTo>
                              <a:cubicBezTo>
                                <a:pt x="2674" y="1684"/>
                                <a:pt x="2674" y="1684"/>
                                <a:pt x="2674" y="1684"/>
                              </a:cubicBezTo>
                              <a:cubicBezTo>
                                <a:pt x="2654" y="1684"/>
                                <a:pt x="2654" y="1684"/>
                                <a:pt x="2654" y="1684"/>
                              </a:cubicBezTo>
                              <a:cubicBezTo>
                                <a:pt x="2654" y="1900"/>
                                <a:pt x="2654" y="1900"/>
                                <a:pt x="2654" y="1900"/>
                              </a:cubicBezTo>
                              <a:cubicBezTo>
                                <a:pt x="2654" y="1916"/>
                                <a:pt x="2665" y="1925"/>
                                <a:pt x="2680" y="1926"/>
                              </a:cubicBezTo>
                              <a:cubicBezTo>
                                <a:pt x="2684" y="1909"/>
                                <a:pt x="2684" y="1909"/>
                                <a:pt x="2684" y="1909"/>
                              </a:cubicBezTo>
                              <a:cubicBezTo>
                                <a:pt x="2677" y="1908"/>
                                <a:pt x="2674" y="1904"/>
                                <a:pt x="2674" y="1898"/>
                              </a:cubicBezTo>
                              <a:close/>
                              <a:moveTo>
                                <a:pt x="2586" y="1923"/>
                              </a:moveTo>
                              <a:cubicBezTo>
                                <a:pt x="2601" y="1923"/>
                                <a:pt x="2601" y="1923"/>
                                <a:pt x="2601" y="1923"/>
                              </a:cubicBezTo>
                              <a:cubicBezTo>
                                <a:pt x="2606" y="1918"/>
                                <a:pt x="2606" y="1918"/>
                                <a:pt x="2606" y="1918"/>
                              </a:cubicBezTo>
                              <a:cubicBezTo>
                                <a:pt x="2606" y="1812"/>
                                <a:pt x="2606" y="1812"/>
                                <a:pt x="2606" y="1812"/>
                              </a:cubicBezTo>
                              <a:cubicBezTo>
                                <a:pt x="2606" y="1778"/>
                                <a:pt x="2587" y="1752"/>
                                <a:pt x="2550" y="1752"/>
                              </a:cubicBezTo>
                              <a:cubicBezTo>
                                <a:pt x="2534" y="1752"/>
                                <a:pt x="2516" y="1761"/>
                                <a:pt x="2501" y="1768"/>
                              </a:cubicBezTo>
                              <a:cubicBezTo>
                                <a:pt x="2499" y="1755"/>
                                <a:pt x="2499" y="1755"/>
                                <a:pt x="2499" y="1755"/>
                              </a:cubicBezTo>
                              <a:cubicBezTo>
                                <a:pt x="2483" y="1755"/>
                                <a:pt x="2483" y="1755"/>
                                <a:pt x="2483" y="1755"/>
                              </a:cubicBezTo>
                              <a:cubicBezTo>
                                <a:pt x="2483" y="1923"/>
                                <a:pt x="2483" y="1923"/>
                                <a:pt x="2483" y="1923"/>
                              </a:cubicBezTo>
                              <a:cubicBezTo>
                                <a:pt x="2503" y="1923"/>
                                <a:pt x="2503" y="1923"/>
                                <a:pt x="2503" y="1923"/>
                              </a:cubicBezTo>
                              <a:cubicBezTo>
                                <a:pt x="2503" y="1785"/>
                                <a:pt x="2503" y="1785"/>
                                <a:pt x="2503" y="1785"/>
                              </a:cubicBezTo>
                              <a:cubicBezTo>
                                <a:pt x="2511" y="1781"/>
                                <a:pt x="2533" y="1772"/>
                                <a:pt x="2550" y="1772"/>
                              </a:cubicBezTo>
                              <a:cubicBezTo>
                                <a:pt x="2579" y="1772"/>
                                <a:pt x="2586" y="1793"/>
                                <a:pt x="2586" y="1816"/>
                              </a:cubicBezTo>
                              <a:lnTo>
                                <a:pt x="2586" y="1923"/>
                              </a:lnTo>
                              <a:close/>
                              <a:moveTo>
                                <a:pt x="608" y="1701"/>
                              </a:moveTo>
                              <a:cubicBezTo>
                                <a:pt x="613" y="1701"/>
                                <a:pt x="620" y="1702"/>
                                <a:pt x="628" y="1704"/>
                              </a:cubicBezTo>
                              <a:cubicBezTo>
                                <a:pt x="631" y="1685"/>
                                <a:pt x="631" y="1685"/>
                                <a:pt x="631" y="1685"/>
                              </a:cubicBezTo>
                              <a:cubicBezTo>
                                <a:pt x="622" y="1682"/>
                                <a:pt x="615" y="1682"/>
                                <a:pt x="607" y="1682"/>
                              </a:cubicBezTo>
                              <a:cubicBezTo>
                                <a:pt x="576" y="1682"/>
                                <a:pt x="559" y="1701"/>
                                <a:pt x="559" y="1732"/>
                              </a:cubicBezTo>
                              <a:cubicBezTo>
                                <a:pt x="559" y="1755"/>
                                <a:pt x="559" y="1755"/>
                                <a:pt x="559" y="1755"/>
                              </a:cubicBezTo>
                              <a:cubicBezTo>
                                <a:pt x="532" y="1755"/>
                                <a:pt x="532" y="1755"/>
                                <a:pt x="532" y="1755"/>
                              </a:cubicBezTo>
                              <a:cubicBezTo>
                                <a:pt x="532" y="1772"/>
                                <a:pt x="532" y="1772"/>
                                <a:pt x="532" y="1772"/>
                              </a:cubicBezTo>
                              <a:cubicBezTo>
                                <a:pt x="560" y="1774"/>
                                <a:pt x="560" y="1774"/>
                                <a:pt x="560" y="1774"/>
                              </a:cubicBezTo>
                              <a:cubicBezTo>
                                <a:pt x="560" y="1923"/>
                                <a:pt x="560" y="1923"/>
                                <a:pt x="560" y="1923"/>
                              </a:cubicBezTo>
                              <a:cubicBezTo>
                                <a:pt x="575" y="1923"/>
                                <a:pt x="575" y="1923"/>
                                <a:pt x="575" y="1923"/>
                              </a:cubicBezTo>
                              <a:cubicBezTo>
                                <a:pt x="580" y="1918"/>
                                <a:pt x="580" y="1918"/>
                                <a:pt x="580" y="1918"/>
                              </a:cubicBezTo>
                              <a:cubicBezTo>
                                <a:pt x="580" y="1773"/>
                                <a:pt x="580" y="1773"/>
                                <a:pt x="580" y="1773"/>
                              </a:cubicBezTo>
                              <a:cubicBezTo>
                                <a:pt x="624" y="1773"/>
                                <a:pt x="624" y="1773"/>
                                <a:pt x="624" y="1773"/>
                              </a:cubicBezTo>
                              <a:cubicBezTo>
                                <a:pt x="624" y="1755"/>
                                <a:pt x="624" y="1755"/>
                                <a:pt x="624" y="1755"/>
                              </a:cubicBezTo>
                              <a:cubicBezTo>
                                <a:pt x="580" y="1755"/>
                                <a:pt x="580" y="1755"/>
                                <a:pt x="580" y="1755"/>
                              </a:cubicBezTo>
                              <a:cubicBezTo>
                                <a:pt x="580" y="1734"/>
                                <a:pt x="580" y="1734"/>
                                <a:pt x="580" y="1734"/>
                              </a:cubicBezTo>
                              <a:cubicBezTo>
                                <a:pt x="580" y="1708"/>
                                <a:pt x="590" y="1701"/>
                                <a:pt x="608" y="1701"/>
                              </a:cubicBezTo>
                              <a:close/>
                              <a:moveTo>
                                <a:pt x="2348" y="1816"/>
                              </a:moveTo>
                              <a:cubicBezTo>
                                <a:pt x="2348" y="1923"/>
                                <a:pt x="2348" y="1923"/>
                                <a:pt x="2348" y="1923"/>
                              </a:cubicBezTo>
                              <a:cubicBezTo>
                                <a:pt x="2364" y="1923"/>
                                <a:pt x="2364" y="1923"/>
                                <a:pt x="2364" y="1923"/>
                              </a:cubicBezTo>
                              <a:cubicBezTo>
                                <a:pt x="2368" y="1918"/>
                                <a:pt x="2368" y="1918"/>
                                <a:pt x="2368" y="1918"/>
                              </a:cubicBezTo>
                              <a:cubicBezTo>
                                <a:pt x="2368" y="1812"/>
                                <a:pt x="2368" y="1812"/>
                                <a:pt x="2368" y="1812"/>
                              </a:cubicBezTo>
                              <a:cubicBezTo>
                                <a:pt x="2368" y="1778"/>
                                <a:pt x="2349" y="1752"/>
                                <a:pt x="2313" y="1752"/>
                              </a:cubicBezTo>
                              <a:cubicBezTo>
                                <a:pt x="2296" y="1752"/>
                                <a:pt x="2278" y="1761"/>
                                <a:pt x="2263" y="1768"/>
                              </a:cubicBezTo>
                              <a:cubicBezTo>
                                <a:pt x="2261" y="1755"/>
                                <a:pt x="2261" y="1755"/>
                                <a:pt x="2261" y="1755"/>
                              </a:cubicBezTo>
                              <a:cubicBezTo>
                                <a:pt x="2245" y="1755"/>
                                <a:pt x="2245" y="1755"/>
                                <a:pt x="2245" y="1755"/>
                              </a:cubicBezTo>
                              <a:cubicBezTo>
                                <a:pt x="2245" y="1923"/>
                                <a:pt x="2245" y="1923"/>
                                <a:pt x="2245" y="1923"/>
                              </a:cubicBezTo>
                              <a:cubicBezTo>
                                <a:pt x="2265" y="1923"/>
                                <a:pt x="2265" y="1923"/>
                                <a:pt x="2265" y="1923"/>
                              </a:cubicBezTo>
                              <a:cubicBezTo>
                                <a:pt x="2265" y="1785"/>
                                <a:pt x="2265" y="1785"/>
                                <a:pt x="2265" y="1785"/>
                              </a:cubicBezTo>
                              <a:cubicBezTo>
                                <a:pt x="2273" y="1781"/>
                                <a:pt x="2295" y="1772"/>
                                <a:pt x="2313" y="1772"/>
                              </a:cubicBezTo>
                              <a:cubicBezTo>
                                <a:pt x="2341" y="1772"/>
                                <a:pt x="2348" y="1793"/>
                                <a:pt x="2348" y="1816"/>
                              </a:cubicBezTo>
                              <a:close/>
                              <a:moveTo>
                                <a:pt x="2440" y="1910"/>
                              </a:moveTo>
                              <a:cubicBezTo>
                                <a:pt x="2440" y="1901"/>
                                <a:pt x="2432" y="1894"/>
                                <a:pt x="2424" y="1894"/>
                              </a:cubicBezTo>
                              <a:cubicBezTo>
                                <a:pt x="2415" y="1894"/>
                                <a:pt x="2408" y="1901"/>
                                <a:pt x="2408" y="1910"/>
                              </a:cubicBezTo>
                              <a:cubicBezTo>
                                <a:pt x="2408" y="1918"/>
                                <a:pt x="2415" y="1926"/>
                                <a:pt x="2424" y="1926"/>
                              </a:cubicBezTo>
                              <a:cubicBezTo>
                                <a:pt x="2432" y="1926"/>
                                <a:pt x="2440" y="1918"/>
                                <a:pt x="2440" y="1910"/>
                              </a:cubicBezTo>
                              <a:close/>
                              <a:moveTo>
                                <a:pt x="2193" y="1916"/>
                              </a:moveTo>
                              <a:cubicBezTo>
                                <a:pt x="2184" y="1919"/>
                                <a:pt x="2160" y="1926"/>
                                <a:pt x="2138" y="1926"/>
                              </a:cubicBezTo>
                              <a:cubicBezTo>
                                <a:pt x="2096" y="1926"/>
                                <a:pt x="2073" y="1894"/>
                                <a:pt x="2073" y="1860"/>
                              </a:cubicBezTo>
                              <a:cubicBezTo>
                                <a:pt x="2073" y="1819"/>
                                <a:pt x="2073" y="1819"/>
                                <a:pt x="2073" y="1819"/>
                              </a:cubicBezTo>
                              <a:cubicBezTo>
                                <a:pt x="2073" y="1784"/>
                                <a:pt x="2097" y="1752"/>
                                <a:pt x="2137" y="1752"/>
                              </a:cubicBezTo>
                              <a:cubicBezTo>
                                <a:pt x="2177" y="1752"/>
                                <a:pt x="2200" y="1785"/>
                                <a:pt x="2200" y="1819"/>
                              </a:cubicBezTo>
                              <a:cubicBezTo>
                                <a:pt x="2200" y="1838"/>
                                <a:pt x="2200" y="1838"/>
                                <a:pt x="2200" y="1838"/>
                              </a:cubicBezTo>
                              <a:cubicBezTo>
                                <a:pt x="2195" y="1843"/>
                                <a:pt x="2195" y="1843"/>
                                <a:pt x="2195" y="1843"/>
                              </a:cubicBezTo>
                              <a:cubicBezTo>
                                <a:pt x="2093" y="1843"/>
                                <a:pt x="2093" y="1843"/>
                                <a:pt x="2093" y="1843"/>
                              </a:cubicBezTo>
                              <a:cubicBezTo>
                                <a:pt x="2093" y="1860"/>
                                <a:pt x="2093" y="1860"/>
                                <a:pt x="2093" y="1860"/>
                              </a:cubicBezTo>
                              <a:cubicBezTo>
                                <a:pt x="2093" y="1881"/>
                                <a:pt x="2106" y="1906"/>
                                <a:pt x="2138" y="1906"/>
                              </a:cubicBezTo>
                              <a:cubicBezTo>
                                <a:pt x="2156" y="1906"/>
                                <a:pt x="2179" y="1900"/>
                                <a:pt x="2188" y="1897"/>
                              </a:cubicBezTo>
                              <a:lnTo>
                                <a:pt x="2193" y="1916"/>
                              </a:lnTo>
                              <a:close/>
                              <a:moveTo>
                                <a:pt x="2093" y="1826"/>
                              </a:moveTo>
                              <a:cubicBezTo>
                                <a:pt x="2180" y="1826"/>
                                <a:pt x="2180" y="1826"/>
                                <a:pt x="2180" y="1826"/>
                              </a:cubicBezTo>
                              <a:cubicBezTo>
                                <a:pt x="2180" y="1819"/>
                                <a:pt x="2180" y="1819"/>
                                <a:pt x="2180" y="1819"/>
                              </a:cubicBezTo>
                              <a:cubicBezTo>
                                <a:pt x="2180" y="1798"/>
                                <a:pt x="2168" y="1772"/>
                                <a:pt x="2137" y="1772"/>
                              </a:cubicBezTo>
                              <a:cubicBezTo>
                                <a:pt x="2106" y="1772"/>
                                <a:pt x="2093" y="1797"/>
                                <a:pt x="2093" y="1820"/>
                              </a:cubicBezTo>
                              <a:lnTo>
                                <a:pt x="2093" y="1826"/>
                              </a:lnTo>
                              <a:close/>
                              <a:moveTo>
                                <a:pt x="727" y="1926"/>
                              </a:moveTo>
                              <a:cubicBezTo>
                                <a:pt x="686" y="1926"/>
                                <a:pt x="661" y="1896"/>
                                <a:pt x="661" y="1860"/>
                              </a:cubicBezTo>
                              <a:cubicBezTo>
                                <a:pt x="661" y="1819"/>
                                <a:pt x="661" y="1819"/>
                                <a:pt x="661" y="1819"/>
                              </a:cubicBezTo>
                              <a:cubicBezTo>
                                <a:pt x="661" y="1782"/>
                                <a:pt x="686" y="1752"/>
                                <a:pt x="726" y="1752"/>
                              </a:cubicBezTo>
                              <a:cubicBezTo>
                                <a:pt x="768" y="1752"/>
                                <a:pt x="793" y="1782"/>
                                <a:pt x="793" y="1819"/>
                              </a:cubicBezTo>
                              <a:cubicBezTo>
                                <a:pt x="793" y="1860"/>
                                <a:pt x="793" y="1860"/>
                                <a:pt x="793" y="1860"/>
                              </a:cubicBezTo>
                              <a:cubicBezTo>
                                <a:pt x="793" y="1896"/>
                                <a:pt x="768" y="1926"/>
                                <a:pt x="727" y="1926"/>
                              </a:cubicBezTo>
                              <a:close/>
                              <a:moveTo>
                                <a:pt x="773" y="1821"/>
                              </a:moveTo>
                              <a:cubicBezTo>
                                <a:pt x="773" y="1794"/>
                                <a:pt x="759" y="1772"/>
                                <a:pt x="726" y="1772"/>
                              </a:cubicBezTo>
                              <a:cubicBezTo>
                                <a:pt x="694" y="1772"/>
                                <a:pt x="681" y="1794"/>
                                <a:pt x="681" y="1821"/>
                              </a:cubicBezTo>
                              <a:cubicBezTo>
                                <a:pt x="681" y="1857"/>
                                <a:pt x="681" y="1857"/>
                                <a:pt x="681" y="1857"/>
                              </a:cubicBezTo>
                              <a:cubicBezTo>
                                <a:pt x="681" y="1884"/>
                                <a:pt x="695" y="1906"/>
                                <a:pt x="727" y="1906"/>
                              </a:cubicBezTo>
                              <a:cubicBezTo>
                                <a:pt x="759" y="1906"/>
                                <a:pt x="773" y="1884"/>
                                <a:pt x="773" y="1857"/>
                              </a:cubicBezTo>
                              <a:lnTo>
                                <a:pt x="773" y="1821"/>
                              </a:lnTo>
                              <a:close/>
                              <a:moveTo>
                                <a:pt x="328" y="1701"/>
                              </a:moveTo>
                              <a:cubicBezTo>
                                <a:pt x="328" y="1693"/>
                                <a:pt x="321" y="1687"/>
                                <a:pt x="313" y="1687"/>
                              </a:cubicBezTo>
                              <a:cubicBezTo>
                                <a:pt x="305" y="1687"/>
                                <a:pt x="299" y="1693"/>
                                <a:pt x="299" y="1701"/>
                              </a:cubicBezTo>
                              <a:cubicBezTo>
                                <a:pt x="299" y="1709"/>
                                <a:pt x="305" y="1715"/>
                                <a:pt x="313" y="1715"/>
                              </a:cubicBezTo>
                              <a:cubicBezTo>
                                <a:pt x="321" y="1715"/>
                                <a:pt x="328" y="1709"/>
                                <a:pt x="328" y="1701"/>
                              </a:cubicBezTo>
                              <a:close/>
                              <a:moveTo>
                                <a:pt x="318" y="1923"/>
                              </a:moveTo>
                              <a:cubicBezTo>
                                <a:pt x="323" y="1918"/>
                                <a:pt x="323" y="1918"/>
                                <a:pt x="323" y="1918"/>
                              </a:cubicBezTo>
                              <a:cubicBezTo>
                                <a:pt x="323" y="1755"/>
                                <a:pt x="323" y="1755"/>
                                <a:pt x="323" y="1755"/>
                              </a:cubicBezTo>
                              <a:cubicBezTo>
                                <a:pt x="282" y="1755"/>
                                <a:pt x="282" y="1755"/>
                                <a:pt x="282" y="1755"/>
                              </a:cubicBezTo>
                              <a:cubicBezTo>
                                <a:pt x="282" y="1772"/>
                                <a:pt x="282" y="1772"/>
                                <a:pt x="282" y="1772"/>
                              </a:cubicBezTo>
                              <a:cubicBezTo>
                                <a:pt x="303" y="1774"/>
                                <a:pt x="303" y="1774"/>
                                <a:pt x="303" y="1774"/>
                              </a:cubicBezTo>
                              <a:cubicBezTo>
                                <a:pt x="303" y="1923"/>
                                <a:pt x="303" y="1923"/>
                                <a:pt x="303" y="1923"/>
                              </a:cubicBezTo>
                              <a:lnTo>
                                <a:pt x="318" y="1923"/>
                              </a:lnTo>
                              <a:close/>
                              <a:moveTo>
                                <a:pt x="442" y="1752"/>
                              </a:moveTo>
                              <a:cubicBezTo>
                                <a:pt x="426" y="1752"/>
                                <a:pt x="407" y="1761"/>
                                <a:pt x="393" y="1768"/>
                              </a:cubicBezTo>
                              <a:cubicBezTo>
                                <a:pt x="390" y="1755"/>
                                <a:pt x="390" y="1755"/>
                                <a:pt x="390" y="1755"/>
                              </a:cubicBezTo>
                              <a:cubicBezTo>
                                <a:pt x="375" y="1755"/>
                                <a:pt x="375" y="1755"/>
                                <a:pt x="375" y="1755"/>
                              </a:cubicBezTo>
                              <a:cubicBezTo>
                                <a:pt x="375" y="1923"/>
                                <a:pt x="375" y="1923"/>
                                <a:pt x="375" y="1923"/>
                              </a:cubicBezTo>
                              <a:cubicBezTo>
                                <a:pt x="395" y="1923"/>
                                <a:pt x="395" y="1923"/>
                                <a:pt x="395" y="1923"/>
                              </a:cubicBezTo>
                              <a:cubicBezTo>
                                <a:pt x="395" y="1785"/>
                                <a:pt x="395" y="1785"/>
                                <a:pt x="395" y="1785"/>
                              </a:cubicBezTo>
                              <a:cubicBezTo>
                                <a:pt x="403" y="1781"/>
                                <a:pt x="424" y="1772"/>
                                <a:pt x="442" y="1772"/>
                              </a:cubicBezTo>
                              <a:cubicBezTo>
                                <a:pt x="471" y="1772"/>
                                <a:pt x="478" y="1793"/>
                                <a:pt x="478" y="1816"/>
                              </a:cubicBezTo>
                              <a:cubicBezTo>
                                <a:pt x="478" y="1923"/>
                                <a:pt x="478" y="1923"/>
                                <a:pt x="478" y="1923"/>
                              </a:cubicBezTo>
                              <a:cubicBezTo>
                                <a:pt x="493" y="1923"/>
                                <a:pt x="493" y="1923"/>
                                <a:pt x="493" y="1923"/>
                              </a:cubicBezTo>
                              <a:cubicBezTo>
                                <a:pt x="498" y="1918"/>
                                <a:pt x="498" y="1918"/>
                                <a:pt x="498" y="1918"/>
                              </a:cubicBezTo>
                              <a:cubicBezTo>
                                <a:pt x="498" y="1812"/>
                                <a:pt x="498" y="1812"/>
                                <a:pt x="498" y="1812"/>
                              </a:cubicBezTo>
                              <a:cubicBezTo>
                                <a:pt x="498" y="1778"/>
                                <a:pt x="479" y="1752"/>
                                <a:pt x="442" y="1752"/>
                              </a:cubicBezTo>
                              <a:close/>
                              <a:moveTo>
                                <a:pt x="1068" y="1810"/>
                              </a:moveTo>
                              <a:cubicBezTo>
                                <a:pt x="1068" y="1833"/>
                                <a:pt x="1063" y="1853"/>
                                <a:pt x="1052" y="1871"/>
                              </a:cubicBezTo>
                              <a:cubicBezTo>
                                <a:pt x="991" y="1871"/>
                                <a:pt x="991" y="1871"/>
                                <a:pt x="991" y="1871"/>
                              </a:cubicBezTo>
                              <a:cubicBezTo>
                                <a:pt x="990" y="1863"/>
                                <a:pt x="990" y="1863"/>
                                <a:pt x="990" y="1863"/>
                              </a:cubicBezTo>
                              <a:cubicBezTo>
                                <a:pt x="981" y="1868"/>
                                <a:pt x="968" y="1873"/>
                                <a:pt x="955" y="1873"/>
                              </a:cubicBezTo>
                              <a:cubicBezTo>
                                <a:pt x="925" y="1873"/>
                                <a:pt x="907" y="1854"/>
                                <a:pt x="907" y="1824"/>
                              </a:cubicBezTo>
                              <a:cubicBezTo>
                                <a:pt x="907" y="1795"/>
                                <a:pt x="907" y="1795"/>
                                <a:pt x="907" y="1795"/>
                              </a:cubicBezTo>
                              <a:cubicBezTo>
                                <a:pt x="907" y="1764"/>
                                <a:pt x="925" y="1746"/>
                                <a:pt x="955" y="1746"/>
                              </a:cubicBezTo>
                              <a:cubicBezTo>
                                <a:pt x="966" y="1746"/>
                                <a:pt x="979" y="1750"/>
                                <a:pt x="987" y="1753"/>
                              </a:cubicBezTo>
                              <a:cubicBezTo>
                                <a:pt x="987" y="1748"/>
                                <a:pt x="987" y="1748"/>
                                <a:pt x="987" y="1748"/>
                              </a:cubicBezTo>
                              <a:cubicBezTo>
                                <a:pt x="1004" y="1748"/>
                                <a:pt x="1004" y="1748"/>
                                <a:pt x="1004" y="1748"/>
                              </a:cubicBezTo>
                              <a:cubicBezTo>
                                <a:pt x="1004" y="1856"/>
                                <a:pt x="1004" y="1856"/>
                                <a:pt x="1004" y="1856"/>
                              </a:cubicBezTo>
                              <a:cubicBezTo>
                                <a:pt x="1041" y="1856"/>
                                <a:pt x="1041" y="1856"/>
                                <a:pt x="1041" y="1856"/>
                              </a:cubicBezTo>
                              <a:cubicBezTo>
                                <a:pt x="1048" y="1843"/>
                                <a:pt x="1051" y="1828"/>
                                <a:pt x="1051" y="1810"/>
                              </a:cubicBezTo>
                              <a:cubicBezTo>
                                <a:pt x="1051" y="1749"/>
                                <a:pt x="1009" y="1713"/>
                                <a:pt x="957" y="1713"/>
                              </a:cubicBezTo>
                              <a:cubicBezTo>
                                <a:pt x="905" y="1713"/>
                                <a:pt x="863" y="1749"/>
                                <a:pt x="863" y="1810"/>
                              </a:cubicBezTo>
                              <a:cubicBezTo>
                                <a:pt x="863" y="1871"/>
                                <a:pt x="905" y="1907"/>
                                <a:pt x="957" y="1907"/>
                              </a:cubicBezTo>
                              <a:cubicBezTo>
                                <a:pt x="977" y="1907"/>
                                <a:pt x="995" y="1902"/>
                                <a:pt x="1000" y="1899"/>
                              </a:cubicBezTo>
                              <a:cubicBezTo>
                                <a:pt x="1003" y="1916"/>
                                <a:pt x="1003" y="1916"/>
                                <a:pt x="1003" y="1916"/>
                              </a:cubicBezTo>
                              <a:cubicBezTo>
                                <a:pt x="998" y="1918"/>
                                <a:pt x="978" y="1924"/>
                                <a:pt x="957" y="1924"/>
                              </a:cubicBezTo>
                              <a:cubicBezTo>
                                <a:pt x="896" y="1924"/>
                                <a:pt x="846" y="1879"/>
                                <a:pt x="846" y="1810"/>
                              </a:cubicBezTo>
                              <a:cubicBezTo>
                                <a:pt x="846" y="1741"/>
                                <a:pt x="896" y="1695"/>
                                <a:pt x="957" y="1695"/>
                              </a:cubicBezTo>
                              <a:cubicBezTo>
                                <a:pt x="1019" y="1695"/>
                                <a:pt x="1068" y="1741"/>
                                <a:pt x="1068" y="1810"/>
                              </a:cubicBezTo>
                              <a:close/>
                              <a:moveTo>
                                <a:pt x="987" y="1769"/>
                              </a:moveTo>
                              <a:cubicBezTo>
                                <a:pt x="977" y="1764"/>
                                <a:pt x="966" y="1762"/>
                                <a:pt x="955" y="1762"/>
                              </a:cubicBezTo>
                              <a:cubicBezTo>
                                <a:pt x="932" y="1762"/>
                                <a:pt x="924" y="1776"/>
                                <a:pt x="924" y="1795"/>
                              </a:cubicBezTo>
                              <a:cubicBezTo>
                                <a:pt x="924" y="1824"/>
                                <a:pt x="924" y="1824"/>
                                <a:pt x="924" y="1824"/>
                              </a:cubicBezTo>
                              <a:cubicBezTo>
                                <a:pt x="924" y="1842"/>
                                <a:pt x="932" y="1857"/>
                                <a:pt x="955" y="1857"/>
                              </a:cubicBezTo>
                              <a:cubicBezTo>
                                <a:pt x="965" y="1857"/>
                                <a:pt x="979" y="1854"/>
                                <a:pt x="987" y="1849"/>
                              </a:cubicBezTo>
                              <a:lnTo>
                                <a:pt x="987" y="1769"/>
                              </a:lnTo>
                              <a:close/>
                              <a:moveTo>
                                <a:pt x="10" y="2403"/>
                              </a:moveTo>
                              <a:cubicBezTo>
                                <a:pt x="46" y="2403"/>
                                <a:pt x="46" y="2403"/>
                                <a:pt x="46" y="2403"/>
                              </a:cubicBezTo>
                              <a:cubicBezTo>
                                <a:pt x="51" y="2398"/>
                                <a:pt x="51" y="2398"/>
                                <a:pt x="51" y="2398"/>
                              </a:cubicBezTo>
                              <a:cubicBezTo>
                                <a:pt x="51" y="2176"/>
                                <a:pt x="51" y="2176"/>
                                <a:pt x="51" y="2176"/>
                              </a:cubicBezTo>
                              <a:cubicBezTo>
                                <a:pt x="10" y="2176"/>
                                <a:pt x="10" y="2176"/>
                                <a:pt x="10" y="2176"/>
                              </a:cubicBezTo>
                              <a:lnTo>
                                <a:pt x="10" y="2403"/>
                              </a:lnTo>
                              <a:close/>
                              <a:moveTo>
                                <a:pt x="2482" y="2232"/>
                              </a:moveTo>
                              <a:cubicBezTo>
                                <a:pt x="2465" y="2232"/>
                                <a:pt x="2447" y="2241"/>
                                <a:pt x="2433" y="2248"/>
                              </a:cubicBezTo>
                              <a:cubicBezTo>
                                <a:pt x="2430" y="2235"/>
                                <a:pt x="2430" y="2235"/>
                                <a:pt x="2430" y="2235"/>
                              </a:cubicBezTo>
                              <a:cubicBezTo>
                                <a:pt x="2414" y="2235"/>
                                <a:pt x="2414" y="2235"/>
                                <a:pt x="2414" y="2235"/>
                              </a:cubicBezTo>
                              <a:cubicBezTo>
                                <a:pt x="2414" y="2403"/>
                                <a:pt x="2414" y="2403"/>
                                <a:pt x="2414" y="2403"/>
                              </a:cubicBezTo>
                              <a:cubicBezTo>
                                <a:pt x="2435" y="2403"/>
                                <a:pt x="2435" y="2403"/>
                                <a:pt x="2435" y="2403"/>
                              </a:cubicBezTo>
                              <a:cubicBezTo>
                                <a:pt x="2435" y="2265"/>
                                <a:pt x="2435" y="2265"/>
                                <a:pt x="2435" y="2265"/>
                              </a:cubicBezTo>
                              <a:cubicBezTo>
                                <a:pt x="2442" y="2261"/>
                                <a:pt x="2464" y="2252"/>
                                <a:pt x="2482" y="2252"/>
                              </a:cubicBezTo>
                              <a:cubicBezTo>
                                <a:pt x="2510" y="2252"/>
                                <a:pt x="2517" y="2273"/>
                                <a:pt x="2517" y="2296"/>
                              </a:cubicBezTo>
                              <a:cubicBezTo>
                                <a:pt x="2517" y="2403"/>
                                <a:pt x="2517" y="2403"/>
                                <a:pt x="2517" y="2403"/>
                              </a:cubicBezTo>
                              <a:cubicBezTo>
                                <a:pt x="2533" y="2403"/>
                                <a:pt x="2533" y="2403"/>
                                <a:pt x="2533" y="2403"/>
                              </a:cubicBezTo>
                              <a:cubicBezTo>
                                <a:pt x="2538" y="2398"/>
                                <a:pt x="2538" y="2398"/>
                                <a:pt x="2538" y="2398"/>
                              </a:cubicBezTo>
                              <a:cubicBezTo>
                                <a:pt x="2538" y="2292"/>
                                <a:pt x="2538" y="2292"/>
                                <a:pt x="2538" y="2292"/>
                              </a:cubicBezTo>
                              <a:cubicBezTo>
                                <a:pt x="2538" y="2258"/>
                                <a:pt x="2519" y="2232"/>
                                <a:pt x="2482" y="2232"/>
                              </a:cubicBezTo>
                              <a:close/>
                              <a:moveTo>
                                <a:pt x="998" y="2374"/>
                              </a:moveTo>
                              <a:cubicBezTo>
                                <a:pt x="990" y="2374"/>
                                <a:pt x="983" y="2381"/>
                                <a:pt x="983" y="2390"/>
                              </a:cubicBezTo>
                              <a:cubicBezTo>
                                <a:pt x="983" y="2398"/>
                                <a:pt x="990" y="2406"/>
                                <a:pt x="998" y="2406"/>
                              </a:cubicBezTo>
                              <a:cubicBezTo>
                                <a:pt x="1007" y="2406"/>
                                <a:pt x="1014" y="2398"/>
                                <a:pt x="1014" y="2390"/>
                              </a:cubicBezTo>
                              <a:cubicBezTo>
                                <a:pt x="1014" y="2381"/>
                                <a:pt x="1007" y="2374"/>
                                <a:pt x="998" y="2374"/>
                              </a:cubicBezTo>
                              <a:close/>
                              <a:moveTo>
                                <a:pt x="439" y="2357"/>
                              </a:moveTo>
                              <a:cubicBezTo>
                                <a:pt x="434" y="2378"/>
                                <a:pt x="434" y="2378"/>
                                <a:pt x="434" y="2378"/>
                              </a:cubicBezTo>
                              <a:cubicBezTo>
                                <a:pt x="429" y="2357"/>
                                <a:pt x="429" y="2357"/>
                                <a:pt x="429" y="2357"/>
                              </a:cubicBezTo>
                              <a:cubicBezTo>
                                <a:pt x="398" y="2248"/>
                                <a:pt x="398" y="2248"/>
                                <a:pt x="398" y="2248"/>
                              </a:cubicBezTo>
                              <a:cubicBezTo>
                                <a:pt x="370" y="2248"/>
                                <a:pt x="370" y="2248"/>
                                <a:pt x="370" y="2248"/>
                              </a:cubicBezTo>
                              <a:cubicBezTo>
                                <a:pt x="340" y="2357"/>
                                <a:pt x="340" y="2357"/>
                                <a:pt x="340" y="2357"/>
                              </a:cubicBezTo>
                              <a:cubicBezTo>
                                <a:pt x="335" y="2378"/>
                                <a:pt x="335" y="2378"/>
                                <a:pt x="335" y="2378"/>
                              </a:cubicBezTo>
                              <a:cubicBezTo>
                                <a:pt x="330" y="2357"/>
                                <a:pt x="330" y="2357"/>
                                <a:pt x="330" y="2357"/>
                              </a:cubicBezTo>
                              <a:cubicBezTo>
                                <a:pt x="301" y="2235"/>
                                <a:pt x="301" y="2235"/>
                                <a:pt x="301" y="2235"/>
                              </a:cubicBezTo>
                              <a:cubicBezTo>
                                <a:pt x="280" y="2235"/>
                                <a:pt x="280" y="2235"/>
                                <a:pt x="280" y="2235"/>
                              </a:cubicBezTo>
                              <a:cubicBezTo>
                                <a:pt x="321" y="2403"/>
                                <a:pt x="321" y="2403"/>
                                <a:pt x="321" y="2403"/>
                              </a:cubicBezTo>
                              <a:cubicBezTo>
                                <a:pt x="346" y="2403"/>
                                <a:pt x="346" y="2403"/>
                                <a:pt x="346" y="2403"/>
                              </a:cubicBezTo>
                              <a:cubicBezTo>
                                <a:pt x="377" y="2299"/>
                                <a:pt x="377" y="2299"/>
                                <a:pt x="377" y="2299"/>
                              </a:cubicBezTo>
                              <a:cubicBezTo>
                                <a:pt x="384" y="2270"/>
                                <a:pt x="384" y="2270"/>
                                <a:pt x="384" y="2270"/>
                              </a:cubicBezTo>
                              <a:cubicBezTo>
                                <a:pt x="391" y="2299"/>
                                <a:pt x="391" y="2299"/>
                                <a:pt x="391" y="2299"/>
                              </a:cubicBezTo>
                              <a:cubicBezTo>
                                <a:pt x="422" y="2403"/>
                                <a:pt x="422" y="2403"/>
                                <a:pt x="422" y="2403"/>
                              </a:cubicBezTo>
                              <a:cubicBezTo>
                                <a:pt x="448" y="2403"/>
                                <a:pt x="448" y="2403"/>
                                <a:pt x="448" y="2403"/>
                              </a:cubicBezTo>
                              <a:cubicBezTo>
                                <a:pt x="489" y="2235"/>
                                <a:pt x="489" y="2235"/>
                                <a:pt x="489" y="2235"/>
                              </a:cubicBezTo>
                              <a:cubicBezTo>
                                <a:pt x="469" y="2235"/>
                                <a:pt x="469" y="2235"/>
                                <a:pt x="469" y="2235"/>
                              </a:cubicBezTo>
                              <a:lnTo>
                                <a:pt x="439" y="2357"/>
                              </a:lnTo>
                              <a:close/>
                              <a:moveTo>
                                <a:pt x="1507" y="2299"/>
                              </a:moveTo>
                              <a:cubicBezTo>
                                <a:pt x="1507" y="2340"/>
                                <a:pt x="1507" y="2340"/>
                                <a:pt x="1507" y="2340"/>
                              </a:cubicBezTo>
                              <a:cubicBezTo>
                                <a:pt x="1507" y="2376"/>
                                <a:pt x="1482" y="2406"/>
                                <a:pt x="1441" y="2406"/>
                              </a:cubicBezTo>
                              <a:cubicBezTo>
                                <a:pt x="1400" y="2406"/>
                                <a:pt x="1375" y="2376"/>
                                <a:pt x="1375" y="2340"/>
                              </a:cubicBezTo>
                              <a:cubicBezTo>
                                <a:pt x="1375" y="2299"/>
                                <a:pt x="1375" y="2299"/>
                                <a:pt x="1375" y="2299"/>
                              </a:cubicBezTo>
                              <a:cubicBezTo>
                                <a:pt x="1375" y="2262"/>
                                <a:pt x="1400" y="2232"/>
                                <a:pt x="1441" y="2232"/>
                              </a:cubicBezTo>
                              <a:cubicBezTo>
                                <a:pt x="1482" y="2232"/>
                                <a:pt x="1507" y="2262"/>
                                <a:pt x="1507" y="2299"/>
                              </a:cubicBezTo>
                              <a:close/>
                              <a:moveTo>
                                <a:pt x="1487" y="2301"/>
                              </a:moveTo>
                              <a:cubicBezTo>
                                <a:pt x="1487" y="2274"/>
                                <a:pt x="1473" y="2252"/>
                                <a:pt x="1441" y="2252"/>
                              </a:cubicBezTo>
                              <a:cubicBezTo>
                                <a:pt x="1409" y="2252"/>
                                <a:pt x="1395" y="2274"/>
                                <a:pt x="1395" y="2301"/>
                              </a:cubicBezTo>
                              <a:cubicBezTo>
                                <a:pt x="1395" y="2337"/>
                                <a:pt x="1395" y="2337"/>
                                <a:pt x="1395" y="2337"/>
                              </a:cubicBezTo>
                              <a:cubicBezTo>
                                <a:pt x="1395" y="2364"/>
                                <a:pt x="1409" y="2386"/>
                                <a:pt x="1441" y="2386"/>
                              </a:cubicBezTo>
                              <a:cubicBezTo>
                                <a:pt x="1474" y="2386"/>
                                <a:pt x="1487" y="2364"/>
                                <a:pt x="1487" y="2337"/>
                              </a:cubicBezTo>
                              <a:lnTo>
                                <a:pt x="1487" y="2301"/>
                              </a:lnTo>
                              <a:close/>
                              <a:moveTo>
                                <a:pt x="1745" y="2255"/>
                              </a:moveTo>
                              <a:cubicBezTo>
                                <a:pt x="1743" y="2235"/>
                                <a:pt x="1743" y="2235"/>
                                <a:pt x="1743" y="2235"/>
                              </a:cubicBezTo>
                              <a:cubicBezTo>
                                <a:pt x="1727" y="2235"/>
                                <a:pt x="1727" y="2235"/>
                                <a:pt x="1727" y="2235"/>
                              </a:cubicBezTo>
                              <a:cubicBezTo>
                                <a:pt x="1727" y="2403"/>
                                <a:pt x="1727" y="2403"/>
                                <a:pt x="1727" y="2403"/>
                              </a:cubicBezTo>
                              <a:cubicBezTo>
                                <a:pt x="1742" y="2403"/>
                                <a:pt x="1742" y="2403"/>
                                <a:pt x="1742" y="2403"/>
                              </a:cubicBezTo>
                              <a:cubicBezTo>
                                <a:pt x="1747" y="2398"/>
                                <a:pt x="1747" y="2398"/>
                                <a:pt x="1747" y="2398"/>
                              </a:cubicBezTo>
                              <a:cubicBezTo>
                                <a:pt x="1747" y="2273"/>
                                <a:pt x="1747" y="2273"/>
                                <a:pt x="1747" y="2273"/>
                              </a:cubicBezTo>
                              <a:cubicBezTo>
                                <a:pt x="1754" y="2267"/>
                                <a:pt x="1768" y="2252"/>
                                <a:pt x="1785" y="2252"/>
                              </a:cubicBezTo>
                              <a:cubicBezTo>
                                <a:pt x="1798" y="2253"/>
                                <a:pt x="1798" y="2253"/>
                                <a:pt x="1798" y="2253"/>
                              </a:cubicBezTo>
                              <a:cubicBezTo>
                                <a:pt x="1801" y="2234"/>
                                <a:pt x="1801" y="2234"/>
                                <a:pt x="1801" y="2234"/>
                              </a:cubicBezTo>
                              <a:cubicBezTo>
                                <a:pt x="1797" y="2233"/>
                                <a:pt x="1791" y="2232"/>
                                <a:pt x="1785" y="2232"/>
                              </a:cubicBezTo>
                              <a:cubicBezTo>
                                <a:pt x="1769" y="2232"/>
                                <a:pt x="1751" y="2249"/>
                                <a:pt x="1745" y="2255"/>
                              </a:cubicBezTo>
                              <a:close/>
                              <a:moveTo>
                                <a:pt x="1180" y="2299"/>
                              </a:moveTo>
                              <a:cubicBezTo>
                                <a:pt x="1180" y="2318"/>
                                <a:pt x="1180" y="2318"/>
                                <a:pt x="1180" y="2318"/>
                              </a:cubicBezTo>
                              <a:cubicBezTo>
                                <a:pt x="1174" y="2323"/>
                                <a:pt x="1174" y="2323"/>
                                <a:pt x="1174" y="2323"/>
                              </a:cubicBezTo>
                              <a:cubicBezTo>
                                <a:pt x="1073" y="2323"/>
                                <a:pt x="1073" y="2323"/>
                                <a:pt x="1073" y="2323"/>
                              </a:cubicBezTo>
                              <a:cubicBezTo>
                                <a:pt x="1073" y="2340"/>
                                <a:pt x="1073" y="2340"/>
                                <a:pt x="1073" y="2340"/>
                              </a:cubicBezTo>
                              <a:cubicBezTo>
                                <a:pt x="1073" y="2361"/>
                                <a:pt x="1085" y="2386"/>
                                <a:pt x="1118" y="2386"/>
                              </a:cubicBezTo>
                              <a:cubicBezTo>
                                <a:pt x="1135" y="2386"/>
                                <a:pt x="1158" y="2380"/>
                                <a:pt x="1168" y="2377"/>
                              </a:cubicBezTo>
                              <a:cubicBezTo>
                                <a:pt x="1172" y="2396"/>
                                <a:pt x="1172" y="2396"/>
                                <a:pt x="1172" y="2396"/>
                              </a:cubicBezTo>
                              <a:cubicBezTo>
                                <a:pt x="1164" y="2399"/>
                                <a:pt x="1140" y="2406"/>
                                <a:pt x="1118" y="2406"/>
                              </a:cubicBezTo>
                              <a:cubicBezTo>
                                <a:pt x="1076" y="2406"/>
                                <a:pt x="1053" y="2374"/>
                                <a:pt x="1053" y="2340"/>
                              </a:cubicBezTo>
                              <a:cubicBezTo>
                                <a:pt x="1053" y="2299"/>
                                <a:pt x="1053" y="2299"/>
                                <a:pt x="1053" y="2299"/>
                              </a:cubicBezTo>
                              <a:cubicBezTo>
                                <a:pt x="1053" y="2264"/>
                                <a:pt x="1076" y="2232"/>
                                <a:pt x="1116" y="2232"/>
                              </a:cubicBezTo>
                              <a:cubicBezTo>
                                <a:pt x="1156" y="2232"/>
                                <a:pt x="1180" y="2265"/>
                                <a:pt x="1180" y="2299"/>
                              </a:cubicBezTo>
                              <a:close/>
                              <a:moveTo>
                                <a:pt x="1159" y="2299"/>
                              </a:moveTo>
                              <a:cubicBezTo>
                                <a:pt x="1159" y="2278"/>
                                <a:pt x="1147" y="2252"/>
                                <a:pt x="1116" y="2252"/>
                              </a:cubicBezTo>
                              <a:cubicBezTo>
                                <a:pt x="1085" y="2252"/>
                                <a:pt x="1073" y="2277"/>
                                <a:pt x="1073" y="2300"/>
                              </a:cubicBezTo>
                              <a:cubicBezTo>
                                <a:pt x="1073" y="2306"/>
                                <a:pt x="1073" y="2306"/>
                                <a:pt x="1073" y="2306"/>
                              </a:cubicBezTo>
                              <a:cubicBezTo>
                                <a:pt x="1159" y="2306"/>
                                <a:pt x="1159" y="2306"/>
                                <a:pt x="1159" y="2306"/>
                              </a:cubicBezTo>
                              <a:lnTo>
                                <a:pt x="1159" y="2299"/>
                              </a:lnTo>
                              <a:close/>
                              <a:moveTo>
                                <a:pt x="2606" y="2378"/>
                              </a:moveTo>
                              <a:cubicBezTo>
                                <a:pt x="2606" y="2164"/>
                                <a:pt x="2606" y="2164"/>
                                <a:pt x="2606" y="2164"/>
                              </a:cubicBezTo>
                              <a:cubicBezTo>
                                <a:pt x="2586" y="2164"/>
                                <a:pt x="2586" y="2164"/>
                                <a:pt x="2586" y="2164"/>
                              </a:cubicBezTo>
                              <a:cubicBezTo>
                                <a:pt x="2586" y="2380"/>
                                <a:pt x="2586" y="2380"/>
                                <a:pt x="2586" y="2380"/>
                              </a:cubicBezTo>
                              <a:cubicBezTo>
                                <a:pt x="2586" y="2396"/>
                                <a:pt x="2597" y="2405"/>
                                <a:pt x="2611" y="2406"/>
                              </a:cubicBezTo>
                              <a:cubicBezTo>
                                <a:pt x="2615" y="2389"/>
                                <a:pt x="2615" y="2389"/>
                                <a:pt x="2615" y="2389"/>
                              </a:cubicBezTo>
                              <a:cubicBezTo>
                                <a:pt x="2608" y="2388"/>
                                <a:pt x="2606" y="2384"/>
                                <a:pt x="2606" y="2378"/>
                              </a:cubicBezTo>
                              <a:close/>
                              <a:moveTo>
                                <a:pt x="2355" y="2374"/>
                              </a:moveTo>
                              <a:cubicBezTo>
                                <a:pt x="2347" y="2374"/>
                                <a:pt x="2340" y="2381"/>
                                <a:pt x="2340" y="2390"/>
                              </a:cubicBezTo>
                              <a:cubicBezTo>
                                <a:pt x="2340" y="2398"/>
                                <a:pt x="2347" y="2406"/>
                                <a:pt x="2355" y="2406"/>
                              </a:cubicBezTo>
                              <a:cubicBezTo>
                                <a:pt x="2364" y="2406"/>
                                <a:pt x="2371" y="2398"/>
                                <a:pt x="2371" y="2390"/>
                              </a:cubicBezTo>
                              <a:cubicBezTo>
                                <a:pt x="2371" y="2381"/>
                                <a:pt x="2364" y="2374"/>
                                <a:pt x="2355" y="2374"/>
                              </a:cubicBezTo>
                              <a:close/>
                              <a:moveTo>
                                <a:pt x="1662" y="2235"/>
                              </a:moveTo>
                              <a:cubicBezTo>
                                <a:pt x="1678" y="2235"/>
                                <a:pt x="1678" y="2235"/>
                                <a:pt x="1678" y="2235"/>
                              </a:cubicBezTo>
                              <a:cubicBezTo>
                                <a:pt x="1678" y="2408"/>
                                <a:pt x="1678" y="2408"/>
                                <a:pt x="1678" y="2408"/>
                              </a:cubicBezTo>
                              <a:cubicBezTo>
                                <a:pt x="1678" y="2440"/>
                                <a:pt x="1656" y="2463"/>
                                <a:pt x="1623" y="2463"/>
                              </a:cubicBezTo>
                              <a:cubicBezTo>
                                <a:pt x="1585" y="2463"/>
                                <a:pt x="1585" y="2463"/>
                                <a:pt x="1585" y="2463"/>
                              </a:cubicBezTo>
                              <a:cubicBezTo>
                                <a:pt x="1581" y="2445"/>
                                <a:pt x="1581" y="2445"/>
                                <a:pt x="1581" y="2445"/>
                              </a:cubicBezTo>
                              <a:cubicBezTo>
                                <a:pt x="1623" y="2445"/>
                                <a:pt x="1623" y="2445"/>
                                <a:pt x="1623" y="2445"/>
                              </a:cubicBezTo>
                              <a:cubicBezTo>
                                <a:pt x="1645" y="2445"/>
                                <a:pt x="1658" y="2428"/>
                                <a:pt x="1658" y="2409"/>
                              </a:cubicBezTo>
                              <a:cubicBezTo>
                                <a:pt x="1658" y="2389"/>
                                <a:pt x="1658" y="2389"/>
                                <a:pt x="1658" y="2389"/>
                              </a:cubicBezTo>
                              <a:cubicBezTo>
                                <a:pt x="1644" y="2396"/>
                                <a:pt x="1627" y="2403"/>
                                <a:pt x="1612" y="2403"/>
                              </a:cubicBezTo>
                              <a:cubicBezTo>
                                <a:pt x="1573" y="2403"/>
                                <a:pt x="1550" y="2376"/>
                                <a:pt x="1550" y="2343"/>
                              </a:cubicBezTo>
                              <a:cubicBezTo>
                                <a:pt x="1550" y="2293"/>
                                <a:pt x="1550" y="2293"/>
                                <a:pt x="1550" y="2293"/>
                              </a:cubicBezTo>
                              <a:cubicBezTo>
                                <a:pt x="1550" y="2260"/>
                                <a:pt x="1573" y="2232"/>
                                <a:pt x="1612" y="2232"/>
                              </a:cubicBezTo>
                              <a:cubicBezTo>
                                <a:pt x="1628" y="2232"/>
                                <a:pt x="1645" y="2241"/>
                                <a:pt x="1660" y="2248"/>
                              </a:cubicBezTo>
                              <a:lnTo>
                                <a:pt x="1662" y="2235"/>
                              </a:lnTo>
                              <a:close/>
                              <a:moveTo>
                                <a:pt x="1658" y="2265"/>
                              </a:moveTo>
                              <a:cubicBezTo>
                                <a:pt x="1650" y="2261"/>
                                <a:pt x="1628" y="2252"/>
                                <a:pt x="1612" y="2252"/>
                              </a:cubicBezTo>
                              <a:cubicBezTo>
                                <a:pt x="1584" y="2252"/>
                                <a:pt x="1570" y="2270"/>
                                <a:pt x="1570" y="2297"/>
                              </a:cubicBezTo>
                              <a:cubicBezTo>
                                <a:pt x="1570" y="2338"/>
                                <a:pt x="1570" y="2338"/>
                                <a:pt x="1570" y="2338"/>
                              </a:cubicBezTo>
                              <a:cubicBezTo>
                                <a:pt x="1570" y="2366"/>
                                <a:pt x="1583" y="2384"/>
                                <a:pt x="1612" y="2384"/>
                              </a:cubicBezTo>
                              <a:cubicBezTo>
                                <a:pt x="1629" y="2384"/>
                                <a:pt x="1650" y="2375"/>
                                <a:pt x="1658" y="2371"/>
                              </a:cubicBezTo>
                              <a:lnTo>
                                <a:pt x="1658" y="2265"/>
                              </a:lnTo>
                              <a:close/>
                              <a:moveTo>
                                <a:pt x="1963" y="2299"/>
                              </a:moveTo>
                              <a:cubicBezTo>
                                <a:pt x="1963" y="2340"/>
                                <a:pt x="1963" y="2340"/>
                                <a:pt x="1963" y="2340"/>
                              </a:cubicBezTo>
                              <a:cubicBezTo>
                                <a:pt x="1963" y="2376"/>
                                <a:pt x="1938" y="2406"/>
                                <a:pt x="1897" y="2406"/>
                              </a:cubicBezTo>
                              <a:cubicBezTo>
                                <a:pt x="1856" y="2406"/>
                                <a:pt x="1830" y="2376"/>
                                <a:pt x="1830" y="2340"/>
                              </a:cubicBezTo>
                              <a:cubicBezTo>
                                <a:pt x="1830" y="2299"/>
                                <a:pt x="1830" y="2299"/>
                                <a:pt x="1830" y="2299"/>
                              </a:cubicBezTo>
                              <a:cubicBezTo>
                                <a:pt x="1830" y="2262"/>
                                <a:pt x="1855" y="2232"/>
                                <a:pt x="1896" y="2232"/>
                              </a:cubicBezTo>
                              <a:cubicBezTo>
                                <a:pt x="1937" y="2232"/>
                                <a:pt x="1963" y="2262"/>
                                <a:pt x="1963" y="2299"/>
                              </a:cubicBezTo>
                              <a:close/>
                              <a:moveTo>
                                <a:pt x="1942" y="2301"/>
                              </a:moveTo>
                              <a:cubicBezTo>
                                <a:pt x="1942" y="2274"/>
                                <a:pt x="1929" y="2252"/>
                                <a:pt x="1896" y="2252"/>
                              </a:cubicBezTo>
                              <a:cubicBezTo>
                                <a:pt x="1864" y="2252"/>
                                <a:pt x="1851" y="2274"/>
                                <a:pt x="1851" y="2301"/>
                              </a:cubicBezTo>
                              <a:cubicBezTo>
                                <a:pt x="1851" y="2337"/>
                                <a:pt x="1851" y="2337"/>
                                <a:pt x="1851" y="2337"/>
                              </a:cubicBezTo>
                              <a:cubicBezTo>
                                <a:pt x="1851" y="2364"/>
                                <a:pt x="1864" y="2386"/>
                                <a:pt x="1897" y="2386"/>
                              </a:cubicBezTo>
                              <a:cubicBezTo>
                                <a:pt x="1929" y="2386"/>
                                <a:pt x="1942" y="2364"/>
                                <a:pt x="1942" y="2337"/>
                              </a:cubicBezTo>
                              <a:lnTo>
                                <a:pt x="1942" y="2301"/>
                              </a:lnTo>
                              <a:close/>
                              <a:moveTo>
                                <a:pt x="903" y="2357"/>
                              </a:moveTo>
                              <a:cubicBezTo>
                                <a:pt x="898" y="2378"/>
                                <a:pt x="898" y="2378"/>
                                <a:pt x="898" y="2378"/>
                              </a:cubicBezTo>
                              <a:cubicBezTo>
                                <a:pt x="893" y="2357"/>
                                <a:pt x="893" y="2357"/>
                                <a:pt x="893" y="2357"/>
                              </a:cubicBezTo>
                              <a:cubicBezTo>
                                <a:pt x="862" y="2248"/>
                                <a:pt x="862" y="2248"/>
                                <a:pt x="862" y="2248"/>
                              </a:cubicBezTo>
                              <a:cubicBezTo>
                                <a:pt x="834" y="2248"/>
                                <a:pt x="834" y="2248"/>
                                <a:pt x="834" y="2248"/>
                              </a:cubicBezTo>
                              <a:cubicBezTo>
                                <a:pt x="804" y="2357"/>
                                <a:pt x="804" y="2357"/>
                                <a:pt x="804" y="2357"/>
                              </a:cubicBezTo>
                              <a:cubicBezTo>
                                <a:pt x="799" y="2378"/>
                                <a:pt x="799" y="2378"/>
                                <a:pt x="799" y="2378"/>
                              </a:cubicBezTo>
                              <a:cubicBezTo>
                                <a:pt x="794" y="2357"/>
                                <a:pt x="794" y="2357"/>
                                <a:pt x="794" y="2357"/>
                              </a:cubicBezTo>
                              <a:cubicBezTo>
                                <a:pt x="765" y="2235"/>
                                <a:pt x="765" y="2235"/>
                                <a:pt x="765" y="2235"/>
                              </a:cubicBezTo>
                              <a:cubicBezTo>
                                <a:pt x="744" y="2235"/>
                                <a:pt x="744" y="2235"/>
                                <a:pt x="744" y="2235"/>
                              </a:cubicBezTo>
                              <a:cubicBezTo>
                                <a:pt x="785" y="2403"/>
                                <a:pt x="785" y="2403"/>
                                <a:pt x="785" y="2403"/>
                              </a:cubicBezTo>
                              <a:cubicBezTo>
                                <a:pt x="810" y="2403"/>
                                <a:pt x="810" y="2403"/>
                                <a:pt x="810" y="2403"/>
                              </a:cubicBezTo>
                              <a:cubicBezTo>
                                <a:pt x="841" y="2299"/>
                                <a:pt x="841" y="2299"/>
                                <a:pt x="841" y="2299"/>
                              </a:cubicBezTo>
                              <a:cubicBezTo>
                                <a:pt x="848" y="2270"/>
                                <a:pt x="848" y="2270"/>
                                <a:pt x="848" y="2270"/>
                              </a:cubicBezTo>
                              <a:cubicBezTo>
                                <a:pt x="855" y="2299"/>
                                <a:pt x="855" y="2299"/>
                                <a:pt x="855" y="2299"/>
                              </a:cubicBezTo>
                              <a:cubicBezTo>
                                <a:pt x="886" y="2403"/>
                                <a:pt x="886" y="2403"/>
                                <a:pt x="886" y="2403"/>
                              </a:cubicBezTo>
                              <a:cubicBezTo>
                                <a:pt x="912" y="2403"/>
                                <a:pt x="912" y="2403"/>
                                <a:pt x="912" y="2403"/>
                              </a:cubicBezTo>
                              <a:cubicBezTo>
                                <a:pt x="953" y="2235"/>
                                <a:pt x="953" y="2235"/>
                                <a:pt x="953" y="2235"/>
                              </a:cubicBezTo>
                              <a:cubicBezTo>
                                <a:pt x="933" y="2235"/>
                                <a:pt x="933" y="2235"/>
                                <a:pt x="933" y="2235"/>
                              </a:cubicBezTo>
                              <a:lnTo>
                                <a:pt x="903" y="2357"/>
                              </a:lnTo>
                              <a:close/>
                              <a:moveTo>
                                <a:pt x="2132" y="2299"/>
                              </a:moveTo>
                              <a:cubicBezTo>
                                <a:pt x="2132" y="2318"/>
                                <a:pt x="2132" y="2318"/>
                                <a:pt x="2132" y="2318"/>
                              </a:cubicBezTo>
                              <a:cubicBezTo>
                                <a:pt x="2126" y="2323"/>
                                <a:pt x="2126" y="2323"/>
                                <a:pt x="2126" y="2323"/>
                              </a:cubicBezTo>
                              <a:cubicBezTo>
                                <a:pt x="2025" y="2323"/>
                                <a:pt x="2025" y="2323"/>
                                <a:pt x="2025" y="2323"/>
                              </a:cubicBezTo>
                              <a:cubicBezTo>
                                <a:pt x="2025" y="2340"/>
                                <a:pt x="2025" y="2340"/>
                                <a:pt x="2025" y="2340"/>
                              </a:cubicBezTo>
                              <a:cubicBezTo>
                                <a:pt x="2025" y="2361"/>
                                <a:pt x="2037" y="2386"/>
                                <a:pt x="2070" y="2386"/>
                              </a:cubicBezTo>
                              <a:cubicBezTo>
                                <a:pt x="2087" y="2386"/>
                                <a:pt x="2110" y="2380"/>
                                <a:pt x="2120" y="2377"/>
                              </a:cubicBezTo>
                              <a:cubicBezTo>
                                <a:pt x="2124" y="2396"/>
                                <a:pt x="2124" y="2396"/>
                                <a:pt x="2124" y="2396"/>
                              </a:cubicBezTo>
                              <a:cubicBezTo>
                                <a:pt x="2116" y="2399"/>
                                <a:pt x="2092" y="2406"/>
                                <a:pt x="2070" y="2406"/>
                              </a:cubicBezTo>
                              <a:cubicBezTo>
                                <a:pt x="2028" y="2406"/>
                                <a:pt x="2005" y="2374"/>
                                <a:pt x="2005" y="2340"/>
                              </a:cubicBezTo>
                              <a:cubicBezTo>
                                <a:pt x="2005" y="2299"/>
                                <a:pt x="2005" y="2299"/>
                                <a:pt x="2005" y="2299"/>
                              </a:cubicBezTo>
                              <a:cubicBezTo>
                                <a:pt x="2005" y="2264"/>
                                <a:pt x="2028" y="2232"/>
                                <a:pt x="2068" y="2232"/>
                              </a:cubicBezTo>
                              <a:cubicBezTo>
                                <a:pt x="2108" y="2232"/>
                                <a:pt x="2132" y="2265"/>
                                <a:pt x="2132" y="2299"/>
                              </a:cubicBezTo>
                              <a:close/>
                              <a:moveTo>
                                <a:pt x="2111" y="2299"/>
                              </a:moveTo>
                              <a:cubicBezTo>
                                <a:pt x="2111" y="2278"/>
                                <a:pt x="2099" y="2252"/>
                                <a:pt x="2068" y="2252"/>
                              </a:cubicBezTo>
                              <a:cubicBezTo>
                                <a:pt x="2037" y="2252"/>
                                <a:pt x="2025" y="2277"/>
                                <a:pt x="2025" y="2300"/>
                              </a:cubicBezTo>
                              <a:cubicBezTo>
                                <a:pt x="2025" y="2306"/>
                                <a:pt x="2025" y="2306"/>
                                <a:pt x="2025" y="2306"/>
                              </a:cubicBezTo>
                              <a:cubicBezTo>
                                <a:pt x="2111" y="2306"/>
                                <a:pt x="2111" y="2306"/>
                                <a:pt x="2111" y="2306"/>
                              </a:cubicBezTo>
                              <a:lnTo>
                                <a:pt x="2111" y="2299"/>
                              </a:lnTo>
                              <a:close/>
                              <a:moveTo>
                                <a:pt x="1285" y="2386"/>
                              </a:moveTo>
                              <a:cubicBezTo>
                                <a:pt x="1252" y="2386"/>
                                <a:pt x="1240" y="2360"/>
                                <a:pt x="1240" y="2338"/>
                              </a:cubicBezTo>
                              <a:cubicBezTo>
                                <a:pt x="1240" y="2300"/>
                                <a:pt x="1240" y="2300"/>
                                <a:pt x="1240" y="2300"/>
                              </a:cubicBezTo>
                              <a:cubicBezTo>
                                <a:pt x="1240" y="2278"/>
                                <a:pt x="1252" y="2252"/>
                                <a:pt x="1285" y="2252"/>
                              </a:cubicBezTo>
                              <a:cubicBezTo>
                                <a:pt x="1298" y="2252"/>
                                <a:pt x="1310" y="2255"/>
                                <a:pt x="1328" y="2260"/>
                              </a:cubicBezTo>
                              <a:cubicBezTo>
                                <a:pt x="1333" y="2241"/>
                                <a:pt x="1333" y="2241"/>
                                <a:pt x="1333" y="2241"/>
                              </a:cubicBezTo>
                              <a:cubicBezTo>
                                <a:pt x="1320" y="2237"/>
                                <a:pt x="1302" y="2232"/>
                                <a:pt x="1285" y="2232"/>
                              </a:cubicBezTo>
                              <a:cubicBezTo>
                                <a:pt x="1243" y="2232"/>
                                <a:pt x="1220" y="2265"/>
                                <a:pt x="1220" y="2299"/>
                              </a:cubicBezTo>
                              <a:cubicBezTo>
                                <a:pt x="1220" y="2339"/>
                                <a:pt x="1220" y="2339"/>
                                <a:pt x="1220" y="2339"/>
                              </a:cubicBezTo>
                              <a:cubicBezTo>
                                <a:pt x="1220" y="2373"/>
                                <a:pt x="1243" y="2406"/>
                                <a:pt x="1285" y="2406"/>
                              </a:cubicBezTo>
                              <a:cubicBezTo>
                                <a:pt x="1302" y="2406"/>
                                <a:pt x="1321" y="2401"/>
                                <a:pt x="1334" y="2397"/>
                              </a:cubicBezTo>
                              <a:cubicBezTo>
                                <a:pt x="1331" y="2379"/>
                                <a:pt x="1331" y="2379"/>
                                <a:pt x="1331" y="2379"/>
                              </a:cubicBezTo>
                              <a:cubicBezTo>
                                <a:pt x="1312" y="2383"/>
                                <a:pt x="1298" y="2386"/>
                                <a:pt x="1285" y="2386"/>
                              </a:cubicBezTo>
                              <a:close/>
                              <a:moveTo>
                                <a:pt x="2244" y="2232"/>
                              </a:moveTo>
                              <a:cubicBezTo>
                                <a:pt x="2228" y="2232"/>
                                <a:pt x="2209" y="2241"/>
                                <a:pt x="2195" y="2248"/>
                              </a:cubicBezTo>
                              <a:cubicBezTo>
                                <a:pt x="2192" y="2235"/>
                                <a:pt x="2192" y="2235"/>
                                <a:pt x="2192" y="2235"/>
                              </a:cubicBezTo>
                              <a:cubicBezTo>
                                <a:pt x="2177" y="2235"/>
                                <a:pt x="2177" y="2235"/>
                                <a:pt x="2177" y="2235"/>
                              </a:cubicBezTo>
                              <a:cubicBezTo>
                                <a:pt x="2177" y="2403"/>
                                <a:pt x="2177" y="2403"/>
                                <a:pt x="2177" y="2403"/>
                              </a:cubicBezTo>
                              <a:cubicBezTo>
                                <a:pt x="2197" y="2403"/>
                                <a:pt x="2197" y="2403"/>
                                <a:pt x="2197" y="2403"/>
                              </a:cubicBezTo>
                              <a:cubicBezTo>
                                <a:pt x="2197" y="2265"/>
                                <a:pt x="2197" y="2265"/>
                                <a:pt x="2197" y="2265"/>
                              </a:cubicBezTo>
                              <a:cubicBezTo>
                                <a:pt x="2205" y="2261"/>
                                <a:pt x="2226" y="2252"/>
                                <a:pt x="2244" y="2252"/>
                              </a:cubicBezTo>
                              <a:cubicBezTo>
                                <a:pt x="2273" y="2252"/>
                                <a:pt x="2280" y="2273"/>
                                <a:pt x="2280" y="2296"/>
                              </a:cubicBezTo>
                              <a:cubicBezTo>
                                <a:pt x="2280" y="2403"/>
                                <a:pt x="2280" y="2403"/>
                                <a:pt x="2280" y="2403"/>
                              </a:cubicBezTo>
                              <a:cubicBezTo>
                                <a:pt x="2295" y="2403"/>
                                <a:pt x="2295" y="2403"/>
                                <a:pt x="2295" y="2403"/>
                              </a:cubicBezTo>
                              <a:cubicBezTo>
                                <a:pt x="2300" y="2398"/>
                                <a:pt x="2300" y="2398"/>
                                <a:pt x="2300" y="2398"/>
                              </a:cubicBezTo>
                              <a:cubicBezTo>
                                <a:pt x="2300" y="2292"/>
                                <a:pt x="2300" y="2292"/>
                                <a:pt x="2300" y="2292"/>
                              </a:cubicBezTo>
                              <a:cubicBezTo>
                                <a:pt x="2300" y="2258"/>
                                <a:pt x="2281" y="2232"/>
                                <a:pt x="2244" y="2232"/>
                              </a:cubicBezTo>
                              <a:close/>
                              <a:moveTo>
                                <a:pt x="671" y="2357"/>
                              </a:moveTo>
                              <a:cubicBezTo>
                                <a:pt x="666" y="2378"/>
                                <a:pt x="666" y="2378"/>
                                <a:pt x="666" y="2378"/>
                              </a:cubicBezTo>
                              <a:cubicBezTo>
                                <a:pt x="661" y="2357"/>
                                <a:pt x="661" y="2357"/>
                                <a:pt x="661" y="2357"/>
                              </a:cubicBezTo>
                              <a:cubicBezTo>
                                <a:pt x="630" y="2248"/>
                                <a:pt x="630" y="2248"/>
                                <a:pt x="630" y="2248"/>
                              </a:cubicBezTo>
                              <a:cubicBezTo>
                                <a:pt x="602" y="2248"/>
                                <a:pt x="602" y="2248"/>
                                <a:pt x="602" y="2248"/>
                              </a:cubicBezTo>
                              <a:cubicBezTo>
                                <a:pt x="572" y="2357"/>
                                <a:pt x="572" y="2357"/>
                                <a:pt x="572" y="2357"/>
                              </a:cubicBezTo>
                              <a:cubicBezTo>
                                <a:pt x="567" y="2378"/>
                                <a:pt x="567" y="2378"/>
                                <a:pt x="567" y="2378"/>
                              </a:cubicBezTo>
                              <a:cubicBezTo>
                                <a:pt x="562" y="2357"/>
                                <a:pt x="562" y="2357"/>
                                <a:pt x="562" y="2357"/>
                              </a:cubicBezTo>
                              <a:cubicBezTo>
                                <a:pt x="533" y="2235"/>
                                <a:pt x="533" y="2235"/>
                                <a:pt x="533" y="2235"/>
                              </a:cubicBezTo>
                              <a:cubicBezTo>
                                <a:pt x="512" y="2235"/>
                                <a:pt x="512" y="2235"/>
                                <a:pt x="512" y="2235"/>
                              </a:cubicBezTo>
                              <a:cubicBezTo>
                                <a:pt x="553" y="2403"/>
                                <a:pt x="553" y="2403"/>
                                <a:pt x="553" y="2403"/>
                              </a:cubicBezTo>
                              <a:cubicBezTo>
                                <a:pt x="578" y="2403"/>
                                <a:pt x="578" y="2403"/>
                                <a:pt x="578" y="2403"/>
                              </a:cubicBezTo>
                              <a:cubicBezTo>
                                <a:pt x="609" y="2299"/>
                                <a:pt x="609" y="2299"/>
                                <a:pt x="609" y="2299"/>
                              </a:cubicBezTo>
                              <a:cubicBezTo>
                                <a:pt x="616" y="2270"/>
                                <a:pt x="616" y="2270"/>
                                <a:pt x="616" y="2270"/>
                              </a:cubicBezTo>
                              <a:cubicBezTo>
                                <a:pt x="623" y="2299"/>
                                <a:pt x="623" y="2299"/>
                                <a:pt x="623" y="2299"/>
                              </a:cubicBezTo>
                              <a:cubicBezTo>
                                <a:pt x="654" y="2403"/>
                                <a:pt x="654" y="2403"/>
                                <a:pt x="654" y="2403"/>
                              </a:cubicBezTo>
                              <a:cubicBezTo>
                                <a:pt x="680" y="2403"/>
                                <a:pt x="680" y="2403"/>
                                <a:pt x="680" y="2403"/>
                              </a:cubicBezTo>
                              <a:cubicBezTo>
                                <a:pt x="721" y="2235"/>
                                <a:pt x="721" y="2235"/>
                                <a:pt x="721" y="2235"/>
                              </a:cubicBezTo>
                              <a:cubicBezTo>
                                <a:pt x="701" y="2235"/>
                                <a:pt x="701" y="2235"/>
                                <a:pt x="701" y="2235"/>
                              </a:cubicBezTo>
                              <a:lnTo>
                                <a:pt x="671" y="2357"/>
                              </a:lnTo>
                              <a:close/>
                            </a:path>
                          </a:pathLst>
                        </a:custGeom>
                        <a:solidFill>
                          <a:srgbClr val="1D1D1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71B0BBC6" id="JE1903121213JU nieuwe adres Zwoll(JU-LOCK)" o:spid="_x0000_s1026" editas="canvas" style="position:absolute;margin-left:0;margin-top:0;width:170.3pt;height:235.7pt;z-index:-251651072;mso-position-horizontal-relative:page;mso-position-vertical-relative:page" coordsize="21628,2992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1628;height:29927;visibility:visible;mso-wrap-style:square">
                <v:fill o:detectmouseclick="t"/>
                <v:path o:connecttype="none"/>
              </v:shape>
              <v:shape id="E1903121214JU cntct nieuwe adres" o:spid="_x0000_s1028" type="#_x0000_t75" style="position:absolute;width:19800;height:2872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">
                <v:imagedata r:id="rId2" o:title=""/>
              </v:shape>
              <v:rect id="Afdekvlak" o:spid="_x0000_s1029" style="position:absolute;width:20617;height:29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" stroked="f" strokeweight="2pt"/>
              <v:shape id="Freeform 4" o:spid="_x0000_s1030" style="position:absolute;left:10153;top:11874;width:9278;height:4966;visibility:visible;mso-wrap-style:square;v-text-anchor:top" coordsize="2918,1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" path="m893,473c793,473,703,404,703,281,703,167,782,89,888,89v39,,100,17,100,55c988,174,988,174,988,174v93,,93,,93,c1081,118,1081,118,1081,118,1081,27,953,,888,,737,,630,93,604,222v-103,,-103,,-103,c490,97,410,,270,,118,,2,109,,279v,7,,7,,7c2,443,115,562,282,564v8,,8,,8,c415,563,494,486,494,486,449,412,449,412,449,412v,,-65,63,-158,63c196,475,113,410,106,295v493,,493,,493,c605,449,719,562,881,564v9,,9,,9,c1030,563,1105,472,1105,472v-45,-74,-45,-74,-45,-74c1060,398,994,473,893,473xm110,220c126,130,190,82,269,82v67,,124,48,127,138l110,220xm796,937v-2,,-2,,-2,c794,937,796,921,796,899v,-34,,-34,,-34c796,822,774,802,727,802v-98,,-98,,-98,c629,803,629,803,629,803v-58,,-58,,-58,c571,802,571,802,571,802v-100,,-100,,-100,c429,802,412,825,412,857v,17,,17,,17c410,874,410,874,410,874v,,-39,-84,-173,-84c88,790,2,904,1,1057v,4,,4,,4c2,1215,93,1335,241,1335v79,,129,-30,161,-82c404,1253,404,1253,404,1253v,,-2,17,-2,34c402,1323,402,1323,402,1323v,109,-76,150,-170,150c151,1473,85,1437,85,1437v-35,83,-35,83,-35,83c102,1546,167,1564,231,1565v6,,6,,6,c372,1564,505,1495,505,1319v,-407,,-407,,-407c505,902,511,895,519,893v164,,164,,164,c691,896,696,903,696,914v,427,,427,,427c799,1341,799,1341,799,1341v,-220,,-220,,-220c799,1088,802,1055,812,1024,837,944,897,897,963,897v17,,31,3,31,3c994,798,994,798,994,798v,,-14,-2,-28,-2c883,796,822,858,796,937xm262,1245v-97,,-156,-76,-156,-188c106,947,159,879,253,879v83,,152,41,152,181c405,1201,336,1245,262,1245xm1985,790v-4,,-4,,-4,c1830,791,1714,900,1713,1070v,4,,4,,4c1714,1231,1828,1352,1995,1354v8,,8,,8,c2128,1352,2207,1275,2207,1275v-45,-73,-45,-73,-45,-73c2162,1202,2097,1265,2004,1265v-95,,-178,-65,-185,-180c2212,1085,2212,1085,2212,1085v,,3,-26,3,-40c2215,1037,2215,1037,2215,1037,2213,900,2133,791,1985,790xm1823,1009v16,-89,80,-137,159,-137c2049,872,2106,920,2109,1009r-286,xm2918,1253v,88,,88,,88c2816,1341,2816,1341,2816,1341v-48,,-68,-20,-68,-68c2748,1020,2748,1020,2748,1020v,-76,-15,-136,-102,-136c2563,884,2497,939,2476,1016v-7,22,-9,46,-9,73c2467,1341,2467,1341,2467,1341v-104,,-104,,-104,c2363,914,2363,914,2363,914v,-16,-8,-23,-23,-23c2296,891,2296,891,2296,891v,-89,,-89,,-89c2395,802,2395,802,2395,802v46,,68,21,68,60c2463,882,2463,882,2463,882v,17,-2,31,-2,31c2463,913,2463,913,2463,913v21,-46,84,-121,198,-123c2670,790,2670,790,2670,790v125,2,181,71,181,206c2851,1229,2851,1229,2851,1229v,16,8,24,23,24l2918,1253xe" fillcolor="#1d1d1b" stroked="f">
                <v:path arrowok="t" o:connecttype="custom" o:connectlocs="223508,89160;314120,45691;343688,55210;282326,0;159286,70440;0,88526;89658,178956;157060,154206;92519,150716;190443,93603;282962,178956;337011,126284;34973,69805;125902,69805;253076,297307;253076,285250;231139,254472;199981,254790;181541,254472;130989,271924;130353,277318;318,335383;76622,423592;128446,397573;127810,419784;27024,455956;73443,496570;160557,418515;165008,283346;221283,290010;254030,425495;258163,324912;316028,285567;307125,252569;83299,395035;80438,278904;83299,395035;629830,250665;544623,340777;636824,429620;687376,381391;578324,344267;704227,331575;631101,250665;630148,276683;579596,320153;927735,425495;873686,403919;841257,280491;784346,345537;751281,425495;743968,282712;729979,254472;783074,273510;782439,289692;846026,250665;906433,316028;913746,397573" o:connectangles="0,0,0,0,0,0,0,0,0,0,0,0,0,0,0,0,0,0,0,0,0,0,0,0,0,0,0,0,0,0,0,0,0,0,0,0,0,0,0,0,0,0,0,0,0,0,0,0,0,0,0,0,0,0,0,0,0,0"/>
                <o:lock v:ext="edit" verticies="t"/>
              </v:shape>
              <v:shape id="Freeform 5" o:spid="_x0000_s1031" style="position:absolute;left:13538;top:14827;width:1841;height:1321;visibility:visible;mso-wrap-style:square;v-text-anchor:top" coordsize="57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" path="m,125v,1,,3,,4c,129,,129,,129v,-1,,-2,,-3c,124,,124,,124v,,,,,c,124,,124,,124v,1,,1,,1xm465,127v,-3,-9,1,-9,-2c456,75,434,30,399,v,1,,1,,1c434,31,456,76,456,126v,3,,5,-1,7c452,222,379,292,290,292,200,292,127,222,123,133v,-1,,-3,,-4c123,130,122,127,122,129v-2,2,-2,2,-2,2c1,130,1,130,1,130,,133,,133,,133,4,290,132,416,290,416v157,,285,-126,289,-283c578,127,578,127,578,127r-113,xe" fillcolor="#7d878d" stroked="f">
                <v:path arrowok="t" o:connecttype="custom" o:connectlocs="0,39688;0,40958;0,40958;0,40005;0,39370;0,39370;0,39370;0,39688;147892,40323;145030,39688;126901,0;126901,318;145030,40005;144712,42228;92234,92710;39120,42228;39120,40958;38802,40958;38166,41593;318,41275;0,42228;92234,132080;184150,42228;183832,40323;147892,40323" o:connectangles="0,0,0,0,0,0,0,0,0,0,0,0,0,0,0,0,0,0,0,0,0,0,0,0,0"/>
                <o:lock v:ext="edit" verticies="t"/>
              </v:shape>
              <v:shape id="Freeform 6" o:spid="_x0000_s1032" style="position:absolute;left:13538;top:14306;width:1841;height:946;visibility:visible;mso-wrap-style:square;v-text-anchor:top" coordsize="579,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" path="m579,288v,3,,3,,3c579,294,579,296,579,298v,,,,,c579,296,579,293,579,291v,-6,,-12,-1,-19c579,277,579,282,579,288xm289,c130,,,130,,289v1,6,1,6,1,6c122,295,122,295,122,295v1,-6,1,-6,1,-6c123,291,123,291,123,291v,2,,5,,7c123,298,123,298,123,298v,-1,,-3,,-4c123,293,123,291,123,290v,-92,75,-166,166,-166c331,124,370,139,399,165v4,-11,4,-11,4,-11c401,25,401,25,401,25v79,32,140,97,165,180c530,87,420,,289,xm568,211v-1,-2,-1,-4,-2,-6c567,207,567,209,568,211xm568,211v3,11,6,23,8,34c574,234,571,222,568,211xe" fillcolor="#95c23d" stroked="f">
                <v:path arrowok="t" o:connecttype="custom" o:connectlocs="184150,91440;184150,92393;184150,94615;184150,94615;184150,92393;183832,86360;184150,91440;91916,0;0,91758;318,93663;38802,93663;39120,91758;39120,92393;39120,94615;39120,94615;39120,93345;39120,92075;91916,39370;126901,52388;128173,48895;127537,7938;180015,65088;91916,0;180651,66993;180015,65088;180651,66993;180651,66993;183196,77788;180651,66993" o:connectangles="0,0,0,0,0,0,0,0,0,0,0,0,0,0,0,0,0,0,0,0,0,0,0,0,0,0,0,0,0"/>
                <o:lock v:ext="edit" verticies="t"/>
              </v:shape>
              <v:shape id="Freeform 7" o:spid="_x0000_s1033" style="position:absolute;left:13538;top:14376;width:1841;height:876;visibility:visible;mso-wrap-style:square;v-text-anchor:top" coordsize="57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" path="m579,268v,2,,5,,7c579,275,579,275,579,275v-123,,-123,,-123,c456,273,456,270,456,267v,-50,-22,-95,-57,-125c399,,399,,399,v92,37,161,121,177,222c576,223,576,224,576,224v1,7,2,13,2,20c578,246,578,248,578,249v1,7,1,13,1,19xm123,266c,266,,266,,266v,1,,1,,1c,268,,270,,271v,2,,3,,4c,275,,275,,275v123,,123,,123,c123,273,123,270,123,268r,-2xe" fillcolor="#496722" stroked="f">
                <v:path arrowok="t" o:connecttype="custom" o:connectlocs="184150,85399;184150,87630;184150,87630;145030,87630;145030,85081;126901,45249;126901,0;183196,70741;183196,71379;183832,77752;183832,79345;184150,85399;39120,84762;0,84762;0,85081;0,86355;0,87630;0,87630;39120,87630;39120,85399;39120,84762" o:connectangles="0,0,0,0,0,0,0,0,0,0,0,0,0,0,0,0,0,0,0,0,0"/>
                <o:lock v:ext="edit" verticies="t"/>
              </v:shape>
              <v:shape id="Freeform 8" o:spid="_x0000_s1034" style="position:absolute;left:13912;top:11906;width:1848;height:1771;visibility:visible;mso-wrap-style:square;v-text-anchor:top" coordsize="580,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" path="m461,35v-2,-1,-4,-3,-7,-5c460,34,466,39,471,43v-3,-3,-7,-5,-10,-8xm477,48v-2,-2,-4,-3,-6,-5c475,46,478,49,482,52v-2,-1,-4,-3,-5,-4xm555,151v2,6,4,11,6,17c563,171,564,173,565,176v-1,-3,-3,-6,-4,-9c559,162,557,157,555,152v-2,-5,-4,-10,-7,-15c546,134,544,130,543,127v-1,-1,-1,-2,-2,-2c544,130,547,135,549,140v2,4,4,7,6,11xm453,30v-1,-1,-2,-2,-3,-2c452,29,453,29,454,30v,,,,-1,xm493,63v-4,-4,-7,-7,-11,-11c483,53,484,54,485,55v3,3,5,5,8,8xm518,90v2,3,5,6,7,10c528,104,532,109,535,114v1,2,2,4,4,7c537,117,535,114,533,111v-2,-3,-3,-5,-5,-7c524,98,519,92,515,86v-1,-1,-2,-2,-3,-4c510,80,508,79,506,77v-2,-3,-5,-6,-8,-9c497,66,495,64,493,63v5,5,10,10,15,16c511,82,515,86,518,90xm1,277c5,432,131,557,287,558v7,,7,,7,c449,557,575,432,580,277,570,261,570,261,570,261v-97,9,-97,9,-97,9c456,277,456,277,456,277v1,-2,1,-5,1,-8c457,263,456,257,456,251v,-1,-1,-1,-1,-1c455,249,455,248,455,247v,1,,2,,3c456,256,456,262,456,269v,92,-74,166,-166,166c201,435,128,365,124,277v,,-7,-14,-16,-14c83,263,32,269,10,269v-7,,-10,8,-9,8xm455,245v,,,1,,2c455,247,455,247,455,246v-1,-4,-2,-9,-2,-13c452,232,452,231,452,231v,,,1,1,2c453,237,454,241,455,245xm426,13v1,1,2,1,2,1c436,18,443,23,450,28,434,17,418,8,400,v,1,,1,,1c400,1,401,1,401,1v9,4,17,8,25,12xm,267v,,,,,c,270,,270,,270v,1,,2,,3c,272,,270,,269v,-1,,-1,,-2xe" fillcolor="#00adba" stroked="f">
                <v:path arrowok="t" o:connecttype="custom" o:connectlocs="144642,9525;146872,11113;150058,13653;151970,15240;178732,53340;178732,53023;174590,43498;172360,39688;176820,47943;143368,8890;144323,9525;153563,16510;157067,20003;167262,31750;171723,38418;168218,33020;163121,26035;158660,21590;161846,25083;319,87948;93667,177165;181599,82868;145279,87948;145279,79693;144961,78423;145279,85408;39506,87948;3186,85408;144961,77788;144961,78105;144005,73343;144961,77788;136359,4445;127438,0;127757,318;0,84773;0,85725;0,85408" o:connectangles="0,0,0,0,0,0,0,0,0,0,0,0,0,0,0,0,0,0,0,0,0,0,0,0,0,0,0,0,0,0,0,0,0,0,0,0,0,0"/>
                <o:lock v:ext="edit" verticies="t"/>
              </v:shape>
              <v:shape id="Freeform 9" o:spid="_x0000_s1035" style="position:absolute;left:13919;top:11842;width:1841;height:946;visibility:visible;mso-wrap-style:square;v-text-anchor:top" coordsize="579,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" path="m579,290v,2,,5,,7c579,297,579,298,579,298v,,,,,c579,296,579,293,579,290v,-6,-1,-12,-1,-18c578,277,579,281,579,286v,2,,3,,4xm399,22v-1,,-1,-1,-2,-1c364,8,327,,289,,251,,214,8,181,21,75,64,,167,,288v6,4,6,4,6,4c7,294,7,294,7,294v109,1,109,1,109,1c123,288,123,288,123,288v,2,,2,,2c123,293,123,296,123,298v,,,,,c123,296,123,293,123,290v,-92,74,-166,166,-166c334,124,375,141,405,170v-2,-2,-4,-4,-6,-6c408,154,408,154,408,154v,-126,,-126,,-126l399,22xm450,249v1,1,1,3,2,5c451,253,451,252,451,252v,-1,-1,-2,-1,-3xe" fillcolor="#f7a600" stroked="f">
                <v:path arrowok="t" o:connecttype="custom" o:connectlocs="184150,92075;184150,94298;184150,94615;184150,94615;184150,92075;183832,86360;184150,90805;184150,92075;126901,6985;126265,6668;91916,0;57567,6668;0,91440;1908,92710;2226,93345;36894,93663;39120,91440;39120,92075;39120,94615;39120,94615;39120,92075;91916,39370;128810,53975;126901,52070;129764,48895;129764,8890;126901,6985;143122,79058;143758,80645;143440,80010;143122,79058" o:connectangles="0,0,0,0,0,0,0,0,0,0,0,0,0,0,0,0,0,0,0,0,0,0,0,0,0,0,0,0,0,0,0"/>
                <o:lock v:ext="edit" verticies="t"/>
              </v:shape>
              <v:shape id="Freeform 10" o:spid="_x0000_s1036" style="position:absolute;left:13912;top:11912;width:1848;height:876;visibility:visible;mso-wrap-style:square;v-text-anchor:top" coordsize="580,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" path="m580,268v,3,,6,,8c456,276,456,276,456,276v1,-2,1,-5,1,-8c457,262,456,256,456,250v-1,-2,-1,-4,-1,-6c454,240,453,236,453,232v-1,-1,-1,-2,-1,-2c452,229,451,228,451,227v-1,-7,-3,-13,-6,-19c445,207,444,205,444,203v-3,-6,-6,-12,-9,-17c433,183,431,180,430,178v-3,-4,-5,-8,-8,-11c419,162,415,158,411,154v-2,-2,-3,-4,-5,-6c404,146,402,144,400,142,400,,400,,400,v,,,,,c400,,401,,401,v9,4,17,8,25,12c427,13,428,13,428,13v9,5,17,10,25,16c456,30,458,32,461,34v5,4,11,8,16,13c480,49,482,52,485,54v5,4,9,8,13,13c501,70,504,73,506,76v4,4,8,8,12,13c520,92,523,95,525,99v3,4,7,9,10,14c537,117,539,120,541,124v3,5,6,10,8,15c551,143,553,146,555,150v2,6,4,11,6,17c563,170,564,172,565,175v,1,,3,1,4c567,182,568,185,569,188v1,5,2,10,3,15c573,207,574,212,575,216v1,4,1,8,2,12c578,233,578,238,579,243v,2,,4,,7c579,256,580,262,580,268xm124,266c1,266,1,266,1,266v-1,,-1,,-1,c,267,,267,,268v,1,,3,,4c,274,,275,,276v1,,1,,1,c124,276,124,276,124,276v,-2,,-5,,-8l124,266xe" fillcolor="#007100" stroked="f">
                <v:path arrowok="t" o:connecttype="custom" o:connectlocs="184785,85090;184785,87630;145279,87630;145598,85090;145279,79375;144961,77470;144323,73660;144005,73025;143686,72073;141775,66040;141456,64453;138589,59055;136996,56515;134447,53023;130942,48895;129350,46990;127438,45085;127438,0;127438,0;127757,0;135721,3810;136359,4128;144323,9208;146872,10795;151970,14923;154518,17145;158660,21273;161209,24130;165032,28258;167262,31433;170448,35878;172360,39370;174909,44133;176820,47625;178732,53023;180006,55563;180325,56833;181280,59690;182236,64453;183192,68580;183829,72390;184466,77153;184466,79375;184785,85090;39506,84455;319,84455;0,84455;0,85090;0,86360;0,87630;319,87630;39506,87630;39506,85090;39506,84455" o:connectangles="0,0,0,0,0,0,0,0,0,0,0,0,0,0,0,0,0,0,0,0,0,0,0,0,0,0,0,0,0,0,0,0,0,0,0,0,0,0,0,0,0,0,0,0,0,0,0,0,0,0,0,0,0,0"/>
                <o:lock v:ext="edit" verticies="t"/>
              </v:shape>
              <v:shape id="Freeform 11" o:spid="_x0000_s1037" style="position:absolute;left:10166;top:18948;width:8534;height:7817;visibility:visible;mso-wrap-style:square;v-text-anchor:top" coordsize="2684,2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" path="m815,243v-29,,-29,,-29,c786,71,786,71,786,71v30,,30,,30,c817,88,817,88,817,88v6,-7,23,-20,36,-20c861,68,867,69,872,71v-4,30,-4,30,-4,30c863,100,857,99,852,99v-12,,-25,10,-32,16c820,238,820,238,820,238r-5,5xm1044,176v,-38,,-38,,-38c1044,102,1069,68,1111,68v42,,67,35,67,70c1178,160,1178,160,1178,160v,4,-3,8,-7,8c1077,168,1077,168,1077,168v,8,,8,,8c1077,193,1086,215,1116,215v13,,34,-5,49,-9c1172,235,1172,235,1172,235v-16,6,-38,11,-56,11c1068,246,1044,211,1044,176xm1077,142v67,,67,,67,c1143,118,1135,99,1111,99v-25,,-33,19,-34,43xm890,216v5,27,5,27,5,27c1012,243,1012,243,1012,243v,-31,,-31,,-31c931,212,931,212,931,212v12,-15,12,-15,12,-15c1009,98,1009,98,1009,98v-4,-27,-4,-27,-4,-27c894,71,894,71,894,71v,31,,31,,31c969,102,969,102,969,102v-12,15,-12,15,-12,15l890,216xm2153,170v,-42,-28,-70,-74,-70c2071,100,2063,101,2055,103v,-49,,-49,,-49c2140,54,2140,54,2140,54v2,-32,2,-32,2,-32c2022,22,2022,22,2022,22v,97,,97,,97c2035,140,2035,140,2035,140v12,-6,27,-10,44,-10c2107,130,2118,148,2118,170v,23,-16,44,-46,44c2053,214,2036,207,2019,201v-8,31,-8,31,-8,31c2030,239,2049,246,2071,246v45,,82,-29,82,-76xm2,215v4,28,4,28,4,28c151,243,151,243,151,243v,-31,,-31,,-31c44,212,44,212,44,212,69,175,69,175,69,175,149,42,149,42,149,42,144,16,144,16,144,16,6,16,6,16,6,16,9,47,9,47,9,47v96,,96,,96,c84,79,84,79,84,79l2,215xm2255,214v-12,,-22,-2,-45,-10c2202,234,2202,234,2202,234v19,8,36,12,53,12c2306,246,2333,215,2333,178v,-23,-13,-41,-35,-53c2298,125,2298,125,2298,125v20,-13,29,-30,29,-44c2327,41,2297,19,2255,19v-16,,-31,5,-51,12c2215,61,2215,61,2215,61v19,-7,31,-10,40,-10c2282,51,2292,65,2292,81v,16,-13,30,-37,30c2238,111,2238,111,2238,111v,29,,29,,29c2258,140,2258,140,2258,140v21,,40,12,40,38c2298,198,2284,214,2255,214xm614,176v,-38,,-38,,-38c614,102,639,68,681,68v42,,67,35,67,70c748,160,748,160,748,160v,4,-3,8,-7,8c648,168,648,168,648,168v,8,,8,,8c648,193,657,215,686,215v14,,34,-5,49,-9c743,235,743,235,743,235v-16,6,-39,11,-57,11c638,246,614,211,614,176xm648,142v66,,66,,66,c714,118,705,99,681,99v-24,,-33,19,-33,43xm381,44v13,,23,-10,23,-22c404,10,394,,381,,369,,359,10,359,22v,12,10,22,22,22xm1806,107v9,-3,24,-8,37,-8c1863,99,1869,115,1869,135v,108,,108,,108c1898,243,1898,243,1898,243v5,-5,5,-5,5,-5c1903,131,1903,131,1903,131v,-34,-20,-63,-57,-63c1831,68,1813,76,1803,81v-2,-10,-2,-10,-2,-10c1772,71,1772,71,1772,71v,172,,172,,172c1806,243,1806,243,1806,243r,-136xm365,243v29,,29,,29,c399,238,399,238,399,238v,-167,,-167,,-167c345,71,345,71,345,71v,24,,24,,24c365,97,365,97,365,97r,146xm1545,143v,-9,,-9,,-9c1545,110,1538,99,1518,99v-15,,-34,4,-47,8c1463,78,1463,78,1463,78v18,-6,35,-10,55,-10c1557,68,1579,93,1579,129v,114,,114,,114c1550,243,1550,243,1550,243v-1,-10,-1,-10,-1,-10c1539,239,1524,246,1510,246v-32,,-57,-20,-57,-54c1453,156,1483,143,1514,143r31,xm1545,168v-28,,-28,,-28,c1497,168,1487,179,1487,191v,15,9,27,24,27c1525,218,1536,215,1545,211r,-43xm439,182v,-49,,-49,,-49c439,97,463,68,501,68v15,,29,6,40,11c540,62,540,42,540,42v,-38,,-38,,-38c574,4,574,4,574,4v,239,,239,,239c545,243,545,243,545,243v-1,-10,-1,-10,-1,-10c532,239,517,246,501,246v-38,,-62,-29,-62,-64xm473,178v,22,10,37,31,37c516,215,531,211,540,207v,-100,,-100,,-100c531,104,517,99,504,99v-22,,-31,16,-31,38l473,178xm1421,246v8,-28,8,-28,8,-28c1421,216,1418,210,1418,206v,-202,,-202,,-202c1384,4,1384,4,1384,4v,207,,207,,207c1384,231,1399,244,1421,246xm1211,176v,-38,,-38,,-38c1211,102,1236,68,1278,68v43,,68,35,68,70c1346,160,1346,160,1346,160v,4,-3,8,-7,8c1245,168,1245,168,1245,168v,8,,8,,8c1245,193,1254,215,1284,215v13,,33,-5,49,-9c1340,235,1340,235,1340,235v-16,6,-39,11,-56,11c1236,246,1211,211,1211,176xm1245,142v66,,66,,66,c1311,118,1302,99,1278,99v-24,,-32,19,-33,43xm1701,143v,-9,,-9,,-9c1701,110,1693,99,1673,99v-14,,-34,4,-46,8c1619,78,1619,78,1619,78v18,-6,34,-10,54,-10c1713,68,1734,93,1734,129v,114,,114,,114c1706,243,1706,243,1706,243v-2,-10,-2,-10,-2,-10c1694,239,1679,246,1665,246v-32,,-56,-20,-56,-54c1609,156,1638,143,1670,143r31,xm1701,168v-29,,-29,,-29,c1652,168,1643,179,1643,191v,15,9,27,23,27c1681,218,1691,215,1701,211r,-43xm241,246v16,,30,-7,43,-13c285,243,285,243,285,243v30,,30,,30,c315,71,315,71,315,71v-34,,-34,,-34,c281,207,281,207,281,207v-10,3,-25,8,-37,8c224,215,218,199,218,179v,-108,,-108,,-108c190,71,190,71,190,71v-4,,-6,2,-6,7c184,182,184,182,184,182v,35,20,64,57,64xm394,692v,31,,31,,31c519,723,519,723,519,723v,-29,,-29,,-29c476,692,476,692,476,692v,-190,,-190,,-190c449,502,449,502,449,502v-63,26,-63,26,-63,26c399,557,399,557,399,557v43,-19,43,-19,43,-19c442,692,442,692,442,692r-48,xm862,695v-11,,-28,-5,-47,-11c808,716,808,716,808,716v18,5,36,10,54,10c914,726,934,693,934,651v,-155,,-155,,-155c900,496,900,496,900,496v,155,,155,,155c900,675,892,695,862,695xm37,606c22,595,15,581,15,562v,-41,34,-63,67,-63c115,499,149,521,149,562v,18,-7,33,-23,44c146,617,156,634,156,658v,47,-39,68,-74,68c48,726,8,705,8,658v,-24,10,-41,29,-52xm49,562v,19,17,31,33,31c98,593,115,581,115,562v,-19,-15,-31,-33,-31c64,531,49,543,49,562xm43,658v,22,18,36,39,36c102,694,121,680,121,658v,-23,-18,-35,-39,-35c61,623,43,635,43,658xm958,496v75,227,75,227,75,227c1070,723,1070,723,1070,723v76,-227,76,-227,76,-227c1110,496,1110,496,1110,496v-46,139,-46,139,-46,139c1052,674,1052,674,1052,674v-12,-39,-12,-39,-12,-39c994,496,994,496,994,496r-36,xm642,723c712,526,712,526,712,526v-8,-24,-8,-24,-8,-24c571,502,571,502,571,502v,32,,32,,32c672,534,672,534,672,534,605,723,605,723,605,723r37,xm2018,726v8,-28,8,-28,8,-28c2018,696,2015,690,2015,686v,-202,,-202,,-202c1981,484,1981,484,1981,484v,207,,207,,207c1981,711,1996,724,2018,726xm1306,527v97,,97,,97,c1381,559,1381,559,1381,559v-82,136,-82,136,-82,136c1303,723,1303,723,1303,723v145,,145,,145,c1448,692,1448,692,1448,692v-107,,-107,,-107,c1367,655,1367,655,1367,655v79,-133,79,-133,79,-133c1441,496,1441,496,1441,496v-138,,-138,,-138,l1306,527xm1541,640v-8,39,-8,39,-8,39c1526,640,1526,640,1526,640v-22,-89,-22,-89,-22,-89c1470,551,1470,551,1470,551v42,172,42,172,42,172c1550,723,1550,723,1550,723v22,-72,22,-72,22,-72c1582,606,1582,606,1582,606v10,45,10,45,10,45c1615,723,1615,723,1615,723v39,,39,,39,c1696,551,1696,551,1696,551v-35,,-35,,-35,c1640,640,1640,640,1640,640v-7,39,-7,39,-7,39c1625,640,1625,640,1625,640v-22,-77,-22,-77,-22,-77c1562,563,1562,563,1562,563r-21,77xm1941,726v7,-28,7,-28,7,-28c1941,696,1937,690,1937,686v,-202,,-202,,-202c1903,484,1903,484,1903,484v,207,,207,,207c1903,711,1918,724,1941,726xm1724,618v,-39,26,-70,69,-70c1836,548,1863,579,1863,618v,38,,38,,38c1863,695,1836,726,1794,726v-43,,-70,-31,-70,-70l1724,618xm1758,654v,22,10,41,36,41c1819,695,1829,676,1829,654v,-33,,-33,,-33c1829,598,1819,579,1793,579v-25,,-35,19,-35,42l1758,654xm268,726v-48,,-76,-37,-76,-83c192,582,192,582,192,582v,-47,28,-83,76,-83c316,499,343,537,343,582v,61,,61,,61c343,690,316,726,268,726xm308,582v,-24,-9,-51,-40,-51c236,531,227,558,227,582v,61,,61,,61c227,667,236,694,268,694v31,,40,-27,40,-51l308,582xm2121,548v42,,67,35,67,70c2188,640,2188,640,2188,640v,4,-3,8,-7,8c2087,648,2087,648,2087,648v,8,,8,,8c2087,673,2096,695,2126,695v13,,34,-5,49,-9c2182,715,2182,715,2182,715v-16,6,-38,11,-56,11c2078,726,2054,691,2054,656v,-38,,-38,,-38c2054,582,2078,548,2121,548xm2121,579v-25,,-33,19,-34,43c2154,622,2154,622,2154,622v-1,-24,-9,-43,-33,-43xm,1253v57,,57,,57,c57,1443,57,1443,57,1443v41,,41,,41,c98,1253,98,1253,98,1253v59,,59,,59,c157,1216,157,1216,157,1216,,1216,,1216,,1216r,37xm978,1485v,18,,18,,18c1008,1503,1035,1488,1035,1442v,-186,,-186,,-186c1035,1210,1008,1196,978,1196v,18,,18,,18c1002,1214,1016,1226,1016,1256v,186,,186,,186c1016,1472,1003,1485,978,1485xm1990,1391v56,,56,,56,c2046,1443,2046,1443,2046,1443v21,,21,,21,c2067,1391,2067,1391,2067,1391v40,,40,,40,c2111,1372,2111,1372,2111,1372v-44,,-44,,-44,c2067,1266,2067,1266,2067,1266v-21,-3,-21,-3,-21,-3c2046,1372,2046,1372,2046,1372v-56,,-56,,-56,c1985,1372,1979,1370,1980,1361v22,-139,22,-139,22,-139c1982,1222,1982,1222,1982,1222v-21,135,-21,135,-21,135c1957,1384,1977,1391,1990,1391xm1798,1291v,26,,26,,26c1808,1311,1824,1302,1846,1302v38,,69,25,69,72c1915,1421,1884,1446,1846,1446v-38,,-69,-25,-69,-72c1777,1291,1777,1291,1777,1291v,-38,24,-72,73,-72c1869,1219,1886,1225,1898,1229v-5,19,-5,19,-5,19c1882,1244,1867,1240,1850,1240v-39,,-52,27,-52,51xm1798,1335v,40,,40,,40c1798,1403,1813,1426,1845,1426v33,,49,-23,49,-52c1894,1374,1894,1374,1894,1374v,-30,-16,-54,-49,-54c1833,1320,1824,1323,1816,1326v-8,3,-13,6,-18,9xm2236,1291v,26,,26,,26c2246,1311,2262,1302,2284,1302v39,,69,25,69,72c2353,1421,2322,1446,2285,1446v-38,,-69,-25,-69,-72c2216,1291,2216,1291,2216,1291v,-38,24,-72,72,-72c2308,1219,2325,1225,2336,1229v-4,19,-4,19,-4,19c2321,1244,2305,1240,2288,1240v-39,,-52,27,-52,51xm2236,1335v,40,,40,,40c2236,1403,2251,1426,2284,1426v33,,48,-23,48,-52c2333,1374,2333,1374,2333,1374v,-30,-16,-54,-49,-54c2272,1320,2262,1323,2254,1326v-7,3,-13,6,-18,9xm1172,1222v-21,135,-21,135,-21,135c1147,1384,1167,1391,1180,1391v57,,57,,57,c1237,1443,1237,1443,1237,1443v20,,20,,20,c1257,1391,1257,1391,1257,1391v40,,40,,40,c1301,1372,1301,1372,1301,1372v-44,,-44,,-44,c1257,1266,1257,1266,1257,1266v-20,-3,-20,-3,-20,-3c1237,1372,1237,1372,1237,1372v-57,,-57,,-57,c1175,1372,1169,1370,1171,1361v21,-139,21,-139,21,-139l1172,1222xm1376,1344v-27,19,-43,45,-43,79c1333,1443,1333,1443,1333,1443v118,,118,,118,c1456,1438,1456,1438,1456,1438v,-15,,-15,,-15c1354,1423,1354,1423,1354,1423v,-80,101,-74,101,-146c1455,1241,1423,1219,1390,1219v-19,,-34,6,-52,13c1345,1250,1345,1250,1345,1250v15,-6,28,-11,45,-11c1413,1239,1435,1251,1435,1277v,13,-4,21,-13,31c1409,1322,1392,1332,1376,1344xm1576,1426v-16,,-27,-2,-44,-8c1527,1436,1527,1436,1527,1436v13,6,31,10,49,10c1624,1446,1649,1416,1649,1382v,-26,-15,-46,-39,-57c1610,1324,1610,1324,1610,1324v24,-11,33,-31,33,-47c1643,1241,1615,1219,1577,1219v-18,,-33,5,-47,10c1537,1248,1537,1248,1537,1248v13,-5,26,-8,40,-8c1607,1240,1622,1255,1622,1277v,24,-20,39,-48,39c1562,1316,1562,1316,1562,1316v,18,,18,,18c1577,1334,1577,1334,1577,1334v25,,51,14,51,48c1628,1408,1608,1426,1576,1426xm781,1381v,-28,13,-45,34,-54c799,1316,788,1300,788,1278v,-38,31,-59,63,-59c884,1219,915,1240,915,1278v,22,-11,38,-28,48c908,1336,922,1353,922,1381v,45,-36,65,-71,65c817,1446,781,1426,781,1381xm851,1319v20,,43,-15,43,-41c894,1278,894,1278,894,1278v,-25,-21,-38,-43,-38c829,1240,808,1253,808,1278v,27,22,41,43,41xm801,1381v,30,26,45,50,45c875,1426,901,1411,901,1381v,-30,-25,-44,-50,-44c827,1337,801,1351,801,1381xm360,1214v,-18,,-18,,-18c330,1196,303,1210,303,1256v,186,,186,,186c303,1488,330,1503,360,1503v,-18,,-18,,-18c335,1485,322,1472,322,1442v,-186,,-186,,-186c322,1226,335,1214,360,1214xm2485,1391v,52,,52,,52c2505,1443,2505,1443,2505,1443v,-52,,-52,,-52c2545,1391,2545,1391,2545,1391v4,-19,4,-19,4,-19c2505,1372,2505,1372,2505,1372v,-106,,-106,,-106c2485,1263,2485,1263,2485,1263v,109,,109,,109c2428,1372,2428,1372,2428,1372v-5,,-11,-2,-9,-11c2440,1222,2440,1222,2440,1222v-20,,-20,,-20,c2399,1357,2399,1357,2399,1357v-4,27,16,34,29,34l2485,1391xm722,1382v,-26,-15,-46,-40,-57c682,1324,682,1324,682,1324v24,-11,34,-31,34,-47c716,1241,688,1219,649,1219v-18,,-33,5,-46,10c609,1248,609,1248,609,1248v13,-5,27,-8,40,-8c679,1240,694,1255,694,1277v,24,-19,39,-48,39c635,1316,635,1316,635,1316v,18,,18,,18c650,1334,650,1334,650,1334v25,,50,14,50,48c700,1408,681,1426,648,1426v-16,,-27,-2,-44,-8c599,1436,599,1436,599,1436v13,6,31,10,49,10c696,1446,722,1416,722,1382xm407,1365v,-65,,-65,,-65c407,1253,434,1219,480,1219v46,,73,36,73,81c553,1365,553,1365,553,1365v,47,-27,81,-73,81c434,1446,407,1411,407,1365xm428,1365v,27,11,61,52,61c520,1426,532,1392,532,1365v,-65,,-65,,-65c532,1273,520,1240,480,1240v-41,,-52,33,-52,60l428,1365xm53,1858v,-32,,-32,,-32c138,1826,138,1826,138,1826v,-38,,-38,,-38c53,1788,53,1788,53,1788v,-27,,-27,,-27c53,1744,56,1733,78,1733v64,,64,,64,c142,1696,142,1696,142,1696v-64,,-64,,-64,c35,1696,12,1720,12,1758v,104,,104,,104c12,1899,36,1923,78,1923v61,,61,,61,c143,1918,143,1918,143,1918v,-32,,-32,,-32c78,1886,78,1886,78,1886v-22,,-25,-11,-25,-28xm1867,1773v2,-19,2,-19,2,-19c1865,1753,1859,1752,1853,1752v-16,,-33,17,-39,23c1812,1755,1812,1755,1812,1755v-16,,-16,,-16,c1796,1923,1796,1923,1796,1923v15,,15,,15,c1816,1918,1816,1918,1816,1918v,-125,,-125,,-125c1822,1787,1837,1772,1853,1772r14,1xm1399,1899v-18,4,-32,7,-46,7c1320,1906,1309,1880,1309,1858v,-38,,-38,,-38c1309,1798,1320,1772,1353,1772v14,,26,3,44,8c1402,1761,1402,1761,1402,1761v-14,-4,-32,-9,-49,-9c1311,1752,1288,1785,1288,1819v,40,,40,,40c1288,1893,1311,1926,1353,1926v17,,36,-5,50,-9l1399,1899xm1241,1916v-9,3,-33,10,-55,10c1144,1926,1121,1894,1121,1860v,-41,,-41,,-41c1121,1784,1145,1752,1185,1752v40,,63,33,63,67c1248,1838,1248,1838,1248,1838v-5,5,-5,5,-5,5c1141,1843,1141,1843,1141,1843v,17,,17,,17c1141,1881,1154,1906,1186,1906v18,,41,-6,50,-9l1241,1916xm1141,1826v87,,87,,87,c1228,1819,1228,1819,1228,1819v,-21,-12,-47,-43,-47c1154,1772,1141,1797,1141,1820r,6xm1965,1926v-41,,-66,-30,-66,-66c1899,1819,1899,1819,1899,1819v,-37,25,-67,66,-67c2006,1752,2031,1782,2031,1819v,41,,41,,41c2031,1896,2006,1926,1965,1926xm2011,1821v,-27,-14,-49,-46,-49c1933,1772,1919,1794,1919,1821v,36,,36,,36c1919,1884,1933,1906,1965,1906v32,,46,-22,46,-49l2011,1821xm1510,1926v-41,,-66,-30,-66,-66c1444,1819,1444,1819,1444,1819v,-37,25,-67,65,-67c1550,1752,1576,1782,1576,1819v,41,,41,,41c1576,1896,1551,1926,1510,1926xm1556,1821v,-27,-14,-49,-47,-49c1477,1772,1464,1794,1464,1821v,36,,36,,36c1464,1884,1477,1906,1510,1906v32,,46,-22,46,-49l1556,1821xm1691,1983v-38,,-38,,-38,c1650,1965,1650,1965,1650,1965v42,,42,,42,c1713,1965,1726,1948,1726,1929v,-20,,-20,,-20c1712,1916,1696,1923,1680,1923v-38,,-61,-27,-61,-60c1619,1813,1619,1813,1619,1813v,-33,23,-61,61,-61c1696,1752,1714,1761,1728,1768v3,-13,3,-13,3,-13c1746,1755,1746,1755,1746,1755v,173,,173,,173c1746,1960,1724,1983,1691,1983xm1726,1785v-8,-4,-30,-13,-46,-13c1653,1772,1639,1790,1639,1817v,41,,41,,41c1639,1886,1652,1904,1680,1904v18,,38,-9,46,-13l1726,1785xm2674,1898v,-214,,-214,,-214c2654,1684,2654,1684,2654,1684v,216,,216,,216c2654,1916,2665,1925,2680,1926v4,-17,4,-17,4,-17c2677,1908,2674,1904,2674,1898xm2586,1923v15,,15,,15,c2606,1918,2606,1918,2606,1918v,-106,,-106,,-106c2606,1778,2587,1752,2550,1752v-16,,-34,9,-49,16c2499,1755,2499,1755,2499,1755v-16,,-16,,-16,c2483,1923,2483,1923,2483,1923v20,,20,,20,c2503,1785,2503,1785,2503,1785v8,-4,30,-13,47,-13c2579,1772,2586,1793,2586,1816r,107xm608,1701v5,,12,1,20,3c631,1685,631,1685,631,1685v-9,-3,-16,-3,-24,-3c576,1682,559,1701,559,1732v,23,,23,,23c532,1755,532,1755,532,1755v,17,,17,,17c560,1774,560,1774,560,1774v,149,,149,,149c575,1923,575,1923,575,1923v5,-5,5,-5,5,-5c580,1773,580,1773,580,1773v44,,44,,44,c624,1755,624,1755,624,1755v-44,,-44,,-44,c580,1734,580,1734,580,1734v,-26,10,-33,28,-33xm2348,1816v,107,,107,,107c2364,1923,2364,1923,2364,1923v4,-5,4,-5,4,-5c2368,1812,2368,1812,2368,1812v,-34,-19,-60,-55,-60c2296,1752,2278,1761,2263,1768v-2,-13,-2,-13,-2,-13c2245,1755,2245,1755,2245,1755v,168,,168,,168c2265,1923,2265,1923,2265,1923v,-138,,-138,,-138c2273,1781,2295,1772,2313,1772v28,,35,21,35,44xm2440,1910v,-9,-8,-16,-16,-16c2415,1894,2408,1901,2408,1910v,8,7,16,16,16c2432,1926,2440,1918,2440,1910xm2193,1916v-9,3,-33,10,-55,10c2096,1926,2073,1894,2073,1860v,-41,,-41,,-41c2073,1784,2097,1752,2137,1752v40,,63,33,63,67c2200,1838,2200,1838,2200,1838v-5,5,-5,5,-5,5c2093,1843,2093,1843,2093,1843v,17,,17,,17c2093,1881,2106,1906,2138,1906v18,,41,-6,50,-9l2193,1916xm2093,1826v87,,87,,87,c2180,1819,2180,1819,2180,1819v,-21,-12,-47,-43,-47c2106,1772,2093,1797,2093,1820r,6xm727,1926v-41,,-66,-30,-66,-66c661,1819,661,1819,661,1819v,-37,25,-67,65,-67c768,1752,793,1782,793,1819v,41,,41,,41c793,1896,768,1926,727,1926xm773,1821v,-27,-14,-49,-47,-49c694,1772,681,1794,681,1821v,36,,36,,36c681,1884,695,1906,727,1906v32,,46,-22,46,-49l773,1821xm328,1701v,-8,-7,-14,-15,-14c305,1687,299,1693,299,1701v,8,6,14,14,14c321,1715,328,1709,328,1701xm318,1923v5,-5,5,-5,5,-5c323,1755,323,1755,323,1755v-41,,-41,,-41,c282,1772,282,1772,282,1772v21,2,21,2,21,2c303,1923,303,1923,303,1923r15,xm442,1752v-16,,-35,9,-49,16c390,1755,390,1755,390,1755v-15,,-15,,-15,c375,1923,375,1923,375,1923v20,,20,,20,c395,1785,395,1785,395,1785v8,-4,29,-13,47,-13c471,1772,478,1793,478,1816v,107,,107,,107c493,1923,493,1923,493,1923v5,-5,5,-5,5,-5c498,1812,498,1812,498,1812v,-34,-19,-60,-56,-60xm1068,1810v,23,-5,43,-16,61c991,1871,991,1871,991,1871v-1,-8,-1,-8,-1,-8c981,1868,968,1873,955,1873v-30,,-48,-19,-48,-49c907,1795,907,1795,907,1795v,-31,18,-49,48,-49c966,1746,979,1750,987,1753v,-5,,-5,,-5c1004,1748,1004,1748,1004,1748v,108,,108,,108c1041,1856,1041,1856,1041,1856v7,-13,10,-28,10,-46c1051,1749,1009,1713,957,1713v-52,,-94,36,-94,97c863,1871,905,1907,957,1907v20,,38,-5,43,-8c1003,1916,1003,1916,1003,1916v-5,2,-25,8,-46,8c896,1924,846,1879,846,1810v,-69,50,-115,111,-115c1019,1695,1068,1741,1068,1810xm987,1769v-10,-5,-21,-7,-32,-7c932,1762,924,1776,924,1795v,29,,29,,29c924,1842,932,1857,955,1857v10,,24,-3,32,-8l987,1769xm10,2403v36,,36,,36,c51,2398,51,2398,51,2398v,-222,,-222,,-222c10,2176,10,2176,10,2176r,227xm2482,2232v-17,,-35,9,-49,16c2430,2235,2430,2235,2430,2235v-16,,-16,,-16,c2414,2403,2414,2403,2414,2403v21,,21,,21,c2435,2265,2435,2265,2435,2265v7,-4,29,-13,47,-13c2510,2252,2517,2273,2517,2296v,107,,107,,107c2533,2403,2533,2403,2533,2403v5,-5,5,-5,5,-5c2538,2292,2538,2292,2538,2292v,-34,-19,-60,-56,-60xm998,2374v-8,,-15,7,-15,16c983,2398,990,2406,998,2406v9,,16,-8,16,-16c1014,2381,1007,2374,998,2374xm439,2357v-5,21,-5,21,-5,21c429,2357,429,2357,429,2357,398,2248,398,2248,398,2248v-28,,-28,,-28,c340,2357,340,2357,340,2357v-5,21,-5,21,-5,21c330,2357,330,2357,330,2357,301,2235,301,2235,301,2235v-21,,-21,,-21,c321,2403,321,2403,321,2403v25,,25,,25,c377,2299,377,2299,377,2299v7,-29,7,-29,7,-29c391,2299,391,2299,391,2299v31,104,31,104,31,104c448,2403,448,2403,448,2403v41,-168,41,-168,41,-168c469,2235,469,2235,469,2235r-30,122xm1507,2299v,41,,41,,41c1507,2376,1482,2406,1441,2406v-41,,-66,-30,-66,-66c1375,2299,1375,2299,1375,2299v,-37,25,-67,66,-67c1482,2232,1507,2262,1507,2299xm1487,2301v,-27,-14,-49,-46,-49c1409,2252,1395,2274,1395,2301v,36,,36,,36c1395,2364,1409,2386,1441,2386v33,,46,-22,46,-49l1487,2301xm1745,2255v-2,-20,-2,-20,-2,-20c1727,2235,1727,2235,1727,2235v,168,,168,,168c1742,2403,1742,2403,1742,2403v5,-5,5,-5,5,-5c1747,2273,1747,2273,1747,2273v7,-6,21,-21,38,-21c1798,2253,1798,2253,1798,2253v3,-19,3,-19,3,-19c1797,2233,1791,2232,1785,2232v-16,,-34,17,-40,23xm1180,2299v,19,,19,,19c1174,2323,1174,2323,1174,2323v-101,,-101,,-101,c1073,2340,1073,2340,1073,2340v,21,12,46,45,46c1135,2386,1158,2380,1168,2377v4,19,4,19,4,19c1164,2399,1140,2406,1118,2406v-42,,-65,-32,-65,-66c1053,2299,1053,2299,1053,2299v,-35,23,-67,63,-67c1156,2232,1180,2265,1180,2299xm1159,2299v,-21,-12,-47,-43,-47c1085,2252,1073,2277,1073,2300v,6,,6,,6c1159,2306,1159,2306,1159,2306r,-7xm2606,2378v,-214,,-214,,-214c2586,2164,2586,2164,2586,2164v,216,,216,,216c2586,2396,2597,2405,2611,2406v4,-17,4,-17,4,-17c2608,2388,2606,2384,2606,2378xm2355,2374v-8,,-15,7,-15,16c2340,2398,2347,2406,2355,2406v9,,16,-8,16,-16c2371,2381,2364,2374,2355,2374xm1662,2235v16,,16,,16,c1678,2408,1678,2408,1678,2408v,32,-22,55,-55,55c1585,2463,1585,2463,1585,2463v-4,-18,-4,-18,-4,-18c1623,2445,1623,2445,1623,2445v22,,35,-17,35,-36c1658,2389,1658,2389,1658,2389v-14,7,-31,14,-46,14c1573,2403,1550,2376,1550,2343v,-50,,-50,,-50c1550,2260,1573,2232,1612,2232v16,,33,9,48,16l1662,2235xm1658,2265v-8,-4,-30,-13,-46,-13c1584,2252,1570,2270,1570,2297v,41,,41,,41c1570,2366,1583,2384,1612,2384v17,,38,-9,46,-13l1658,2265xm1963,2299v,41,,41,,41c1963,2376,1938,2406,1897,2406v-41,,-67,-30,-67,-66c1830,2299,1830,2299,1830,2299v,-37,25,-67,66,-67c1937,2232,1963,2262,1963,2299xm1942,2301v,-27,-13,-49,-46,-49c1864,2252,1851,2274,1851,2301v,36,,36,,36c1851,2364,1864,2386,1897,2386v32,,45,-22,45,-49l1942,2301xm903,2357v-5,21,-5,21,-5,21c893,2357,893,2357,893,2357,862,2248,862,2248,862,2248v-28,,-28,,-28,c804,2357,804,2357,804,2357v-5,21,-5,21,-5,21c794,2357,794,2357,794,2357,765,2235,765,2235,765,2235v-21,,-21,,-21,c785,2403,785,2403,785,2403v25,,25,,25,c841,2299,841,2299,841,2299v7,-29,7,-29,7,-29c855,2299,855,2299,855,2299v31,104,31,104,31,104c912,2403,912,2403,912,2403v41,-168,41,-168,41,-168c933,2235,933,2235,933,2235r-30,122xm2132,2299v,19,,19,,19c2126,2323,2126,2323,2126,2323v-101,,-101,,-101,c2025,2340,2025,2340,2025,2340v,21,12,46,45,46c2087,2386,2110,2380,2120,2377v4,19,4,19,4,19c2116,2399,2092,2406,2070,2406v-42,,-65,-32,-65,-66c2005,2299,2005,2299,2005,2299v,-35,23,-67,63,-67c2108,2232,2132,2265,2132,2299xm2111,2299v,-21,-12,-47,-43,-47c2037,2252,2025,2277,2025,2300v,6,,6,,6c2111,2306,2111,2306,2111,2306r,-7xm1285,2386v-33,,-45,-26,-45,-48c1240,2300,1240,2300,1240,2300v,-22,12,-48,45,-48c1298,2252,1310,2255,1328,2260v5,-19,5,-19,5,-19c1320,2237,1302,2232,1285,2232v-42,,-65,33,-65,67c1220,2339,1220,2339,1220,2339v,34,23,67,65,67c1302,2406,1321,2401,1334,2397v-3,-18,-3,-18,-3,-18c1312,2383,1298,2386,1285,2386xm2244,2232v-16,,-35,9,-49,16c2192,2235,2192,2235,2192,2235v-15,,-15,,-15,c2177,2403,2177,2403,2177,2403v20,,20,,20,c2197,2265,2197,2265,2197,2265v8,-4,29,-13,47,-13c2273,2252,2280,2273,2280,2296v,107,,107,,107c2295,2403,2295,2403,2295,2403v5,-5,5,-5,5,-5c2300,2292,2300,2292,2300,2292v,-34,-19,-60,-56,-60xm671,2357v-5,21,-5,21,-5,21c661,2357,661,2357,661,2357,630,2248,630,2248,630,2248v-28,,-28,,-28,c572,2357,572,2357,572,2357v-5,21,-5,21,-5,21c562,2357,562,2357,562,2357,533,2235,533,2235,533,2235v-21,,-21,,-21,c553,2403,553,2403,553,2403v25,,25,,25,c609,2299,609,2299,609,2299v7,-29,7,-29,7,-29c623,2299,623,2299,623,2299v31,104,31,104,31,104c680,2403,680,2403,680,2403v41,-168,41,-168,41,-168c701,2235,701,2235,701,2235r-30,122xe" fillcolor="#1d1d1b" stroked="f">
                <v:path arrowok="t" o:connecttype="custom" o:connectlocs="374572,50779;296033,67283;647075,44432;2862,14916;717030,35228;218130,78073;605103,41576;491269,42528;491269,66965;171706,33959;395877,53318;551365,40941;100162,77121;142770,159320;26074,158368;304618,157416;204139,229459;459789,165668;528153,174871;592384,208195;85217,230411;676011,230411;310978,471296;657251,401792;603513,390049;704629,436068;375208,441463;423858,457966;524338,438607;250563,405600;254697,438289;796523,401792;206365,393540;152627,458919;45152,538261;575849,610305;444844,602688;376798,562382;480139,611257;538011,623634;548822,600149;789527,610305;184424,608718;720209,610305;665518,584915;231166,611257;89668,562382;140544,556034;304300,605227;16217,690599;317337,753439;119876,729636;443573,730271;375208,729636;368531,731858;516070,781685;527200,752487;285540,754708;296669,709324;643896,729954;713532,708372;200323,713450" o:connectangles="0,0,0,0,0,0,0,0,0,0,0,0,0,0,0,0,0,0,0,0,0,0,0,0,0,0,0,0,0,0,0,0,0,0,0,0,0,0,0,0,0,0,0,0,0,0,0,0,0,0,0,0,0,0,0,0,0,0,0,0,0,0"/>
                <o:lock v:ext="edit" verticies="t"/>
              </v:shape>
              <w10:wrap anchorx="page" anchory="page"/>
            </v:group>
          </w:pict>
        </mc:Fallback>
      </mc:AlternateContent>
    </w:r>
    <w:r w:rsidR="00B10002">
      <w:rPr>
        <w:noProof/>
      </w:rPr>
      <mc:AlternateContent>
        <mc:Choice Requires="wpc">
          <w:drawing>
            <wp:anchor distT="0" distB="0" distL="114300" distR="114300" simplePos="0" relativeHeight="251630592" behindDoc="1" locked="0" layoutInCell="0" allowOverlap="1" wp14:anchorId="79366DEF" wp14:editId="3824702C">
              <wp:simplePos x="0" y="0"/>
              <wp:positionH relativeFrom="page">
                <wp:posOffset>0</wp:posOffset>
              </wp:positionH>
              <wp:positionV relativeFrom="page">
                <wp:posOffset>0</wp:posOffset>
              </wp:positionV>
              <wp:extent cx="7566660" cy="10690860"/>
              <wp:effectExtent l="0" t="0" r="0" b="0"/>
              <wp:wrapNone/>
              <wp:docPr id="33" name="Papier 19(JU-LOCK)"/>
              <wp:cNvGraphicFramePr>
                <a:graphicFrameLocks xmlns:a="http://schemas.openxmlformats.org/drawingml/2006/main" noSelect="1"/>
              </wp:cNvGraphicFramePr>
              <a:graphic xmlns:a="http://schemas.openxmlformats.org/drawingml/2006/main">
                <a:graphicData uri="http://schemas.microsoft.com/office/word/2010/wordprocessingCanvas">
                  <wpc:wpc>
                    <wpc:bg>
                      <a:noFill/>
                    </wpc:bg>
                    <wpc:whole>
                      <a:ln>
                        <a:noFill/>
                      </a:ln>
                    </wpc:whole>
                    <wps:wsp>
                      <wps:cNvPr id="46" name="Rectangle 6"/>
                      <wps:cNvSpPr>
                        <a:spLocks noChangeArrowheads="1"/>
                      </wps:cNvSpPr>
                      <wps:spPr bwMode="auto">
                        <a:xfrm>
                          <a:off x="2987040" y="0"/>
                          <a:ext cx="4572635" cy="2393950"/>
                        </a:xfrm>
                        <a:prstGeom prst="rect">
                          <a:avLst/>
                        </a:prstGeom>
                        <a:solidFill>
                          <a:srgbClr val="DAE1E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Rectangle 7"/>
                      <wps:cNvSpPr>
                        <a:spLocks noChangeArrowheads="1"/>
                      </wps:cNvSpPr>
                      <wps:spPr bwMode="auto">
                        <a:xfrm>
                          <a:off x="2987040" y="4519295"/>
                          <a:ext cx="4573905" cy="5650230"/>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8"/>
                      <wps:cNvSpPr>
                        <a:spLocks noChangeArrowheads="1"/>
                      </wps:cNvSpPr>
                      <wps:spPr bwMode="auto">
                        <a:xfrm>
                          <a:off x="2987040" y="4210050"/>
                          <a:ext cx="4573905" cy="207010"/>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9"/>
                      <wps:cNvSpPr>
                        <a:spLocks noChangeArrowheads="1"/>
                      </wps:cNvSpPr>
                      <wps:spPr bwMode="auto">
                        <a:xfrm>
                          <a:off x="2987040" y="3535045"/>
                          <a:ext cx="4573905" cy="440690"/>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 name="Rectangle 10"/>
                      <wps:cNvSpPr>
                        <a:spLocks noChangeArrowheads="1"/>
                      </wps:cNvSpPr>
                      <wps:spPr bwMode="auto">
                        <a:xfrm>
                          <a:off x="2987040" y="2651125"/>
                          <a:ext cx="4573905" cy="631190"/>
                        </a:xfrm>
                        <a:prstGeom prst="rect">
                          <a:avLst/>
                        </a:prstGeom>
                        <a:solidFill>
                          <a:srgbClr val="F3F5F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 name="Freeform 11"/>
                      <wps:cNvSpPr>
                        <a:spLocks noEditPoints="1"/>
                      </wps:cNvSpPr>
                      <wps:spPr bwMode="auto">
                        <a:xfrm>
                          <a:off x="3089275" y="2520950"/>
                          <a:ext cx="170180" cy="69850"/>
                        </a:xfrm>
                        <a:custGeom>
                          <a:avLst/>
                          <a:gdLst>
                            <a:gd name="T0" fmla="*/ 536 w 536"/>
                            <a:gd name="T1" fmla="*/ 190 h 220"/>
                            <a:gd name="T2" fmla="*/ 527 w 536"/>
                            <a:gd name="T3" fmla="*/ 181 h 220"/>
                            <a:gd name="T4" fmla="*/ 527 w 536"/>
                            <a:gd name="T5" fmla="*/ 8 h 220"/>
                            <a:gd name="T6" fmla="*/ 492 w 536"/>
                            <a:gd name="T7" fmla="*/ 8 h 220"/>
                            <a:gd name="T8" fmla="*/ 492 w 536"/>
                            <a:gd name="T9" fmla="*/ 185 h 220"/>
                            <a:gd name="T10" fmla="*/ 529 w 536"/>
                            <a:gd name="T11" fmla="*/ 220 h 220"/>
                            <a:gd name="T12" fmla="*/ 536 w 536"/>
                            <a:gd name="T13" fmla="*/ 190 h 220"/>
                            <a:gd name="T14" fmla="*/ 425 w 536"/>
                            <a:gd name="T15" fmla="*/ 126 h 220"/>
                            <a:gd name="T16" fmla="*/ 376 w 536"/>
                            <a:gd name="T17" fmla="*/ 126 h 220"/>
                            <a:gd name="T18" fmla="*/ 401 w 536"/>
                            <a:gd name="T19" fmla="*/ 94 h 220"/>
                            <a:gd name="T20" fmla="*/ 425 w 536"/>
                            <a:gd name="T21" fmla="*/ 126 h 220"/>
                            <a:gd name="T22" fmla="*/ 461 w 536"/>
                            <a:gd name="T23" fmla="*/ 146 h 220"/>
                            <a:gd name="T24" fmla="*/ 461 w 536"/>
                            <a:gd name="T25" fmla="*/ 125 h 220"/>
                            <a:gd name="T26" fmla="*/ 401 w 536"/>
                            <a:gd name="T27" fmla="*/ 62 h 220"/>
                            <a:gd name="T28" fmla="*/ 340 w 536"/>
                            <a:gd name="T29" fmla="*/ 125 h 220"/>
                            <a:gd name="T30" fmla="*/ 340 w 536"/>
                            <a:gd name="T31" fmla="*/ 157 h 220"/>
                            <a:gd name="T32" fmla="*/ 407 w 536"/>
                            <a:gd name="T33" fmla="*/ 219 h 220"/>
                            <a:gd name="T34" fmla="*/ 457 w 536"/>
                            <a:gd name="T35" fmla="*/ 208 h 220"/>
                            <a:gd name="T36" fmla="*/ 449 w 536"/>
                            <a:gd name="T37" fmla="*/ 178 h 220"/>
                            <a:gd name="T38" fmla="*/ 407 w 536"/>
                            <a:gd name="T39" fmla="*/ 187 h 220"/>
                            <a:gd name="T40" fmla="*/ 376 w 536"/>
                            <a:gd name="T41" fmla="*/ 157 h 220"/>
                            <a:gd name="T42" fmla="*/ 376 w 536"/>
                            <a:gd name="T43" fmla="*/ 152 h 220"/>
                            <a:gd name="T44" fmla="*/ 455 w 536"/>
                            <a:gd name="T45" fmla="*/ 152 h 220"/>
                            <a:gd name="T46" fmla="*/ 461 w 536"/>
                            <a:gd name="T47" fmla="*/ 146 h 220"/>
                            <a:gd name="T48" fmla="*/ 319 w 536"/>
                            <a:gd name="T49" fmla="*/ 215 h 220"/>
                            <a:gd name="T50" fmla="*/ 315 w 536"/>
                            <a:gd name="T51" fmla="*/ 184 h 220"/>
                            <a:gd name="T52" fmla="*/ 294 w 536"/>
                            <a:gd name="T53" fmla="*/ 187 h 220"/>
                            <a:gd name="T54" fmla="*/ 281 w 536"/>
                            <a:gd name="T55" fmla="*/ 171 h 220"/>
                            <a:gd name="T56" fmla="*/ 281 w 536"/>
                            <a:gd name="T57" fmla="*/ 91 h 220"/>
                            <a:gd name="T58" fmla="*/ 312 w 536"/>
                            <a:gd name="T59" fmla="*/ 91 h 220"/>
                            <a:gd name="T60" fmla="*/ 312 w 536"/>
                            <a:gd name="T61" fmla="*/ 64 h 220"/>
                            <a:gd name="T62" fmla="*/ 281 w 536"/>
                            <a:gd name="T63" fmla="*/ 64 h 220"/>
                            <a:gd name="T64" fmla="*/ 281 w 536"/>
                            <a:gd name="T65" fmla="*/ 23 h 220"/>
                            <a:gd name="T66" fmla="*/ 253 w 536"/>
                            <a:gd name="T67" fmla="*/ 23 h 220"/>
                            <a:gd name="T68" fmla="*/ 248 w 536"/>
                            <a:gd name="T69" fmla="*/ 64 h 220"/>
                            <a:gd name="T70" fmla="*/ 225 w 536"/>
                            <a:gd name="T71" fmla="*/ 64 h 220"/>
                            <a:gd name="T72" fmla="*/ 225 w 536"/>
                            <a:gd name="T73" fmla="*/ 91 h 220"/>
                            <a:gd name="T74" fmla="*/ 245 w 536"/>
                            <a:gd name="T75" fmla="*/ 91 h 220"/>
                            <a:gd name="T76" fmla="*/ 245 w 536"/>
                            <a:gd name="T77" fmla="*/ 174 h 220"/>
                            <a:gd name="T78" fmla="*/ 294 w 536"/>
                            <a:gd name="T79" fmla="*/ 219 h 220"/>
                            <a:gd name="T80" fmla="*/ 319 w 536"/>
                            <a:gd name="T81" fmla="*/ 215 h 220"/>
                            <a:gd name="T82" fmla="*/ 212 w 536"/>
                            <a:gd name="T83" fmla="*/ 23 h 220"/>
                            <a:gd name="T84" fmla="*/ 189 w 536"/>
                            <a:gd name="T85" fmla="*/ 0 h 220"/>
                            <a:gd name="T86" fmla="*/ 166 w 536"/>
                            <a:gd name="T87" fmla="*/ 23 h 220"/>
                            <a:gd name="T88" fmla="*/ 189 w 536"/>
                            <a:gd name="T89" fmla="*/ 46 h 220"/>
                            <a:gd name="T90" fmla="*/ 212 w 536"/>
                            <a:gd name="T91" fmla="*/ 23 h 220"/>
                            <a:gd name="T92" fmla="*/ 207 w 536"/>
                            <a:gd name="T93" fmla="*/ 213 h 220"/>
                            <a:gd name="T94" fmla="*/ 207 w 536"/>
                            <a:gd name="T95" fmla="*/ 64 h 220"/>
                            <a:gd name="T96" fmla="*/ 155 w 536"/>
                            <a:gd name="T97" fmla="*/ 64 h 220"/>
                            <a:gd name="T98" fmla="*/ 155 w 536"/>
                            <a:gd name="T99" fmla="*/ 90 h 220"/>
                            <a:gd name="T100" fmla="*/ 172 w 536"/>
                            <a:gd name="T101" fmla="*/ 91 h 220"/>
                            <a:gd name="T102" fmla="*/ 172 w 536"/>
                            <a:gd name="T103" fmla="*/ 217 h 220"/>
                            <a:gd name="T104" fmla="*/ 203 w 536"/>
                            <a:gd name="T105" fmla="*/ 217 h 220"/>
                            <a:gd name="T106" fmla="*/ 207 w 536"/>
                            <a:gd name="T107" fmla="*/ 213 h 220"/>
                            <a:gd name="T108" fmla="*/ 138 w 536"/>
                            <a:gd name="T109" fmla="*/ 51 h 220"/>
                            <a:gd name="T110" fmla="*/ 138 w 536"/>
                            <a:gd name="T111" fmla="*/ 18 h 220"/>
                            <a:gd name="T112" fmla="*/ 0 w 536"/>
                            <a:gd name="T113" fmla="*/ 18 h 220"/>
                            <a:gd name="T114" fmla="*/ 0 w 536"/>
                            <a:gd name="T115" fmla="*/ 51 h 220"/>
                            <a:gd name="T116" fmla="*/ 50 w 536"/>
                            <a:gd name="T117" fmla="*/ 51 h 220"/>
                            <a:gd name="T118" fmla="*/ 50 w 536"/>
                            <a:gd name="T119" fmla="*/ 217 h 220"/>
                            <a:gd name="T120" fmla="*/ 86 w 536"/>
                            <a:gd name="T121" fmla="*/ 217 h 220"/>
                            <a:gd name="T122" fmla="*/ 86 w 536"/>
                            <a:gd name="T123" fmla="*/ 51 h 220"/>
                            <a:gd name="T124" fmla="*/ 138 w 536"/>
                            <a:gd name="T125" fmla="*/ 51 h 2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536" h="220">
                              <a:moveTo>
                                <a:pt x="536" y="190"/>
                              </a:moveTo>
                              <a:cubicBezTo>
                                <a:pt x="528" y="188"/>
                                <a:pt x="527" y="182"/>
                                <a:pt x="527" y="181"/>
                              </a:cubicBezTo>
                              <a:cubicBezTo>
                                <a:pt x="527" y="8"/>
                                <a:pt x="527" y="8"/>
                                <a:pt x="527" y="8"/>
                              </a:cubicBezTo>
                              <a:cubicBezTo>
                                <a:pt x="492" y="8"/>
                                <a:pt x="492" y="8"/>
                                <a:pt x="492" y="8"/>
                              </a:cubicBezTo>
                              <a:cubicBezTo>
                                <a:pt x="492" y="185"/>
                                <a:pt x="492" y="185"/>
                                <a:pt x="492" y="185"/>
                              </a:cubicBezTo>
                              <a:cubicBezTo>
                                <a:pt x="492" y="205"/>
                                <a:pt x="507" y="217"/>
                                <a:pt x="529" y="220"/>
                              </a:cubicBezTo>
                              <a:lnTo>
                                <a:pt x="536" y="190"/>
                              </a:lnTo>
                              <a:close/>
                              <a:moveTo>
                                <a:pt x="425" y="126"/>
                              </a:moveTo>
                              <a:cubicBezTo>
                                <a:pt x="376" y="126"/>
                                <a:pt x="376" y="126"/>
                                <a:pt x="376" y="126"/>
                              </a:cubicBezTo>
                              <a:cubicBezTo>
                                <a:pt x="377" y="108"/>
                                <a:pt x="383" y="94"/>
                                <a:pt x="401" y="94"/>
                              </a:cubicBezTo>
                              <a:cubicBezTo>
                                <a:pt x="418" y="94"/>
                                <a:pt x="424" y="108"/>
                                <a:pt x="425" y="126"/>
                              </a:cubicBezTo>
                              <a:close/>
                              <a:moveTo>
                                <a:pt x="461" y="146"/>
                              </a:moveTo>
                              <a:cubicBezTo>
                                <a:pt x="461" y="125"/>
                                <a:pt x="461" y="125"/>
                                <a:pt x="461" y="125"/>
                              </a:cubicBezTo>
                              <a:cubicBezTo>
                                <a:pt x="461" y="93"/>
                                <a:pt x="439" y="62"/>
                                <a:pt x="401" y="62"/>
                              </a:cubicBezTo>
                              <a:cubicBezTo>
                                <a:pt x="363" y="62"/>
                                <a:pt x="340" y="92"/>
                                <a:pt x="340" y="125"/>
                              </a:cubicBezTo>
                              <a:cubicBezTo>
                                <a:pt x="340" y="157"/>
                                <a:pt x="340" y="157"/>
                                <a:pt x="340" y="157"/>
                              </a:cubicBezTo>
                              <a:cubicBezTo>
                                <a:pt x="340" y="189"/>
                                <a:pt x="362" y="219"/>
                                <a:pt x="407" y="219"/>
                              </a:cubicBezTo>
                              <a:cubicBezTo>
                                <a:pt x="422" y="219"/>
                                <a:pt x="441" y="214"/>
                                <a:pt x="457" y="208"/>
                              </a:cubicBezTo>
                              <a:cubicBezTo>
                                <a:pt x="449" y="178"/>
                                <a:pt x="449" y="178"/>
                                <a:pt x="449" y="178"/>
                              </a:cubicBezTo>
                              <a:cubicBezTo>
                                <a:pt x="436" y="182"/>
                                <a:pt x="422" y="187"/>
                                <a:pt x="407" y="187"/>
                              </a:cubicBezTo>
                              <a:cubicBezTo>
                                <a:pt x="382" y="187"/>
                                <a:pt x="376" y="170"/>
                                <a:pt x="376" y="157"/>
                              </a:cubicBezTo>
                              <a:cubicBezTo>
                                <a:pt x="376" y="152"/>
                                <a:pt x="376" y="152"/>
                                <a:pt x="376" y="152"/>
                              </a:cubicBezTo>
                              <a:cubicBezTo>
                                <a:pt x="455" y="152"/>
                                <a:pt x="455" y="152"/>
                                <a:pt x="455" y="152"/>
                              </a:cubicBezTo>
                              <a:cubicBezTo>
                                <a:pt x="458" y="152"/>
                                <a:pt x="461" y="149"/>
                                <a:pt x="461" y="146"/>
                              </a:cubicBezTo>
                              <a:close/>
                              <a:moveTo>
                                <a:pt x="319" y="215"/>
                              </a:moveTo>
                              <a:cubicBezTo>
                                <a:pt x="315" y="184"/>
                                <a:pt x="315" y="184"/>
                                <a:pt x="315" y="184"/>
                              </a:cubicBezTo>
                              <a:cubicBezTo>
                                <a:pt x="308" y="185"/>
                                <a:pt x="301" y="187"/>
                                <a:pt x="294" y="187"/>
                              </a:cubicBezTo>
                              <a:cubicBezTo>
                                <a:pt x="284" y="187"/>
                                <a:pt x="281" y="182"/>
                                <a:pt x="281" y="171"/>
                              </a:cubicBezTo>
                              <a:cubicBezTo>
                                <a:pt x="281" y="91"/>
                                <a:pt x="281" y="91"/>
                                <a:pt x="281" y="91"/>
                              </a:cubicBezTo>
                              <a:cubicBezTo>
                                <a:pt x="312" y="91"/>
                                <a:pt x="312" y="91"/>
                                <a:pt x="312" y="91"/>
                              </a:cubicBezTo>
                              <a:cubicBezTo>
                                <a:pt x="312" y="64"/>
                                <a:pt x="312" y="64"/>
                                <a:pt x="312" y="64"/>
                              </a:cubicBezTo>
                              <a:cubicBezTo>
                                <a:pt x="281" y="64"/>
                                <a:pt x="281" y="64"/>
                                <a:pt x="281" y="64"/>
                              </a:cubicBezTo>
                              <a:cubicBezTo>
                                <a:pt x="281" y="23"/>
                                <a:pt x="281" y="23"/>
                                <a:pt x="281" y="23"/>
                              </a:cubicBezTo>
                              <a:cubicBezTo>
                                <a:pt x="253" y="23"/>
                                <a:pt x="253" y="23"/>
                                <a:pt x="253" y="23"/>
                              </a:cubicBezTo>
                              <a:cubicBezTo>
                                <a:pt x="248" y="64"/>
                                <a:pt x="248" y="64"/>
                                <a:pt x="248" y="64"/>
                              </a:cubicBezTo>
                              <a:cubicBezTo>
                                <a:pt x="225" y="64"/>
                                <a:pt x="225" y="64"/>
                                <a:pt x="225" y="64"/>
                              </a:cubicBezTo>
                              <a:cubicBezTo>
                                <a:pt x="225" y="91"/>
                                <a:pt x="225" y="91"/>
                                <a:pt x="225" y="91"/>
                              </a:cubicBezTo>
                              <a:cubicBezTo>
                                <a:pt x="245" y="91"/>
                                <a:pt x="245" y="91"/>
                                <a:pt x="245" y="91"/>
                              </a:cubicBezTo>
                              <a:cubicBezTo>
                                <a:pt x="245" y="174"/>
                                <a:pt x="245" y="174"/>
                                <a:pt x="245" y="174"/>
                              </a:cubicBezTo>
                              <a:cubicBezTo>
                                <a:pt x="245" y="196"/>
                                <a:pt x="260" y="219"/>
                                <a:pt x="294" y="219"/>
                              </a:cubicBezTo>
                              <a:cubicBezTo>
                                <a:pt x="302" y="219"/>
                                <a:pt x="311" y="217"/>
                                <a:pt x="319" y="215"/>
                              </a:cubicBezTo>
                              <a:close/>
                              <a:moveTo>
                                <a:pt x="212" y="23"/>
                              </a:moveTo>
                              <a:cubicBezTo>
                                <a:pt x="212" y="10"/>
                                <a:pt x="202" y="0"/>
                                <a:pt x="189" y="0"/>
                              </a:cubicBezTo>
                              <a:cubicBezTo>
                                <a:pt x="177" y="0"/>
                                <a:pt x="166" y="10"/>
                                <a:pt x="166" y="23"/>
                              </a:cubicBezTo>
                              <a:cubicBezTo>
                                <a:pt x="166" y="35"/>
                                <a:pt x="177" y="46"/>
                                <a:pt x="189" y="46"/>
                              </a:cubicBezTo>
                              <a:cubicBezTo>
                                <a:pt x="202" y="46"/>
                                <a:pt x="212" y="35"/>
                                <a:pt x="212" y="23"/>
                              </a:cubicBezTo>
                              <a:close/>
                              <a:moveTo>
                                <a:pt x="207" y="213"/>
                              </a:moveTo>
                              <a:cubicBezTo>
                                <a:pt x="207" y="64"/>
                                <a:pt x="207" y="64"/>
                                <a:pt x="207" y="64"/>
                              </a:cubicBezTo>
                              <a:cubicBezTo>
                                <a:pt x="155" y="64"/>
                                <a:pt x="155" y="64"/>
                                <a:pt x="155" y="64"/>
                              </a:cubicBezTo>
                              <a:cubicBezTo>
                                <a:pt x="155" y="90"/>
                                <a:pt x="155" y="90"/>
                                <a:pt x="155" y="90"/>
                              </a:cubicBezTo>
                              <a:cubicBezTo>
                                <a:pt x="172" y="91"/>
                                <a:pt x="172" y="91"/>
                                <a:pt x="172" y="91"/>
                              </a:cubicBezTo>
                              <a:cubicBezTo>
                                <a:pt x="172" y="217"/>
                                <a:pt x="172" y="217"/>
                                <a:pt x="172" y="217"/>
                              </a:cubicBezTo>
                              <a:cubicBezTo>
                                <a:pt x="203" y="217"/>
                                <a:pt x="203" y="217"/>
                                <a:pt x="203" y="217"/>
                              </a:cubicBezTo>
                              <a:lnTo>
                                <a:pt x="207" y="213"/>
                              </a:lnTo>
                              <a:close/>
                              <a:moveTo>
                                <a:pt x="138" y="51"/>
                              </a:moveTo>
                              <a:cubicBezTo>
                                <a:pt x="138" y="18"/>
                                <a:pt x="138" y="18"/>
                                <a:pt x="138" y="18"/>
                              </a:cubicBezTo>
                              <a:cubicBezTo>
                                <a:pt x="0" y="18"/>
                                <a:pt x="0" y="18"/>
                                <a:pt x="0" y="18"/>
                              </a:cubicBezTo>
                              <a:cubicBezTo>
                                <a:pt x="0" y="51"/>
                                <a:pt x="0" y="51"/>
                                <a:pt x="0" y="51"/>
                              </a:cubicBezTo>
                              <a:cubicBezTo>
                                <a:pt x="50" y="51"/>
                                <a:pt x="50" y="51"/>
                                <a:pt x="50" y="51"/>
                              </a:cubicBezTo>
                              <a:cubicBezTo>
                                <a:pt x="50" y="217"/>
                                <a:pt x="50" y="217"/>
                                <a:pt x="50" y="217"/>
                              </a:cubicBezTo>
                              <a:cubicBezTo>
                                <a:pt x="86" y="217"/>
                                <a:pt x="86" y="217"/>
                                <a:pt x="86" y="217"/>
                              </a:cubicBezTo>
                              <a:cubicBezTo>
                                <a:pt x="86" y="51"/>
                                <a:pt x="86" y="51"/>
                                <a:pt x="86" y="51"/>
                              </a:cubicBezTo>
                              <a:lnTo>
                                <a:pt x="138" y="51"/>
                              </a:lnTo>
                              <a:close/>
                            </a:path>
                          </a:pathLst>
                        </a:custGeom>
                        <a:solidFill>
                          <a:srgbClr val="708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2"/>
                      <wps:cNvSpPr>
                        <a:spLocks noEditPoints="1"/>
                      </wps:cNvSpPr>
                      <wps:spPr bwMode="auto">
                        <a:xfrm>
                          <a:off x="3101340" y="4079240"/>
                          <a:ext cx="453390" cy="86360"/>
                        </a:xfrm>
                        <a:custGeom>
                          <a:avLst/>
                          <a:gdLst>
                            <a:gd name="T0" fmla="*/ 1368 w 1428"/>
                            <a:gd name="T1" fmla="*/ 95 h 272"/>
                            <a:gd name="T2" fmla="*/ 1428 w 1428"/>
                            <a:gd name="T3" fmla="*/ 125 h 272"/>
                            <a:gd name="T4" fmla="*/ 1307 w 1428"/>
                            <a:gd name="T5" fmla="*/ 157 h 272"/>
                            <a:gd name="T6" fmla="*/ 1416 w 1428"/>
                            <a:gd name="T7" fmla="*/ 178 h 272"/>
                            <a:gd name="T8" fmla="*/ 1343 w 1428"/>
                            <a:gd name="T9" fmla="*/ 153 h 272"/>
                            <a:gd name="T10" fmla="*/ 1240 w 1428"/>
                            <a:gd name="T11" fmla="*/ 182 h 272"/>
                            <a:gd name="T12" fmla="*/ 1189 w 1428"/>
                            <a:gd name="T13" fmla="*/ 124 h 272"/>
                            <a:gd name="T14" fmla="*/ 1240 w 1428"/>
                            <a:gd name="T15" fmla="*/ 182 h 272"/>
                            <a:gd name="T16" fmla="*/ 1240 w 1428"/>
                            <a:gd name="T17" fmla="*/ 8 h 272"/>
                            <a:gd name="T18" fmla="*/ 1210 w 1428"/>
                            <a:gd name="T19" fmla="*/ 63 h 272"/>
                            <a:gd name="T20" fmla="*/ 1210 w 1428"/>
                            <a:gd name="T21" fmla="*/ 220 h 272"/>
                            <a:gd name="T22" fmla="*/ 1275 w 1428"/>
                            <a:gd name="T23" fmla="*/ 218 h 272"/>
                            <a:gd name="T24" fmla="*/ 1037 w 1428"/>
                            <a:gd name="T25" fmla="*/ 155 h 272"/>
                            <a:gd name="T26" fmla="*/ 1090 w 1428"/>
                            <a:gd name="T27" fmla="*/ 128 h 272"/>
                            <a:gd name="T28" fmla="*/ 1126 w 1428"/>
                            <a:gd name="T29" fmla="*/ 125 h 272"/>
                            <a:gd name="T30" fmla="*/ 1001 w 1428"/>
                            <a:gd name="T31" fmla="*/ 157 h 272"/>
                            <a:gd name="T32" fmla="*/ 976 w 1428"/>
                            <a:gd name="T33" fmla="*/ 211 h 272"/>
                            <a:gd name="T34" fmla="*/ 900 w 1428"/>
                            <a:gd name="T35" fmla="*/ 154 h 272"/>
                            <a:gd name="T36" fmla="*/ 966 w 1428"/>
                            <a:gd name="T37" fmla="*/ 102 h 272"/>
                            <a:gd name="T38" fmla="*/ 864 w 1428"/>
                            <a:gd name="T39" fmla="*/ 125 h 272"/>
                            <a:gd name="T40" fmla="*/ 976 w 1428"/>
                            <a:gd name="T41" fmla="*/ 211 h 272"/>
                            <a:gd name="T42" fmla="*/ 818 w 1428"/>
                            <a:gd name="T43" fmla="*/ 187 h 272"/>
                            <a:gd name="T44" fmla="*/ 837 w 1428"/>
                            <a:gd name="T45" fmla="*/ 92 h 272"/>
                            <a:gd name="T46" fmla="*/ 805 w 1428"/>
                            <a:gd name="T47" fmla="*/ 23 h 272"/>
                            <a:gd name="T48" fmla="*/ 750 w 1428"/>
                            <a:gd name="T49" fmla="*/ 65 h 272"/>
                            <a:gd name="T50" fmla="*/ 770 w 1428"/>
                            <a:gd name="T51" fmla="*/ 175 h 272"/>
                            <a:gd name="T52" fmla="*/ 736 w 1428"/>
                            <a:gd name="T53" fmla="*/ 211 h 272"/>
                            <a:gd name="T54" fmla="*/ 661 w 1428"/>
                            <a:gd name="T55" fmla="*/ 154 h 272"/>
                            <a:gd name="T56" fmla="*/ 727 w 1428"/>
                            <a:gd name="T57" fmla="*/ 102 h 272"/>
                            <a:gd name="T58" fmla="*/ 625 w 1428"/>
                            <a:gd name="T59" fmla="*/ 125 h 272"/>
                            <a:gd name="T60" fmla="*/ 736 w 1428"/>
                            <a:gd name="T61" fmla="*/ 211 h 272"/>
                            <a:gd name="T62" fmla="*/ 538 w 1428"/>
                            <a:gd name="T63" fmla="*/ 95 h 272"/>
                            <a:gd name="T64" fmla="*/ 599 w 1428"/>
                            <a:gd name="T65" fmla="*/ 125 h 272"/>
                            <a:gd name="T66" fmla="*/ 478 w 1428"/>
                            <a:gd name="T67" fmla="*/ 157 h 272"/>
                            <a:gd name="T68" fmla="*/ 587 w 1428"/>
                            <a:gd name="T69" fmla="*/ 178 h 272"/>
                            <a:gd name="T70" fmla="*/ 513 w 1428"/>
                            <a:gd name="T71" fmla="*/ 153 h 272"/>
                            <a:gd name="T72" fmla="*/ 451 w 1428"/>
                            <a:gd name="T73" fmla="*/ 23 h 272"/>
                            <a:gd name="T74" fmla="*/ 428 w 1428"/>
                            <a:gd name="T75" fmla="*/ 46 h 272"/>
                            <a:gd name="T76" fmla="*/ 446 w 1428"/>
                            <a:gd name="T77" fmla="*/ 65 h 272"/>
                            <a:gd name="T78" fmla="*/ 411 w 1428"/>
                            <a:gd name="T79" fmla="*/ 92 h 272"/>
                            <a:gd name="T80" fmla="*/ 381 w 1428"/>
                            <a:gd name="T81" fmla="*/ 237 h 272"/>
                            <a:gd name="T82" fmla="*/ 446 w 1428"/>
                            <a:gd name="T83" fmla="*/ 227 h 272"/>
                            <a:gd name="T84" fmla="*/ 279 w 1428"/>
                            <a:gd name="T85" fmla="*/ 155 h 272"/>
                            <a:gd name="T86" fmla="*/ 333 w 1428"/>
                            <a:gd name="T87" fmla="*/ 128 h 272"/>
                            <a:gd name="T88" fmla="*/ 368 w 1428"/>
                            <a:gd name="T89" fmla="*/ 125 h 272"/>
                            <a:gd name="T90" fmla="*/ 244 w 1428"/>
                            <a:gd name="T91" fmla="*/ 157 h 272"/>
                            <a:gd name="T92" fmla="*/ 228 w 1428"/>
                            <a:gd name="T93" fmla="*/ 65 h 272"/>
                            <a:gd name="T94" fmla="*/ 180 w 1428"/>
                            <a:gd name="T95" fmla="*/ 65 h 272"/>
                            <a:gd name="T96" fmla="*/ 180 w 1428"/>
                            <a:gd name="T97" fmla="*/ 218 h 272"/>
                            <a:gd name="T98" fmla="*/ 209 w 1428"/>
                            <a:gd name="T99" fmla="*/ 95 h 272"/>
                            <a:gd name="T100" fmla="*/ 89 w 1428"/>
                            <a:gd name="T101" fmla="*/ 83 h 272"/>
                            <a:gd name="T102" fmla="*/ 36 w 1428"/>
                            <a:gd name="T103" fmla="*/ 51 h 272"/>
                            <a:gd name="T104" fmla="*/ 125 w 1428"/>
                            <a:gd name="T105" fmla="*/ 83 h 272"/>
                            <a:gd name="T106" fmla="*/ 0 w 1428"/>
                            <a:gd name="T107" fmla="*/ 218 h 272"/>
                            <a:gd name="T108" fmla="*/ 59 w 1428"/>
                            <a:gd name="T109" fmla="*/ 148 h 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428" h="272">
                              <a:moveTo>
                                <a:pt x="1392" y="126"/>
                              </a:moveTo>
                              <a:cubicBezTo>
                                <a:pt x="1343" y="126"/>
                                <a:pt x="1343" y="126"/>
                                <a:pt x="1343" y="126"/>
                              </a:cubicBezTo>
                              <a:cubicBezTo>
                                <a:pt x="1344" y="108"/>
                                <a:pt x="1350" y="95"/>
                                <a:pt x="1368" y="95"/>
                              </a:cubicBezTo>
                              <a:cubicBezTo>
                                <a:pt x="1385" y="95"/>
                                <a:pt x="1391" y="108"/>
                                <a:pt x="1392" y="126"/>
                              </a:cubicBezTo>
                              <a:close/>
                              <a:moveTo>
                                <a:pt x="1428" y="146"/>
                              </a:moveTo>
                              <a:cubicBezTo>
                                <a:pt x="1428" y="125"/>
                                <a:pt x="1428" y="125"/>
                                <a:pt x="1428" y="125"/>
                              </a:cubicBezTo>
                              <a:cubicBezTo>
                                <a:pt x="1428" y="94"/>
                                <a:pt x="1406" y="63"/>
                                <a:pt x="1368" y="63"/>
                              </a:cubicBezTo>
                              <a:cubicBezTo>
                                <a:pt x="1330" y="63"/>
                                <a:pt x="1307" y="93"/>
                                <a:pt x="1307" y="125"/>
                              </a:cubicBezTo>
                              <a:cubicBezTo>
                                <a:pt x="1307" y="157"/>
                                <a:pt x="1307" y="157"/>
                                <a:pt x="1307" y="157"/>
                              </a:cubicBezTo>
                              <a:cubicBezTo>
                                <a:pt x="1307" y="189"/>
                                <a:pt x="1329" y="220"/>
                                <a:pt x="1374" y="220"/>
                              </a:cubicBezTo>
                              <a:cubicBezTo>
                                <a:pt x="1389" y="220"/>
                                <a:pt x="1407" y="215"/>
                                <a:pt x="1424" y="209"/>
                              </a:cubicBezTo>
                              <a:cubicBezTo>
                                <a:pt x="1416" y="178"/>
                                <a:pt x="1416" y="178"/>
                                <a:pt x="1416" y="178"/>
                              </a:cubicBezTo>
                              <a:cubicBezTo>
                                <a:pt x="1402" y="183"/>
                                <a:pt x="1388" y="187"/>
                                <a:pt x="1374" y="187"/>
                              </a:cubicBezTo>
                              <a:cubicBezTo>
                                <a:pt x="1349" y="187"/>
                                <a:pt x="1343" y="171"/>
                                <a:pt x="1343" y="157"/>
                              </a:cubicBezTo>
                              <a:cubicBezTo>
                                <a:pt x="1343" y="153"/>
                                <a:pt x="1343" y="153"/>
                                <a:pt x="1343" y="153"/>
                              </a:cubicBezTo>
                              <a:cubicBezTo>
                                <a:pt x="1422" y="153"/>
                                <a:pt x="1422" y="153"/>
                                <a:pt x="1422" y="153"/>
                              </a:cubicBezTo>
                              <a:cubicBezTo>
                                <a:pt x="1425" y="153"/>
                                <a:pt x="1428" y="150"/>
                                <a:pt x="1428" y="146"/>
                              </a:cubicBezTo>
                              <a:close/>
                              <a:moveTo>
                                <a:pt x="1240" y="182"/>
                              </a:moveTo>
                              <a:cubicBezTo>
                                <a:pt x="1232" y="185"/>
                                <a:pt x="1221" y="187"/>
                                <a:pt x="1212" y="187"/>
                              </a:cubicBezTo>
                              <a:cubicBezTo>
                                <a:pt x="1197" y="187"/>
                                <a:pt x="1189" y="176"/>
                                <a:pt x="1189" y="159"/>
                              </a:cubicBezTo>
                              <a:cubicBezTo>
                                <a:pt x="1189" y="124"/>
                                <a:pt x="1189" y="124"/>
                                <a:pt x="1189" y="124"/>
                              </a:cubicBezTo>
                              <a:cubicBezTo>
                                <a:pt x="1189" y="106"/>
                                <a:pt x="1197" y="95"/>
                                <a:pt x="1212" y="95"/>
                              </a:cubicBezTo>
                              <a:cubicBezTo>
                                <a:pt x="1222" y="95"/>
                                <a:pt x="1232" y="98"/>
                                <a:pt x="1240" y="100"/>
                              </a:cubicBezTo>
                              <a:lnTo>
                                <a:pt x="1240" y="182"/>
                              </a:lnTo>
                              <a:close/>
                              <a:moveTo>
                                <a:pt x="1275" y="218"/>
                              </a:moveTo>
                              <a:cubicBezTo>
                                <a:pt x="1275" y="8"/>
                                <a:pt x="1275" y="8"/>
                                <a:pt x="1275" y="8"/>
                              </a:cubicBezTo>
                              <a:cubicBezTo>
                                <a:pt x="1240" y="8"/>
                                <a:pt x="1240" y="8"/>
                                <a:pt x="1240" y="8"/>
                              </a:cubicBezTo>
                              <a:cubicBezTo>
                                <a:pt x="1240" y="38"/>
                                <a:pt x="1240" y="38"/>
                                <a:pt x="1240" y="38"/>
                              </a:cubicBezTo>
                              <a:cubicBezTo>
                                <a:pt x="1240" y="38"/>
                                <a:pt x="1240" y="55"/>
                                <a:pt x="1241" y="71"/>
                              </a:cubicBezTo>
                              <a:cubicBezTo>
                                <a:pt x="1233" y="67"/>
                                <a:pt x="1221" y="63"/>
                                <a:pt x="1210" y="63"/>
                              </a:cubicBezTo>
                              <a:cubicBezTo>
                                <a:pt x="1176" y="63"/>
                                <a:pt x="1154" y="88"/>
                                <a:pt x="1154" y="120"/>
                              </a:cubicBezTo>
                              <a:cubicBezTo>
                                <a:pt x="1154" y="162"/>
                                <a:pt x="1154" y="162"/>
                                <a:pt x="1154" y="162"/>
                              </a:cubicBezTo>
                              <a:cubicBezTo>
                                <a:pt x="1154" y="194"/>
                                <a:pt x="1176" y="220"/>
                                <a:pt x="1210" y="220"/>
                              </a:cubicBezTo>
                              <a:cubicBezTo>
                                <a:pt x="1222" y="220"/>
                                <a:pt x="1235" y="215"/>
                                <a:pt x="1244" y="210"/>
                              </a:cubicBezTo>
                              <a:cubicBezTo>
                                <a:pt x="1245" y="218"/>
                                <a:pt x="1245" y="218"/>
                                <a:pt x="1245" y="218"/>
                              </a:cubicBezTo>
                              <a:lnTo>
                                <a:pt x="1275" y="218"/>
                              </a:lnTo>
                              <a:close/>
                              <a:moveTo>
                                <a:pt x="1090" y="155"/>
                              </a:moveTo>
                              <a:cubicBezTo>
                                <a:pt x="1090" y="174"/>
                                <a:pt x="1082" y="187"/>
                                <a:pt x="1064" y="187"/>
                              </a:cubicBezTo>
                              <a:cubicBezTo>
                                <a:pt x="1045" y="187"/>
                                <a:pt x="1037" y="173"/>
                                <a:pt x="1037" y="155"/>
                              </a:cubicBezTo>
                              <a:cubicBezTo>
                                <a:pt x="1037" y="128"/>
                                <a:pt x="1037" y="128"/>
                                <a:pt x="1037" y="128"/>
                              </a:cubicBezTo>
                              <a:cubicBezTo>
                                <a:pt x="1037" y="109"/>
                                <a:pt x="1045" y="95"/>
                                <a:pt x="1063" y="95"/>
                              </a:cubicBezTo>
                              <a:cubicBezTo>
                                <a:pt x="1082" y="95"/>
                                <a:pt x="1090" y="109"/>
                                <a:pt x="1090" y="128"/>
                              </a:cubicBezTo>
                              <a:lnTo>
                                <a:pt x="1090" y="155"/>
                              </a:lnTo>
                              <a:close/>
                              <a:moveTo>
                                <a:pt x="1126" y="157"/>
                              </a:moveTo>
                              <a:cubicBezTo>
                                <a:pt x="1126" y="125"/>
                                <a:pt x="1126" y="125"/>
                                <a:pt x="1126" y="125"/>
                              </a:cubicBezTo>
                              <a:cubicBezTo>
                                <a:pt x="1126" y="90"/>
                                <a:pt x="1101" y="63"/>
                                <a:pt x="1063" y="63"/>
                              </a:cubicBezTo>
                              <a:cubicBezTo>
                                <a:pt x="1025" y="63"/>
                                <a:pt x="1001" y="90"/>
                                <a:pt x="1001" y="125"/>
                              </a:cubicBezTo>
                              <a:cubicBezTo>
                                <a:pt x="1001" y="157"/>
                                <a:pt x="1001" y="157"/>
                                <a:pt x="1001" y="157"/>
                              </a:cubicBezTo>
                              <a:cubicBezTo>
                                <a:pt x="1001" y="192"/>
                                <a:pt x="1025" y="220"/>
                                <a:pt x="1064" y="220"/>
                              </a:cubicBezTo>
                              <a:cubicBezTo>
                                <a:pt x="1102" y="220"/>
                                <a:pt x="1126" y="192"/>
                                <a:pt x="1126" y="157"/>
                              </a:cubicBezTo>
                              <a:close/>
                              <a:moveTo>
                                <a:pt x="976" y="211"/>
                              </a:moveTo>
                              <a:cubicBezTo>
                                <a:pt x="968" y="180"/>
                                <a:pt x="968" y="180"/>
                                <a:pt x="968" y="180"/>
                              </a:cubicBezTo>
                              <a:cubicBezTo>
                                <a:pt x="949" y="186"/>
                                <a:pt x="940" y="187"/>
                                <a:pt x="928" y="187"/>
                              </a:cubicBezTo>
                              <a:cubicBezTo>
                                <a:pt x="907" y="187"/>
                                <a:pt x="900" y="171"/>
                                <a:pt x="900" y="154"/>
                              </a:cubicBezTo>
                              <a:cubicBezTo>
                                <a:pt x="900" y="128"/>
                                <a:pt x="900" y="128"/>
                                <a:pt x="900" y="128"/>
                              </a:cubicBezTo>
                              <a:cubicBezTo>
                                <a:pt x="900" y="111"/>
                                <a:pt x="907" y="95"/>
                                <a:pt x="928" y="95"/>
                              </a:cubicBezTo>
                              <a:cubicBezTo>
                                <a:pt x="940" y="95"/>
                                <a:pt x="947" y="97"/>
                                <a:pt x="966" y="102"/>
                              </a:cubicBezTo>
                              <a:cubicBezTo>
                                <a:pt x="974" y="71"/>
                                <a:pt x="974" y="71"/>
                                <a:pt x="974" y="71"/>
                              </a:cubicBezTo>
                              <a:cubicBezTo>
                                <a:pt x="953" y="65"/>
                                <a:pt x="941" y="63"/>
                                <a:pt x="928" y="63"/>
                              </a:cubicBezTo>
                              <a:cubicBezTo>
                                <a:pt x="886" y="63"/>
                                <a:pt x="864" y="93"/>
                                <a:pt x="864" y="125"/>
                              </a:cubicBezTo>
                              <a:cubicBezTo>
                                <a:pt x="864" y="157"/>
                                <a:pt x="864" y="157"/>
                                <a:pt x="864" y="157"/>
                              </a:cubicBezTo>
                              <a:cubicBezTo>
                                <a:pt x="864" y="189"/>
                                <a:pt x="886" y="220"/>
                                <a:pt x="928" y="220"/>
                              </a:cubicBezTo>
                              <a:cubicBezTo>
                                <a:pt x="941" y="220"/>
                                <a:pt x="955" y="218"/>
                                <a:pt x="976" y="211"/>
                              </a:cubicBezTo>
                              <a:close/>
                              <a:moveTo>
                                <a:pt x="843" y="215"/>
                              </a:moveTo>
                              <a:cubicBezTo>
                                <a:pt x="839" y="185"/>
                                <a:pt x="839" y="185"/>
                                <a:pt x="839" y="185"/>
                              </a:cubicBezTo>
                              <a:cubicBezTo>
                                <a:pt x="832" y="186"/>
                                <a:pt x="825" y="187"/>
                                <a:pt x="818" y="187"/>
                              </a:cubicBezTo>
                              <a:cubicBezTo>
                                <a:pt x="809" y="187"/>
                                <a:pt x="805" y="182"/>
                                <a:pt x="805" y="171"/>
                              </a:cubicBezTo>
                              <a:cubicBezTo>
                                <a:pt x="805" y="92"/>
                                <a:pt x="805" y="92"/>
                                <a:pt x="805" y="92"/>
                              </a:cubicBezTo>
                              <a:cubicBezTo>
                                <a:pt x="837" y="92"/>
                                <a:pt x="837" y="92"/>
                                <a:pt x="837" y="92"/>
                              </a:cubicBezTo>
                              <a:cubicBezTo>
                                <a:pt x="837" y="65"/>
                                <a:pt x="837" y="65"/>
                                <a:pt x="837" y="65"/>
                              </a:cubicBezTo>
                              <a:cubicBezTo>
                                <a:pt x="805" y="65"/>
                                <a:pt x="805" y="65"/>
                                <a:pt x="805" y="65"/>
                              </a:cubicBezTo>
                              <a:cubicBezTo>
                                <a:pt x="805" y="23"/>
                                <a:pt x="805" y="23"/>
                                <a:pt x="805" y="23"/>
                              </a:cubicBezTo>
                              <a:cubicBezTo>
                                <a:pt x="777" y="23"/>
                                <a:pt x="777" y="23"/>
                                <a:pt x="777" y="23"/>
                              </a:cubicBezTo>
                              <a:cubicBezTo>
                                <a:pt x="772" y="65"/>
                                <a:pt x="772" y="65"/>
                                <a:pt x="772" y="65"/>
                              </a:cubicBezTo>
                              <a:cubicBezTo>
                                <a:pt x="750" y="65"/>
                                <a:pt x="750" y="65"/>
                                <a:pt x="750" y="65"/>
                              </a:cubicBezTo>
                              <a:cubicBezTo>
                                <a:pt x="750" y="92"/>
                                <a:pt x="750" y="92"/>
                                <a:pt x="750" y="92"/>
                              </a:cubicBezTo>
                              <a:cubicBezTo>
                                <a:pt x="770" y="92"/>
                                <a:pt x="770" y="92"/>
                                <a:pt x="770" y="92"/>
                              </a:cubicBezTo>
                              <a:cubicBezTo>
                                <a:pt x="770" y="175"/>
                                <a:pt x="770" y="175"/>
                                <a:pt x="770" y="175"/>
                              </a:cubicBezTo>
                              <a:cubicBezTo>
                                <a:pt x="770" y="196"/>
                                <a:pt x="784" y="220"/>
                                <a:pt x="818" y="220"/>
                              </a:cubicBezTo>
                              <a:cubicBezTo>
                                <a:pt x="826" y="220"/>
                                <a:pt x="835" y="218"/>
                                <a:pt x="843" y="215"/>
                              </a:cubicBezTo>
                              <a:close/>
                              <a:moveTo>
                                <a:pt x="736" y="211"/>
                              </a:moveTo>
                              <a:cubicBezTo>
                                <a:pt x="728" y="180"/>
                                <a:pt x="728" y="180"/>
                                <a:pt x="728" y="180"/>
                              </a:cubicBezTo>
                              <a:cubicBezTo>
                                <a:pt x="710" y="186"/>
                                <a:pt x="701" y="187"/>
                                <a:pt x="689" y="187"/>
                              </a:cubicBezTo>
                              <a:cubicBezTo>
                                <a:pt x="668" y="187"/>
                                <a:pt x="661" y="171"/>
                                <a:pt x="661" y="154"/>
                              </a:cubicBezTo>
                              <a:cubicBezTo>
                                <a:pt x="661" y="128"/>
                                <a:pt x="661" y="128"/>
                                <a:pt x="661" y="128"/>
                              </a:cubicBezTo>
                              <a:cubicBezTo>
                                <a:pt x="661" y="111"/>
                                <a:pt x="668" y="95"/>
                                <a:pt x="689" y="95"/>
                              </a:cubicBezTo>
                              <a:cubicBezTo>
                                <a:pt x="701" y="95"/>
                                <a:pt x="708" y="97"/>
                                <a:pt x="727" y="102"/>
                              </a:cubicBezTo>
                              <a:cubicBezTo>
                                <a:pt x="735" y="71"/>
                                <a:pt x="735" y="71"/>
                                <a:pt x="735" y="71"/>
                              </a:cubicBezTo>
                              <a:cubicBezTo>
                                <a:pt x="714" y="65"/>
                                <a:pt x="702" y="63"/>
                                <a:pt x="689" y="63"/>
                              </a:cubicBezTo>
                              <a:cubicBezTo>
                                <a:pt x="647" y="63"/>
                                <a:pt x="625" y="93"/>
                                <a:pt x="625" y="125"/>
                              </a:cubicBezTo>
                              <a:cubicBezTo>
                                <a:pt x="625" y="157"/>
                                <a:pt x="625" y="157"/>
                                <a:pt x="625" y="157"/>
                              </a:cubicBezTo>
                              <a:cubicBezTo>
                                <a:pt x="625" y="189"/>
                                <a:pt x="647" y="220"/>
                                <a:pt x="689" y="220"/>
                              </a:cubicBezTo>
                              <a:cubicBezTo>
                                <a:pt x="702" y="220"/>
                                <a:pt x="716" y="218"/>
                                <a:pt x="736" y="211"/>
                              </a:cubicBezTo>
                              <a:close/>
                              <a:moveTo>
                                <a:pt x="563" y="126"/>
                              </a:moveTo>
                              <a:cubicBezTo>
                                <a:pt x="514" y="126"/>
                                <a:pt x="514" y="126"/>
                                <a:pt x="514" y="126"/>
                              </a:cubicBezTo>
                              <a:cubicBezTo>
                                <a:pt x="515" y="108"/>
                                <a:pt x="520" y="95"/>
                                <a:pt x="538" y="95"/>
                              </a:cubicBezTo>
                              <a:cubicBezTo>
                                <a:pt x="556" y="95"/>
                                <a:pt x="562" y="108"/>
                                <a:pt x="563" y="126"/>
                              </a:cubicBezTo>
                              <a:close/>
                              <a:moveTo>
                                <a:pt x="599" y="146"/>
                              </a:moveTo>
                              <a:cubicBezTo>
                                <a:pt x="599" y="125"/>
                                <a:pt x="599" y="125"/>
                                <a:pt x="599" y="125"/>
                              </a:cubicBezTo>
                              <a:cubicBezTo>
                                <a:pt x="599" y="94"/>
                                <a:pt x="576" y="63"/>
                                <a:pt x="538" y="63"/>
                              </a:cubicBezTo>
                              <a:cubicBezTo>
                                <a:pt x="501" y="63"/>
                                <a:pt x="478" y="93"/>
                                <a:pt x="478" y="125"/>
                              </a:cubicBezTo>
                              <a:cubicBezTo>
                                <a:pt x="478" y="157"/>
                                <a:pt x="478" y="157"/>
                                <a:pt x="478" y="157"/>
                              </a:cubicBezTo>
                              <a:cubicBezTo>
                                <a:pt x="478" y="189"/>
                                <a:pt x="500" y="220"/>
                                <a:pt x="545" y="220"/>
                              </a:cubicBezTo>
                              <a:cubicBezTo>
                                <a:pt x="560" y="220"/>
                                <a:pt x="578" y="215"/>
                                <a:pt x="595" y="209"/>
                              </a:cubicBezTo>
                              <a:cubicBezTo>
                                <a:pt x="587" y="178"/>
                                <a:pt x="587" y="178"/>
                                <a:pt x="587" y="178"/>
                              </a:cubicBezTo>
                              <a:cubicBezTo>
                                <a:pt x="573" y="183"/>
                                <a:pt x="559" y="187"/>
                                <a:pt x="544" y="187"/>
                              </a:cubicBezTo>
                              <a:cubicBezTo>
                                <a:pt x="520" y="187"/>
                                <a:pt x="513" y="171"/>
                                <a:pt x="513" y="157"/>
                              </a:cubicBezTo>
                              <a:cubicBezTo>
                                <a:pt x="513" y="153"/>
                                <a:pt x="513" y="153"/>
                                <a:pt x="513" y="153"/>
                              </a:cubicBezTo>
                              <a:cubicBezTo>
                                <a:pt x="592" y="153"/>
                                <a:pt x="592" y="153"/>
                                <a:pt x="592" y="153"/>
                              </a:cubicBezTo>
                              <a:cubicBezTo>
                                <a:pt x="596" y="153"/>
                                <a:pt x="599" y="150"/>
                                <a:pt x="599" y="146"/>
                              </a:cubicBezTo>
                              <a:close/>
                              <a:moveTo>
                                <a:pt x="451" y="23"/>
                              </a:moveTo>
                              <a:cubicBezTo>
                                <a:pt x="451" y="11"/>
                                <a:pt x="441" y="0"/>
                                <a:pt x="428" y="0"/>
                              </a:cubicBezTo>
                              <a:cubicBezTo>
                                <a:pt x="416" y="0"/>
                                <a:pt x="405" y="11"/>
                                <a:pt x="405" y="23"/>
                              </a:cubicBezTo>
                              <a:cubicBezTo>
                                <a:pt x="405" y="36"/>
                                <a:pt x="416" y="46"/>
                                <a:pt x="428" y="46"/>
                              </a:cubicBezTo>
                              <a:cubicBezTo>
                                <a:pt x="441" y="46"/>
                                <a:pt x="451" y="36"/>
                                <a:pt x="451" y="23"/>
                              </a:cubicBezTo>
                              <a:close/>
                              <a:moveTo>
                                <a:pt x="446" y="227"/>
                              </a:moveTo>
                              <a:cubicBezTo>
                                <a:pt x="446" y="65"/>
                                <a:pt x="446" y="65"/>
                                <a:pt x="446" y="65"/>
                              </a:cubicBezTo>
                              <a:cubicBezTo>
                                <a:pt x="394" y="65"/>
                                <a:pt x="394" y="65"/>
                                <a:pt x="394" y="65"/>
                              </a:cubicBezTo>
                              <a:cubicBezTo>
                                <a:pt x="394" y="90"/>
                                <a:pt x="394" y="90"/>
                                <a:pt x="394" y="90"/>
                              </a:cubicBezTo>
                              <a:cubicBezTo>
                                <a:pt x="411" y="92"/>
                                <a:pt x="411" y="92"/>
                                <a:pt x="411" y="92"/>
                              </a:cubicBezTo>
                              <a:cubicBezTo>
                                <a:pt x="411" y="224"/>
                                <a:pt x="411" y="224"/>
                                <a:pt x="411" y="224"/>
                              </a:cubicBezTo>
                              <a:cubicBezTo>
                                <a:pt x="411" y="235"/>
                                <a:pt x="406" y="240"/>
                                <a:pt x="400" y="240"/>
                              </a:cubicBezTo>
                              <a:cubicBezTo>
                                <a:pt x="395" y="240"/>
                                <a:pt x="387" y="239"/>
                                <a:pt x="381" y="237"/>
                              </a:cubicBezTo>
                              <a:cubicBezTo>
                                <a:pt x="375" y="268"/>
                                <a:pt x="375" y="268"/>
                                <a:pt x="375" y="268"/>
                              </a:cubicBezTo>
                              <a:cubicBezTo>
                                <a:pt x="383" y="271"/>
                                <a:pt x="392" y="272"/>
                                <a:pt x="400" y="272"/>
                              </a:cubicBezTo>
                              <a:cubicBezTo>
                                <a:pt x="427" y="272"/>
                                <a:pt x="446" y="254"/>
                                <a:pt x="446" y="227"/>
                              </a:cubicBezTo>
                              <a:close/>
                              <a:moveTo>
                                <a:pt x="333" y="155"/>
                              </a:moveTo>
                              <a:cubicBezTo>
                                <a:pt x="333" y="174"/>
                                <a:pt x="325" y="187"/>
                                <a:pt x="306" y="187"/>
                              </a:cubicBezTo>
                              <a:cubicBezTo>
                                <a:pt x="287" y="187"/>
                                <a:pt x="279" y="173"/>
                                <a:pt x="279" y="155"/>
                              </a:cubicBezTo>
                              <a:cubicBezTo>
                                <a:pt x="279" y="128"/>
                                <a:pt x="279" y="128"/>
                                <a:pt x="279" y="128"/>
                              </a:cubicBezTo>
                              <a:cubicBezTo>
                                <a:pt x="279" y="109"/>
                                <a:pt x="287" y="95"/>
                                <a:pt x="306" y="95"/>
                              </a:cubicBezTo>
                              <a:cubicBezTo>
                                <a:pt x="325" y="95"/>
                                <a:pt x="333" y="109"/>
                                <a:pt x="333" y="128"/>
                              </a:cubicBezTo>
                              <a:lnTo>
                                <a:pt x="333" y="155"/>
                              </a:lnTo>
                              <a:close/>
                              <a:moveTo>
                                <a:pt x="368" y="157"/>
                              </a:moveTo>
                              <a:cubicBezTo>
                                <a:pt x="368" y="125"/>
                                <a:pt x="368" y="125"/>
                                <a:pt x="368" y="125"/>
                              </a:cubicBezTo>
                              <a:cubicBezTo>
                                <a:pt x="368" y="90"/>
                                <a:pt x="344" y="63"/>
                                <a:pt x="306" y="63"/>
                              </a:cubicBezTo>
                              <a:cubicBezTo>
                                <a:pt x="268" y="63"/>
                                <a:pt x="244" y="90"/>
                                <a:pt x="244" y="125"/>
                              </a:cubicBezTo>
                              <a:cubicBezTo>
                                <a:pt x="244" y="157"/>
                                <a:pt x="244" y="157"/>
                                <a:pt x="244" y="157"/>
                              </a:cubicBezTo>
                              <a:cubicBezTo>
                                <a:pt x="244" y="192"/>
                                <a:pt x="268" y="220"/>
                                <a:pt x="306" y="220"/>
                              </a:cubicBezTo>
                              <a:cubicBezTo>
                                <a:pt x="344" y="220"/>
                                <a:pt x="368" y="192"/>
                                <a:pt x="368" y="157"/>
                              </a:cubicBezTo>
                              <a:close/>
                              <a:moveTo>
                                <a:pt x="228" y="65"/>
                              </a:moveTo>
                              <a:cubicBezTo>
                                <a:pt x="224" y="64"/>
                                <a:pt x="219" y="63"/>
                                <a:pt x="210" y="63"/>
                              </a:cubicBezTo>
                              <a:cubicBezTo>
                                <a:pt x="200" y="63"/>
                                <a:pt x="189" y="71"/>
                                <a:pt x="180" y="79"/>
                              </a:cubicBezTo>
                              <a:cubicBezTo>
                                <a:pt x="180" y="79"/>
                                <a:pt x="180" y="76"/>
                                <a:pt x="180" y="65"/>
                              </a:cubicBezTo>
                              <a:cubicBezTo>
                                <a:pt x="149" y="65"/>
                                <a:pt x="149" y="65"/>
                                <a:pt x="149" y="65"/>
                              </a:cubicBezTo>
                              <a:cubicBezTo>
                                <a:pt x="149" y="218"/>
                                <a:pt x="149" y="218"/>
                                <a:pt x="149" y="218"/>
                              </a:cubicBezTo>
                              <a:cubicBezTo>
                                <a:pt x="180" y="218"/>
                                <a:pt x="180" y="218"/>
                                <a:pt x="180" y="218"/>
                              </a:cubicBezTo>
                              <a:cubicBezTo>
                                <a:pt x="184" y="213"/>
                                <a:pt x="184" y="213"/>
                                <a:pt x="184" y="213"/>
                              </a:cubicBezTo>
                              <a:cubicBezTo>
                                <a:pt x="184" y="106"/>
                                <a:pt x="184" y="106"/>
                                <a:pt x="184" y="106"/>
                              </a:cubicBezTo>
                              <a:cubicBezTo>
                                <a:pt x="189" y="102"/>
                                <a:pt x="201" y="95"/>
                                <a:pt x="209" y="95"/>
                              </a:cubicBezTo>
                              <a:cubicBezTo>
                                <a:pt x="215" y="95"/>
                                <a:pt x="219" y="96"/>
                                <a:pt x="223" y="97"/>
                              </a:cubicBezTo>
                              <a:lnTo>
                                <a:pt x="228" y="65"/>
                              </a:lnTo>
                              <a:close/>
                              <a:moveTo>
                                <a:pt x="89" y="83"/>
                              </a:moveTo>
                              <a:cubicBezTo>
                                <a:pt x="89" y="99"/>
                                <a:pt x="81" y="116"/>
                                <a:pt x="59" y="116"/>
                              </a:cubicBezTo>
                              <a:cubicBezTo>
                                <a:pt x="36" y="116"/>
                                <a:pt x="36" y="116"/>
                                <a:pt x="36" y="116"/>
                              </a:cubicBezTo>
                              <a:cubicBezTo>
                                <a:pt x="36" y="51"/>
                                <a:pt x="36" y="51"/>
                                <a:pt x="36" y="51"/>
                              </a:cubicBezTo>
                              <a:cubicBezTo>
                                <a:pt x="58" y="51"/>
                                <a:pt x="58" y="51"/>
                                <a:pt x="58" y="51"/>
                              </a:cubicBezTo>
                              <a:cubicBezTo>
                                <a:pt x="81" y="51"/>
                                <a:pt x="89" y="68"/>
                                <a:pt x="89" y="83"/>
                              </a:cubicBezTo>
                              <a:close/>
                              <a:moveTo>
                                <a:pt x="125" y="83"/>
                              </a:moveTo>
                              <a:cubicBezTo>
                                <a:pt x="125" y="49"/>
                                <a:pt x="101" y="18"/>
                                <a:pt x="59" y="18"/>
                              </a:cubicBezTo>
                              <a:cubicBezTo>
                                <a:pt x="0" y="18"/>
                                <a:pt x="0" y="18"/>
                                <a:pt x="0" y="18"/>
                              </a:cubicBezTo>
                              <a:cubicBezTo>
                                <a:pt x="0" y="218"/>
                                <a:pt x="0" y="218"/>
                                <a:pt x="0" y="218"/>
                              </a:cubicBezTo>
                              <a:cubicBezTo>
                                <a:pt x="36" y="218"/>
                                <a:pt x="36" y="218"/>
                                <a:pt x="36" y="218"/>
                              </a:cubicBezTo>
                              <a:cubicBezTo>
                                <a:pt x="36" y="148"/>
                                <a:pt x="36" y="148"/>
                                <a:pt x="36" y="148"/>
                              </a:cubicBezTo>
                              <a:cubicBezTo>
                                <a:pt x="59" y="148"/>
                                <a:pt x="59" y="148"/>
                                <a:pt x="59" y="148"/>
                              </a:cubicBezTo>
                              <a:cubicBezTo>
                                <a:pt x="101" y="148"/>
                                <a:pt x="125" y="119"/>
                                <a:pt x="125" y="83"/>
                              </a:cubicBezTo>
                              <a:close/>
                            </a:path>
                          </a:pathLst>
                        </a:custGeom>
                        <a:solidFill>
                          <a:srgbClr val="708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Freeform 13"/>
                      <wps:cNvSpPr>
                        <a:spLocks noEditPoints="1"/>
                      </wps:cNvSpPr>
                      <wps:spPr bwMode="auto">
                        <a:xfrm>
                          <a:off x="4217670" y="4065270"/>
                          <a:ext cx="240030" cy="64135"/>
                        </a:xfrm>
                        <a:custGeom>
                          <a:avLst/>
                          <a:gdLst>
                            <a:gd name="T0" fmla="*/ 757 w 757"/>
                            <a:gd name="T1" fmla="*/ 106 h 201"/>
                            <a:gd name="T2" fmla="*/ 659 w 757"/>
                            <a:gd name="T3" fmla="*/ 67 h 201"/>
                            <a:gd name="T4" fmla="*/ 562 w 757"/>
                            <a:gd name="T5" fmla="*/ 106 h 201"/>
                            <a:gd name="T6" fmla="*/ 598 w 757"/>
                            <a:gd name="T7" fmla="*/ 199 h 201"/>
                            <a:gd name="T8" fmla="*/ 620 w 757"/>
                            <a:gd name="T9" fmla="*/ 76 h 201"/>
                            <a:gd name="T10" fmla="*/ 642 w 757"/>
                            <a:gd name="T11" fmla="*/ 199 h 201"/>
                            <a:gd name="T12" fmla="*/ 677 w 757"/>
                            <a:gd name="T13" fmla="*/ 109 h 201"/>
                            <a:gd name="T14" fmla="*/ 721 w 757"/>
                            <a:gd name="T15" fmla="*/ 108 h 201"/>
                            <a:gd name="T16" fmla="*/ 752 w 757"/>
                            <a:gd name="T17" fmla="*/ 199 h 201"/>
                            <a:gd name="T18" fmla="*/ 528 w 757"/>
                            <a:gd name="T19" fmla="*/ 199 h 201"/>
                            <a:gd name="T20" fmla="*/ 492 w 757"/>
                            <a:gd name="T21" fmla="*/ 46 h 201"/>
                            <a:gd name="T22" fmla="*/ 464 w 757"/>
                            <a:gd name="T23" fmla="*/ 169 h 201"/>
                            <a:gd name="T24" fmla="*/ 445 w 757"/>
                            <a:gd name="T25" fmla="*/ 46 h 201"/>
                            <a:gd name="T26" fmla="*/ 410 w 757"/>
                            <a:gd name="T27" fmla="*/ 52 h 201"/>
                            <a:gd name="T28" fmla="*/ 461 w 757"/>
                            <a:gd name="T29" fmla="*/ 201 h 201"/>
                            <a:gd name="T30" fmla="*/ 497 w 757"/>
                            <a:gd name="T31" fmla="*/ 199 h 201"/>
                            <a:gd name="T32" fmla="*/ 387 w 757"/>
                            <a:gd name="T33" fmla="*/ 197 h 201"/>
                            <a:gd name="T34" fmla="*/ 362 w 757"/>
                            <a:gd name="T35" fmla="*/ 169 h 201"/>
                            <a:gd name="T36" fmla="*/ 349 w 757"/>
                            <a:gd name="T37" fmla="*/ 73 h 201"/>
                            <a:gd name="T38" fmla="*/ 381 w 757"/>
                            <a:gd name="T39" fmla="*/ 46 h 201"/>
                            <a:gd name="T40" fmla="*/ 349 w 757"/>
                            <a:gd name="T41" fmla="*/ 5 h 201"/>
                            <a:gd name="T42" fmla="*/ 316 w 757"/>
                            <a:gd name="T43" fmla="*/ 46 h 201"/>
                            <a:gd name="T44" fmla="*/ 294 w 757"/>
                            <a:gd name="T45" fmla="*/ 73 h 201"/>
                            <a:gd name="T46" fmla="*/ 314 w 757"/>
                            <a:gd name="T47" fmla="*/ 156 h 201"/>
                            <a:gd name="T48" fmla="*/ 387 w 757"/>
                            <a:gd name="T49" fmla="*/ 197 h 201"/>
                            <a:gd name="T50" fmla="*/ 280 w 757"/>
                            <a:gd name="T51" fmla="*/ 99 h 201"/>
                            <a:gd name="T52" fmla="*/ 175 w 757"/>
                            <a:gd name="T53" fmla="*/ 52 h 201"/>
                            <a:gd name="T54" fmla="*/ 225 w 757"/>
                            <a:gd name="T55" fmla="*/ 76 h 201"/>
                            <a:gd name="T56" fmla="*/ 222 w 757"/>
                            <a:gd name="T57" fmla="*/ 109 h 201"/>
                            <a:gd name="T58" fmla="*/ 218 w 757"/>
                            <a:gd name="T59" fmla="*/ 201 h 201"/>
                            <a:gd name="T60" fmla="*/ 250 w 757"/>
                            <a:gd name="T61" fmla="*/ 199 h 201"/>
                            <a:gd name="T62" fmla="*/ 244 w 757"/>
                            <a:gd name="T63" fmla="*/ 168 h 201"/>
                            <a:gd name="T64" fmla="*/ 202 w 757"/>
                            <a:gd name="T65" fmla="*/ 152 h 201"/>
                            <a:gd name="T66" fmla="*/ 244 w 757"/>
                            <a:gd name="T67" fmla="*/ 134 h 201"/>
                            <a:gd name="T68" fmla="*/ 104 w 757"/>
                            <a:gd name="T69" fmla="*/ 128 h 201"/>
                            <a:gd name="T70" fmla="*/ 36 w 757"/>
                            <a:gd name="T71" fmla="*/ 166 h 201"/>
                            <a:gd name="T72" fmla="*/ 69 w 757"/>
                            <a:gd name="T73" fmla="*/ 32 h 201"/>
                            <a:gd name="T74" fmla="*/ 104 w 757"/>
                            <a:gd name="T75" fmla="*/ 128 h 201"/>
                            <a:gd name="T76" fmla="*/ 140 w 757"/>
                            <a:gd name="T77" fmla="*/ 68 h 201"/>
                            <a:gd name="T78" fmla="*/ 0 w 757"/>
                            <a:gd name="T79" fmla="*/ 0 h 201"/>
                            <a:gd name="T80" fmla="*/ 69 w 757"/>
                            <a:gd name="T81" fmla="*/ 199 h 2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757" h="201">
                              <a:moveTo>
                                <a:pt x="757" y="195"/>
                              </a:moveTo>
                              <a:cubicBezTo>
                                <a:pt x="757" y="106"/>
                                <a:pt x="757" y="106"/>
                                <a:pt x="757" y="106"/>
                              </a:cubicBezTo>
                              <a:cubicBezTo>
                                <a:pt x="757" y="72"/>
                                <a:pt x="736" y="44"/>
                                <a:pt x="702" y="44"/>
                              </a:cubicBezTo>
                              <a:cubicBezTo>
                                <a:pt x="683" y="44"/>
                                <a:pt x="669" y="52"/>
                                <a:pt x="659" y="67"/>
                              </a:cubicBezTo>
                              <a:cubicBezTo>
                                <a:pt x="650" y="52"/>
                                <a:pt x="636" y="44"/>
                                <a:pt x="617" y="44"/>
                              </a:cubicBezTo>
                              <a:cubicBezTo>
                                <a:pt x="582" y="44"/>
                                <a:pt x="562" y="72"/>
                                <a:pt x="562" y="106"/>
                              </a:cubicBezTo>
                              <a:cubicBezTo>
                                <a:pt x="562" y="199"/>
                                <a:pt x="562" y="199"/>
                                <a:pt x="562" y="199"/>
                              </a:cubicBezTo>
                              <a:cubicBezTo>
                                <a:pt x="598" y="199"/>
                                <a:pt x="598" y="199"/>
                                <a:pt x="598" y="199"/>
                              </a:cubicBezTo>
                              <a:cubicBezTo>
                                <a:pt x="598" y="108"/>
                                <a:pt x="598" y="108"/>
                                <a:pt x="598" y="108"/>
                              </a:cubicBezTo>
                              <a:cubicBezTo>
                                <a:pt x="598" y="88"/>
                                <a:pt x="605" y="76"/>
                                <a:pt x="620" y="76"/>
                              </a:cubicBezTo>
                              <a:cubicBezTo>
                                <a:pt x="635" y="76"/>
                                <a:pt x="642" y="89"/>
                                <a:pt x="642" y="109"/>
                              </a:cubicBezTo>
                              <a:cubicBezTo>
                                <a:pt x="642" y="199"/>
                                <a:pt x="642" y="199"/>
                                <a:pt x="642" y="199"/>
                              </a:cubicBezTo>
                              <a:cubicBezTo>
                                <a:pt x="677" y="199"/>
                                <a:pt x="677" y="199"/>
                                <a:pt x="677" y="199"/>
                              </a:cubicBezTo>
                              <a:cubicBezTo>
                                <a:pt x="677" y="109"/>
                                <a:pt x="677" y="109"/>
                                <a:pt x="677" y="109"/>
                              </a:cubicBezTo>
                              <a:cubicBezTo>
                                <a:pt x="677" y="89"/>
                                <a:pt x="684" y="76"/>
                                <a:pt x="699" y="76"/>
                              </a:cubicBezTo>
                              <a:cubicBezTo>
                                <a:pt x="714" y="76"/>
                                <a:pt x="721" y="88"/>
                                <a:pt x="721" y="108"/>
                              </a:cubicBezTo>
                              <a:cubicBezTo>
                                <a:pt x="721" y="199"/>
                                <a:pt x="721" y="199"/>
                                <a:pt x="721" y="199"/>
                              </a:cubicBezTo>
                              <a:cubicBezTo>
                                <a:pt x="752" y="199"/>
                                <a:pt x="752" y="199"/>
                                <a:pt x="752" y="199"/>
                              </a:cubicBezTo>
                              <a:lnTo>
                                <a:pt x="757" y="195"/>
                              </a:lnTo>
                              <a:close/>
                              <a:moveTo>
                                <a:pt x="528" y="199"/>
                              </a:moveTo>
                              <a:cubicBezTo>
                                <a:pt x="528" y="46"/>
                                <a:pt x="528" y="46"/>
                                <a:pt x="528" y="46"/>
                              </a:cubicBezTo>
                              <a:cubicBezTo>
                                <a:pt x="492" y="46"/>
                                <a:pt x="492" y="46"/>
                                <a:pt x="492" y="46"/>
                              </a:cubicBezTo>
                              <a:cubicBezTo>
                                <a:pt x="492" y="163"/>
                                <a:pt x="492" y="163"/>
                                <a:pt x="492" y="163"/>
                              </a:cubicBezTo>
                              <a:cubicBezTo>
                                <a:pt x="485" y="166"/>
                                <a:pt x="475" y="169"/>
                                <a:pt x="464" y="169"/>
                              </a:cubicBezTo>
                              <a:cubicBezTo>
                                <a:pt x="450" y="169"/>
                                <a:pt x="445" y="158"/>
                                <a:pt x="445" y="141"/>
                              </a:cubicBezTo>
                              <a:cubicBezTo>
                                <a:pt x="445" y="46"/>
                                <a:pt x="445" y="46"/>
                                <a:pt x="445" y="46"/>
                              </a:cubicBezTo>
                              <a:cubicBezTo>
                                <a:pt x="416" y="46"/>
                                <a:pt x="416" y="46"/>
                                <a:pt x="416" y="46"/>
                              </a:cubicBezTo>
                              <a:cubicBezTo>
                                <a:pt x="413" y="46"/>
                                <a:pt x="410" y="49"/>
                                <a:pt x="410" y="52"/>
                              </a:cubicBezTo>
                              <a:cubicBezTo>
                                <a:pt x="410" y="144"/>
                                <a:pt x="410" y="144"/>
                                <a:pt x="410" y="144"/>
                              </a:cubicBezTo>
                              <a:cubicBezTo>
                                <a:pt x="410" y="175"/>
                                <a:pt x="429" y="201"/>
                                <a:pt x="461" y="201"/>
                              </a:cubicBezTo>
                              <a:cubicBezTo>
                                <a:pt x="474" y="201"/>
                                <a:pt x="488" y="195"/>
                                <a:pt x="496" y="191"/>
                              </a:cubicBezTo>
                              <a:cubicBezTo>
                                <a:pt x="497" y="199"/>
                                <a:pt x="497" y="199"/>
                                <a:pt x="497" y="199"/>
                              </a:cubicBezTo>
                              <a:lnTo>
                                <a:pt x="528" y="199"/>
                              </a:lnTo>
                              <a:close/>
                              <a:moveTo>
                                <a:pt x="387" y="197"/>
                              </a:moveTo>
                              <a:cubicBezTo>
                                <a:pt x="383" y="166"/>
                                <a:pt x="383" y="166"/>
                                <a:pt x="383" y="166"/>
                              </a:cubicBezTo>
                              <a:cubicBezTo>
                                <a:pt x="376" y="167"/>
                                <a:pt x="369" y="169"/>
                                <a:pt x="362" y="169"/>
                              </a:cubicBezTo>
                              <a:cubicBezTo>
                                <a:pt x="353" y="169"/>
                                <a:pt x="349" y="164"/>
                                <a:pt x="349" y="153"/>
                              </a:cubicBezTo>
                              <a:cubicBezTo>
                                <a:pt x="349" y="73"/>
                                <a:pt x="349" y="73"/>
                                <a:pt x="349" y="73"/>
                              </a:cubicBezTo>
                              <a:cubicBezTo>
                                <a:pt x="381" y="73"/>
                                <a:pt x="381" y="73"/>
                                <a:pt x="381" y="73"/>
                              </a:cubicBezTo>
                              <a:cubicBezTo>
                                <a:pt x="381" y="46"/>
                                <a:pt x="381" y="46"/>
                                <a:pt x="381" y="46"/>
                              </a:cubicBezTo>
                              <a:cubicBezTo>
                                <a:pt x="349" y="46"/>
                                <a:pt x="349" y="46"/>
                                <a:pt x="349" y="46"/>
                              </a:cubicBezTo>
                              <a:cubicBezTo>
                                <a:pt x="349" y="5"/>
                                <a:pt x="349" y="5"/>
                                <a:pt x="349" y="5"/>
                              </a:cubicBezTo>
                              <a:cubicBezTo>
                                <a:pt x="321" y="5"/>
                                <a:pt x="321" y="5"/>
                                <a:pt x="321" y="5"/>
                              </a:cubicBezTo>
                              <a:cubicBezTo>
                                <a:pt x="316" y="46"/>
                                <a:pt x="316" y="46"/>
                                <a:pt x="316" y="46"/>
                              </a:cubicBezTo>
                              <a:cubicBezTo>
                                <a:pt x="294" y="46"/>
                                <a:pt x="294" y="46"/>
                                <a:pt x="294" y="46"/>
                              </a:cubicBezTo>
                              <a:cubicBezTo>
                                <a:pt x="294" y="73"/>
                                <a:pt x="294" y="73"/>
                                <a:pt x="294" y="73"/>
                              </a:cubicBezTo>
                              <a:cubicBezTo>
                                <a:pt x="314" y="73"/>
                                <a:pt x="314" y="73"/>
                                <a:pt x="314" y="73"/>
                              </a:cubicBezTo>
                              <a:cubicBezTo>
                                <a:pt x="314" y="156"/>
                                <a:pt x="314" y="156"/>
                                <a:pt x="314" y="156"/>
                              </a:cubicBezTo>
                              <a:cubicBezTo>
                                <a:pt x="314" y="178"/>
                                <a:pt x="328" y="201"/>
                                <a:pt x="362" y="201"/>
                              </a:cubicBezTo>
                              <a:cubicBezTo>
                                <a:pt x="370" y="201"/>
                                <a:pt x="379" y="199"/>
                                <a:pt x="387" y="197"/>
                              </a:cubicBezTo>
                              <a:close/>
                              <a:moveTo>
                                <a:pt x="280" y="199"/>
                              </a:moveTo>
                              <a:cubicBezTo>
                                <a:pt x="280" y="99"/>
                                <a:pt x="280" y="99"/>
                                <a:pt x="280" y="99"/>
                              </a:cubicBezTo>
                              <a:cubicBezTo>
                                <a:pt x="280" y="66"/>
                                <a:pt x="260" y="44"/>
                                <a:pt x="225" y="44"/>
                              </a:cubicBezTo>
                              <a:cubicBezTo>
                                <a:pt x="208" y="44"/>
                                <a:pt x="194" y="47"/>
                                <a:pt x="175" y="52"/>
                              </a:cubicBezTo>
                              <a:cubicBezTo>
                                <a:pt x="183" y="84"/>
                                <a:pt x="183" y="84"/>
                                <a:pt x="183" y="84"/>
                              </a:cubicBezTo>
                              <a:cubicBezTo>
                                <a:pt x="195" y="80"/>
                                <a:pt x="211" y="76"/>
                                <a:pt x="225" y="76"/>
                              </a:cubicBezTo>
                              <a:cubicBezTo>
                                <a:pt x="239" y="76"/>
                                <a:pt x="244" y="84"/>
                                <a:pt x="244" y="109"/>
                              </a:cubicBezTo>
                              <a:cubicBezTo>
                                <a:pt x="222" y="109"/>
                                <a:pt x="222" y="109"/>
                                <a:pt x="222" y="109"/>
                              </a:cubicBezTo>
                              <a:cubicBezTo>
                                <a:pt x="194" y="109"/>
                                <a:pt x="167" y="121"/>
                                <a:pt x="167" y="155"/>
                              </a:cubicBezTo>
                              <a:cubicBezTo>
                                <a:pt x="167" y="186"/>
                                <a:pt x="191" y="201"/>
                                <a:pt x="218" y="201"/>
                              </a:cubicBezTo>
                              <a:cubicBezTo>
                                <a:pt x="230" y="201"/>
                                <a:pt x="242" y="197"/>
                                <a:pt x="248" y="191"/>
                              </a:cubicBezTo>
                              <a:cubicBezTo>
                                <a:pt x="250" y="199"/>
                                <a:pt x="250" y="199"/>
                                <a:pt x="250" y="199"/>
                              </a:cubicBezTo>
                              <a:lnTo>
                                <a:pt x="280" y="199"/>
                              </a:lnTo>
                              <a:close/>
                              <a:moveTo>
                                <a:pt x="244" y="168"/>
                              </a:moveTo>
                              <a:cubicBezTo>
                                <a:pt x="237" y="170"/>
                                <a:pt x="230" y="172"/>
                                <a:pt x="221" y="172"/>
                              </a:cubicBezTo>
                              <a:cubicBezTo>
                                <a:pt x="209" y="172"/>
                                <a:pt x="202" y="162"/>
                                <a:pt x="202" y="152"/>
                              </a:cubicBezTo>
                              <a:cubicBezTo>
                                <a:pt x="202" y="143"/>
                                <a:pt x="209" y="134"/>
                                <a:pt x="223" y="134"/>
                              </a:cubicBezTo>
                              <a:cubicBezTo>
                                <a:pt x="244" y="134"/>
                                <a:pt x="244" y="134"/>
                                <a:pt x="244" y="134"/>
                              </a:cubicBezTo>
                              <a:lnTo>
                                <a:pt x="244" y="168"/>
                              </a:lnTo>
                              <a:close/>
                              <a:moveTo>
                                <a:pt x="104" y="128"/>
                              </a:moveTo>
                              <a:cubicBezTo>
                                <a:pt x="104" y="149"/>
                                <a:pt x="99" y="166"/>
                                <a:pt x="69" y="166"/>
                              </a:cubicBezTo>
                              <a:cubicBezTo>
                                <a:pt x="36" y="166"/>
                                <a:pt x="36" y="166"/>
                                <a:pt x="36" y="166"/>
                              </a:cubicBezTo>
                              <a:cubicBezTo>
                                <a:pt x="36" y="32"/>
                                <a:pt x="36" y="32"/>
                                <a:pt x="36" y="32"/>
                              </a:cubicBezTo>
                              <a:cubicBezTo>
                                <a:pt x="69" y="32"/>
                                <a:pt x="69" y="32"/>
                                <a:pt x="69" y="32"/>
                              </a:cubicBezTo>
                              <a:cubicBezTo>
                                <a:pt x="99" y="32"/>
                                <a:pt x="104" y="50"/>
                                <a:pt x="104" y="71"/>
                              </a:cubicBezTo>
                              <a:lnTo>
                                <a:pt x="104" y="128"/>
                              </a:lnTo>
                              <a:close/>
                              <a:moveTo>
                                <a:pt x="140" y="131"/>
                              </a:moveTo>
                              <a:cubicBezTo>
                                <a:pt x="140" y="68"/>
                                <a:pt x="140" y="68"/>
                                <a:pt x="140" y="68"/>
                              </a:cubicBezTo>
                              <a:cubicBezTo>
                                <a:pt x="140" y="24"/>
                                <a:pt x="116" y="0"/>
                                <a:pt x="69" y="0"/>
                              </a:cubicBezTo>
                              <a:cubicBezTo>
                                <a:pt x="0" y="0"/>
                                <a:pt x="0" y="0"/>
                                <a:pt x="0" y="0"/>
                              </a:cubicBezTo>
                              <a:cubicBezTo>
                                <a:pt x="0" y="199"/>
                                <a:pt x="0" y="199"/>
                                <a:pt x="0" y="199"/>
                              </a:cubicBezTo>
                              <a:cubicBezTo>
                                <a:pt x="69" y="199"/>
                                <a:pt x="69" y="199"/>
                                <a:pt x="69" y="199"/>
                              </a:cubicBezTo>
                              <a:cubicBezTo>
                                <a:pt x="116" y="199"/>
                                <a:pt x="140" y="174"/>
                                <a:pt x="140" y="131"/>
                              </a:cubicBezTo>
                              <a:close/>
                            </a:path>
                          </a:pathLst>
                        </a:custGeom>
                        <a:solidFill>
                          <a:srgbClr val="708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4"/>
                      <wps:cNvSpPr>
                        <a:spLocks noEditPoints="1"/>
                      </wps:cNvSpPr>
                      <wps:spPr bwMode="auto">
                        <a:xfrm>
                          <a:off x="5816600" y="4066540"/>
                          <a:ext cx="234315" cy="64770"/>
                        </a:xfrm>
                        <a:custGeom>
                          <a:avLst/>
                          <a:gdLst>
                            <a:gd name="T0" fmla="*/ 678 w 739"/>
                            <a:gd name="T1" fmla="*/ 91 h 204"/>
                            <a:gd name="T2" fmla="*/ 726 w 739"/>
                            <a:gd name="T3" fmla="*/ 87 h 204"/>
                            <a:gd name="T4" fmla="*/ 693 w 739"/>
                            <a:gd name="T5" fmla="*/ 47 h 204"/>
                            <a:gd name="T6" fmla="*/ 703 w 739"/>
                            <a:gd name="T7" fmla="*/ 159 h 204"/>
                            <a:gd name="T8" fmla="*/ 645 w 739"/>
                            <a:gd name="T9" fmla="*/ 163 h 204"/>
                            <a:gd name="T10" fmla="*/ 687 w 739"/>
                            <a:gd name="T11" fmla="*/ 204 h 204"/>
                            <a:gd name="T12" fmla="*/ 609 w 739"/>
                            <a:gd name="T13" fmla="*/ 202 h 204"/>
                            <a:gd name="T14" fmla="*/ 574 w 739"/>
                            <a:gd name="T15" fmla="*/ 49 h 204"/>
                            <a:gd name="T16" fmla="*/ 546 w 739"/>
                            <a:gd name="T17" fmla="*/ 172 h 204"/>
                            <a:gd name="T18" fmla="*/ 527 w 739"/>
                            <a:gd name="T19" fmla="*/ 49 h 204"/>
                            <a:gd name="T20" fmla="*/ 491 w 739"/>
                            <a:gd name="T21" fmla="*/ 56 h 204"/>
                            <a:gd name="T22" fmla="*/ 542 w 739"/>
                            <a:gd name="T23" fmla="*/ 204 h 204"/>
                            <a:gd name="T24" fmla="*/ 578 w 739"/>
                            <a:gd name="T25" fmla="*/ 202 h 204"/>
                            <a:gd name="T26" fmla="*/ 468 w 739"/>
                            <a:gd name="T27" fmla="*/ 200 h 204"/>
                            <a:gd name="T28" fmla="*/ 444 w 739"/>
                            <a:gd name="T29" fmla="*/ 172 h 204"/>
                            <a:gd name="T30" fmla="*/ 430 w 739"/>
                            <a:gd name="T31" fmla="*/ 76 h 204"/>
                            <a:gd name="T32" fmla="*/ 462 w 739"/>
                            <a:gd name="T33" fmla="*/ 49 h 204"/>
                            <a:gd name="T34" fmla="*/ 430 w 739"/>
                            <a:gd name="T35" fmla="*/ 8 h 204"/>
                            <a:gd name="T36" fmla="*/ 397 w 739"/>
                            <a:gd name="T37" fmla="*/ 49 h 204"/>
                            <a:gd name="T38" fmla="*/ 375 w 739"/>
                            <a:gd name="T39" fmla="*/ 76 h 204"/>
                            <a:gd name="T40" fmla="*/ 395 w 739"/>
                            <a:gd name="T41" fmla="*/ 159 h 204"/>
                            <a:gd name="T42" fmla="*/ 468 w 739"/>
                            <a:gd name="T43" fmla="*/ 200 h 204"/>
                            <a:gd name="T44" fmla="*/ 361 w 739"/>
                            <a:gd name="T45" fmla="*/ 102 h 204"/>
                            <a:gd name="T46" fmla="*/ 257 w 739"/>
                            <a:gd name="T47" fmla="*/ 56 h 204"/>
                            <a:gd name="T48" fmla="*/ 306 w 739"/>
                            <a:gd name="T49" fmla="*/ 79 h 204"/>
                            <a:gd name="T50" fmla="*/ 303 w 739"/>
                            <a:gd name="T51" fmla="*/ 113 h 204"/>
                            <a:gd name="T52" fmla="*/ 299 w 739"/>
                            <a:gd name="T53" fmla="*/ 204 h 204"/>
                            <a:gd name="T54" fmla="*/ 331 w 739"/>
                            <a:gd name="T55" fmla="*/ 202 h 204"/>
                            <a:gd name="T56" fmla="*/ 326 w 739"/>
                            <a:gd name="T57" fmla="*/ 171 h 204"/>
                            <a:gd name="T58" fmla="*/ 283 w 739"/>
                            <a:gd name="T59" fmla="*/ 155 h 204"/>
                            <a:gd name="T60" fmla="*/ 326 w 739"/>
                            <a:gd name="T61" fmla="*/ 137 h 204"/>
                            <a:gd name="T62" fmla="*/ 229 w 739"/>
                            <a:gd name="T63" fmla="*/ 200 h 204"/>
                            <a:gd name="T64" fmla="*/ 205 w 739"/>
                            <a:gd name="T65" fmla="*/ 172 h 204"/>
                            <a:gd name="T66" fmla="*/ 191 w 739"/>
                            <a:gd name="T67" fmla="*/ 76 h 204"/>
                            <a:gd name="T68" fmla="*/ 223 w 739"/>
                            <a:gd name="T69" fmla="*/ 49 h 204"/>
                            <a:gd name="T70" fmla="*/ 191 w 739"/>
                            <a:gd name="T71" fmla="*/ 8 h 204"/>
                            <a:gd name="T72" fmla="*/ 158 w 739"/>
                            <a:gd name="T73" fmla="*/ 49 h 204"/>
                            <a:gd name="T74" fmla="*/ 136 w 739"/>
                            <a:gd name="T75" fmla="*/ 76 h 204"/>
                            <a:gd name="T76" fmla="*/ 156 w 739"/>
                            <a:gd name="T77" fmla="*/ 159 h 204"/>
                            <a:gd name="T78" fmla="*/ 229 w 739"/>
                            <a:gd name="T79" fmla="*/ 200 h 204"/>
                            <a:gd name="T80" fmla="*/ 40 w 739"/>
                            <a:gd name="T81" fmla="*/ 56 h 204"/>
                            <a:gd name="T82" fmla="*/ 110 w 739"/>
                            <a:gd name="T83" fmla="*/ 43 h 204"/>
                            <a:gd name="T84" fmla="*/ 67 w 739"/>
                            <a:gd name="T85" fmla="*/ 0 h 204"/>
                            <a:gd name="T86" fmla="*/ 88 w 739"/>
                            <a:gd name="T87" fmla="*/ 147 h 204"/>
                            <a:gd name="T88" fmla="*/ 7 w 739"/>
                            <a:gd name="T89" fmla="*/ 161 h 204"/>
                            <a:gd name="T90" fmla="*/ 59 w 739"/>
                            <a:gd name="T91" fmla="*/ 204 h 20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739" h="204">
                              <a:moveTo>
                                <a:pt x="739" y="159"/>
                              </a:moveTo>
                              <a:cubicBezTo>
                                <a:pt x="739" y="104"/>
                                <a:pt x="678" y="113"/>
                                <a:pt x="678" y="91"/>
                              </a:cubicBezTo>
                              <a:cubicBezTo>
                                <a:pt x="678" y="86"/>
                                <a:pt x="680" y="79"/>
                                <a:pt x="693" y="79"/>
                              </a:cubicBezTo>
                              <a:cubicBezTo>
                                <a:pt x="704" y="79"/>
                                <a:pt x="716" y="83"/>
                                <a:pt x="726" y="87"/>
                              </a:cubicBezTo>
                              <a:cubicBezTo>
                                <a:pt x="735" y="56"/>
                                <a:pt x="735" y="56"/>
                                <a:pt x="735" y="56"/>
                              </a:cubicBezTo>
                              <a:cubicBezTo>
                                <a:pt x="721" y="51"/>
                                <a:pt x="706" y="47"/>
                                <a:pt x="693" y="47"/>
                              </a:cubicBezTo>
                              <a:cubicBezTo>
                                <a:pt x="665" y="47"/>
                                <a:pt x="642" y="63"/>
                                <a:pt x="642" y="91"/>
                              </a:cubicBezTo>
                              <a:cubicBezTo>
                                <a:pt x="642" y="145"/>
                                <a:pt x="703" y="135"/>
                                <a:pt x="703" y="159"/>
                              </a:cubicBezTo>
                              <a:cubicBezTo>
                                <a:pt x="703" y="164"/>
                                <a:pt x="700" y="172"/>
                                <a:pt x="687" y="172"/>
                              </a:cubicBezTo>
                              <a:cubicBezTo>
                                <a:pt x="674" y="172"/>
                                <a:pt x="661" y="168"/>
                                <a:pt x="645" y="163"/>
                              </a:cubicBezTo>
                              <a:cubicBezTo>
                                <a:pt x="638" y="195"/>
                                <a:pt x="638" y="195"/>
                                <a:pt x="638" y="195"/>
                              </a:cubicBezTo>
                              <a:cubicBezTo>
                                <a:pt x="656" y="200"/>
                                <a:pt x="672" y="204"/>
                                <a:pt x="687" y="204"/>
                              </a:cubicBezTo>
                              <a:cubicBezTo>
                                <a:pt x="717" y="204"/>
                                <a:pt x="739" y="187"/>
                                <a:pt x="739" y="159"/>
                              </a:cubicBezTo>
                              <a:close/>
                              <a:moveTo>
                                <a:pt x="609" y="202"/>
                              </a:moveTo>
                              <a:cubicBezTo>
                                <a:pt x="609" y="49"/>
                                <a:pt x="609" y="49"/>
                                <a:pt x="609" y="49"/>
                              </a:cubicBezTo>
                              <a:cubicBezTo>
                                <a:pt x="574" y="49"/>
                                <a:pt x="574" y="49"/>
                                <a:pt x="574" y="49"/>
                              </a:cubicBezTo>
                              <a:cubicBezTo>
                                <a:pt x="574" y="166"/>
                                <a:pt x="574" y="166"/>
                                <a:pt x="574" y="166"/>
                              </a:cubicBezTo>
                              <a:cubicBezTo>
                                <a:pt x="566" y="169"/>
                                <a:pt x="556" y="172"/>
                                <a:pt x="546" y="172"/>
                              </a:cubicBezTo>
                              <a:cubicBezTo>
                                <a:pt x="532" y="172"/>
                                <a:pt x="527" y="161"/>
                                <a:pt x="527" y="144"/>
                              </a:cubicBezTo>
                              <a:cubicBezTo>
                                <a:pt x="527" y="49"/>
                                <a:pt x="527" y="49"/>
                                <a:pt x="527" y="49"/>
                              </a:cubicBezTo>
                              <a:cubicBezTo>
                                <a:pt x="498" y="49"/>
                                <a:pt x="498" y="49"/>
                                <a:pt x="498" y="49"/>
                              </a:cubicBezTo>
                              <a:cubicBezTo>
                                <a:pt x="494" y="49"/>
                                <a:pt x="491" y="52"/>
                                <a:pt x="491" y="56"/>
                              </a:cubicBezTo>
                              <a:cubicBezTo>
                                <a:pt x="491" y="147"/>
                                <a:pt x="491" y="147"/>
                                <a:pt x="491" y="147"/>
                              </a:cubicBezTo>
                              <a:cubicBezTo>
                                <a:pt x="491" y="179"/>
                                <a:pt x="510" y="204"/>
                                <a:pt x="542" y="204"/>
                              </a:cubicBezTo>
                              <a:cubicBezTo>
                                <a:pt x="555" y="204"/>
                                <a:pt x="569" y="199"/>
                                <a:pt x="577" y="195"/>
                              </a:cubicBezTo>
                              <a:cubicBezTo>
                                <a:pt x="578" y="202"/>
                                <a:pt x="578" y="202"/>
                                <a:pt x="578" y="202"/>
                              </a:cubicBezTo>
                              <a:lnTo>
                                <a:pt x="609" y="202"/>
                              </a:lnTo>
                              <a:close/>
                              <a:moveTo>
                                <a:pt x="468" y="200"/>
                              </a:moveTo>
                              <a:cubicBezTo>
                                <a:pt x="465" y="169"/>
                                <a:pt x="465" y="169"/>
                                <a:pt x="465" y="169"/>
                              </a:cubicBezTo>
                              <a:cubicBezTo>
                                <a:pt x="458" y="170"/>
                                <a:pt x="450" y="172"/>
                                <a:pt x="444" y="172"/>
                              </a:cubicBezTo>
                              <a:cubicBezTo>
                                <a:pt x="434" y="172"/>
                                <a:pt x="430" y="167"/>
                                <a:pt x="430" y="156"/>
                              </a:cubicBezTo>
                              <a:cubicBezTo>
                                <a:pt x="430" y="76"/>
                                <a:pt x="430" y="76"/>
                                <a:pt x="430" y="76"/>
                              </a:cubicBezTo>
                              <a:cubicBezTo>
                                <a:pt x="462" y="76"/>
                                <a:pt x="462" y="76"/>
                                <a:pt x="462" y="76"/>
                              </a:cubicBezTo>
                              <a:cubicBezTo>
                                <a:pt x="462" y="49"/>
                                <a:pt x="462" y="49"/>
                                <a:pt x="462" y="49"/>
                              </a:cubicBezTo>
                              <a:cubicBezTo>
                                <a:pt x="430" y="49"/>
                                <a:pt x="430" y="49"/>
                                <a:pt x="430" y="49"/>
                              </a:cubicBezTo>
                              <a:cubicBezTo>
                                <a:pt x="430" y="8"/>
                                <a:pt x="430" y="8"/>
                                <a:pt x="430" y="8"/>
                              </a:cubicBezTo>
                              <a:cubicBezTo>
                                <a:pt x="403" y="8"/>
                                <a:pt x="403" y="8"/>
                                <a:pt x="403" y="8"/>
                              </a:cubicBezTo>
                              <a:cubicBezTo>
                                <a:pt x="397" y="49"/>
                                <a:pt x="397" y="49"/>
                                <a:pt x="397" y="49"/>
                              </a:cubicBezTo>
                              <a:cubicBezTo>
                                <a:pt x="375" y="49"/>
                                <a:pt x="375" y="49"/>
                                <a:pt x="375" y="49"/>
                              </a:cubicBezTo>
                              <a:cubicBezTo>
                                <a:pt x="375" y="76"/>
                                <a:pt x="375" y="76"/>
                                <a:pt x="375" y="76"/>
                              </a:cubicBezTo>
                              <a:cubicBezTo>
                                <a:pt x="395" y="76"/>
                                <a:pt x="395" y="76"/>
                                <a:pt x="395" y="76"/>
                              </a:cubicBezTo>
                              <a:cubicBezTo>
                                <a:pt x="395" y="159"/>
                                <a:pt x="395" y="159"/>
                                <a:pt x="395" y="159"/>
                              </a:cubicBezTo>
                              <a:cubicBezTo>
                                <a:pt x="395" y="181"/>
                                <a:pt x="409" y="204"/>
                                <a:pt x="444" y="204"/>
                              </a:cubicBezTo>
                              <a:cubicBezTo>
                                <a:pt x="451" y="204"/>
                                <a:pt x="461" y="202"/>
                                <a:pt x="468" y="200"/>
                              </a:cubicBezTo>
                              <a:close/>
                              <a:moveTo>
                                <a:pt x="361" y="202"/>
                              </a:moveTo>
                              <a:cubicBezTo>
                                <a:pt x="361" y="102"/>
                                <a:pt x="361" y="102"/>
                                <a:pt x="361" y="102"/>
                              </a:cubicBezTo>
                              <a:cubicBezTo>
                                <a:pt x="361" y="69"/>
                                <a:pt x="341" y="47"/>
                                <a:pt x="306" y="47"/>
                              </a:cubicBezTo>
                              <a:cubicBezTo>
                                <a:pt x="289" y="47"/>
                                <a:pt x="275" y="50"/>
                                <a:pt x="257" y="56"/>
                              </a:cubicBezTo>
                              <a:cubicBezTo>
                                <a:pt x="264" y="87"/>
                                <a:pt x="264" y="87"/>
                                <a:pt x="264" y="87"/>
                              </a:cubicBezTo>
                              <a:cubicBezTo>
                                <a:pt x="276" y="83"/>
                                <a:pt x="292" y="79"/>
                                <a:pt x="306" y="79"/>
                              </a:cubicBezTo>
                              <a:cubicBezTo>
                                <a:pt x="320" y="79"/>
                                <a:pt x="326" y="87"/>
                                <a:pt x="326" y="113"/>
                              </a:cubicBezTo>
                              <a:cubicBezTo>
                                <a:pt x="303" y="113"/>
                                <a:pt x="303" y="113"/>
                                <a:pt x="303" y="113"/>
                              </a:cubicBezTo>
                              <a:cubicBezTo>
                                <a:pt x="276" y="113"/>
                                <a:pt x="248" y="124"/>
                                <a:pt x="248" y="158"/>
                              </a:cubicBezTo>
                              <a:cubicBezTo>
                                <a:pt x="248" y="189"/>
                                <a:pt x="272" y="204"/>
                                <a:pt x="299" y="204"/>
                              </a:cubicBezTo>
                              <a:cubicBezTo>
                                <a:pt x="311" y="204"/>
                                <a:pt x="323" y="200"/>
                                <a:pt x="330" y="194"/>
                              </a:cubicBezTo>
                              <a:cubicBezTo>
                                <a:pt x="331" y="202"/>
                                <a:pt x="331" y="202"/>
                                <a:pt x="331" y="202"/>
                              </a:cubicBezTo>
                              <a:lnTo>
                                <a:pt x="361" y="202"/>
                              </a:lnTo>
                              <a:close/>
                              <a:moveTo>
                                <a:pt x="326" y="171"/>
                              </a:moveTo>
                              <a:cubicBezTo>
                                <a:pt x="318" y="174"/>
                                <a:pt x="311" y="175"/>
                                <a:pt x="302" y="175"/>
                              </a:cubicBezTo>
                              <a:cubicBezTo>
                                <a:pt x="290" y="175"/>
                                <a:pt x="283" y="165"/>
                                <a:pt x="283" y="155"/>
                              </a:cubicBezTo>
                              <a:cubicBezTo>
                                <a:pt x="283" y="146"/>
                                <a:pt x="290" y="137"/>
                                <a:pt x="304" y="137"/>
                              </a:cubicBezTo>
                              <a:cubicBezTo>
                                <a:pt x="326" y="137"/>
                                <a:pt x="326" y="137"/>
                                <a:pt x="326" y="137"/>
                              </a:cubicBezTo>
                              <a:lnTo>
                                <a:pt x="326" y="171"/>
                              </a:lnTo>
                              <a:close/>
                              <a:moveTo>
                                <a:pt x="229" y="200"/>
                              </a:moveTo>
                              <a:cubicBezTo>
                                <a:pt x="225" y="169"/>
                                <a:pt x="225" y="169"/>
                                <a:pt x="225" y="169"/>
                              </a:cubicBezTo>
                              <a:cubicBezTo>
                                <a:pt x="219" y="170"/>
                                <a:pt x="211" y="172"/>
                                <a:pt x="205" y="172"/>
                              </a:cubicBezTo>
                              <a:cubicBezTo>
                                <a:pt x="195" y="172"/>
                                <a:pt x="191" y="167"/>
                                <a:pt x="191" y="156"/>
                              </a:cubicBezTo>
                              <a:cubicBezTo>
                                <a:pt x="191" y="76"/>
                                <a:pt x="191" y="76"/>
                                <a:pt x="191" y="76"/>
                              </a:cubicBezTo>
                              <a:cubicBezTo>
                                <a:pt x="223" y="76"/>
                                <a:pt x="223" y="76"/>
                                <a:pt x="223" y="76"/>
                              </a:cubicBezTo>
                              <a:cubicBezTo>
                                <a:pt x="223" y="49"/>
                                <a:pt x="223" y="49"/>
                                <a:pt x="223" y="49"/>
                              </a:cubicBezTo>
                              <a:cubicBezTo>
                                <a:pt x="191" y="49"/>
                                <a:pt x="191" y="49"/>
                                <a:pt x="191" y="49"/>
                              </a:cubicBezTo>
                              <a:cubicBezTo>
                                <a:pt x="191" y="8"/>
                                <a:pt x="191" y="8"/>
                                <a:pt x="191" y="8"/>
                              </a:cubicBezTo>
                              <a:cubicBezTo>
                                <a:pt x="164" y="8"/>
                                <a:pt x="164" y="8"/>
                                <a:pt x="164" y="8"/>
                              </a:cubicBezTo>
                              <a:cubicBezTo>
                                <a:pt x="158" y="49"/>
                                <a:pt x="158" y="49"/>
                                <a:pt x="158" y="49"/>
                              </a:cubicBezTo>
                              <a:cubicBezTo>
                                <a:pt x="136" y="49"/>
                                <a:pt x="136" y="49"/>
                                <a:pt x="136" y="49"/>
                              </a:cubicBezTo>
                              <a:cubicBezTo>
                                <a:pt x="136" y="76"/>
                                <a:pt x="136" y="76"/>
                                <a:pt x="136" y="76"/>
                              </a:cubicBezTo>
                              <a:cubicBezTo>
                                <a:pt x="156" y="76"/>
                                <a:pt x="156" y="76"/>
                                <a:pt x="156" y="76"/>
                              </a:cubicBezTo>
                              <a:cubicBezTo>
                                <a:pt x="156" y="159"/>
                                <a:pt x="156" y="159"/>
                                <a:pt x="156" y="159"/>
                              </a:cubicBezTo>
                              <a:cubicBezTo>
                                <a:pt x="156" y="181"/>
                                <a:pt x="170" y="204"/>
                                <a:pt x="205" y="204"/>
                              </a:cubicBezTo>
                              <a:cubicBezTo>
                                <a:pt x="212" y="204"/>
                                <a:pt x="222" y="202"/>
                                <a:pt x="229" y="200"/>
                              </a:cubicBezTo>
                              <a:close/>
                              <a:moveTo>
                                <a:pt x="124" y="147"/>
                              </a:moveTo>
                              <a:cubicBezTo>
                                <a:pt x="124" y="78"/>
                                <a:pt x="40" y="90"/>
                                <a:pt x="40" y="56"/>
                              </a:cubicBezTo>
                              <a:cubicBezTo>
                                <a:pt x="40" y="44"/>
                                <a:pt x="47" y="33"/>
                                <a:pt x="67" y="33"/>
                              </a:cubicBezTo>
                              <a:cubicBezTo>
                                <a:pt x="80" y="33"/>
                                <a:pt x="94" y="37"/>
                                <a:pt x="110" y="43"/>
                              </a:cubicBezTo>
                              <a:cubicBezTo>
                                <a:pt x="119" y="12"/>
                                <a:pt x="119" y="12"/>
                                <a:pt x="119" y="12"/>
                              </a:cubicBezTo>
                              <a:cubicBezTo>
                                <a:pt x="99" y="4"/>
                                <a:pt x="84" y="0"/>
                                <a:pt x="67" y="0"/>
                              </a:cubicBezTo>
                              <a:cubicBezTo>
                                <a:pt x="31" y="0"/>
                                <a:pt x="3" y="20"/>
                                <a:pt x="3" y="56"/>
                              </a:cubicBezTo>
                              <a:cubicBezTo>
                                <a:pt x="3" y="121"/>
                                <a:pt x="88" y="108"/>
                                <a:pt x="88" y="147"/>
                              </a:cubicBezTo>
                              <a:cubicBezTo>
                                <a:pt x="88" y="158"/>
                                <a:pt x="81" y="172"/>
                                <a:pt x="59" y="172"/>
                              </a:cubicBezTo>
                              <a:cubicBezTo>
                                <a:pt x="42" y="172"/>
                                <a:pt x="24" y="165"/>
                                <a:pt x="7" y="161"/>
                              </a:cubicBezTo>
                              <a:cubicBezTo>
                                <a:pt x="0" y="193"/>
                                <a:pt x="0" y="193"/>
                                <a:pt x="0" y="193"/>
                              </a:cubicBezTo>
                              <a:cubicBezTo>
                                <a:pt x="21" y="199"/>
                                <a:pt x="40" y="204"/>
                                <a:pt x="59" y="204"/>
                              </a:cubicBezTo>
                              <a:cubicBezTo>
                                <a:pt x="98" y="204"/>
                                <a:pt x="124" y="182"/>
                                <a:pt x="124" y="147"/>
                              </a:cubicBezTo>
                              <a:close/>
                            </a:path>
                          </a:pathLst>
                        </a:custGeom>
                        <a:solidFill>
                          <a:srgbClr val="708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18"/>
                      <wps:cNvSpPr>
                        <a:spLocks noEditPoints="1"/>
                      </wps:cNvSpPr>
                      <wps:spPr bwMode="auto">
                        <a:xfrm>
                          <a:off x="3089275" y="3418840"/>
                          <a:ext cx="295275" cy="69850"/>
                        </a:xfrm>
                        <a:custGeom>
                          <a:avLst/>
                          <a:gdLst>
                            <a:gd name="T0" fmla="*/ 920 w 929"/>
                            <a:gd name="T1" fmla="*/ 181 h 220"/>
                            <a:gd name="T2" fmla="*/ 884 w 929"/>
                            <a:gd name="T3" fmla="*/ 8 h 220"/>
                            <a:gd name="T4" fmla="*/ 921 w 929"/>
                            <a:gd name="T5" fmla="*/ 220 h 220"/>
                            <a:gd name="T6" fmla="*/ 818 w 929"/>
                            <a:gd name="T7" fmla="*/ 126 h 220"/>
                            <a:gd name="T8" fmla="*/ 793 w 929"/>
                            <a:gd name="T9" fmla="*/ 94 h 220"/>
                            <a:gd name="T10" fmla="*/ 854 w 929"/>
                            <a:gd name="T11" fmla="*/ 146 h 220"/>
                            <a:gd name="T12" fmla="*/ 793 w 929"/>
                            <a:gd name="T13" fmla="*/ 62 h 220"/>
                            <a:gd name="T14" fmla="*/ 733 w 929"/>
                            <a:gd name="T15" fmla="*/ 157 h 220"/>
                            <a:gd name="T16" fmla="*/ 849 w 929"/>
                            <a:gd name="T17" fmla="*/ 208 h 220"/>
                            <a:gd name="T18" fmla="*/ 799 w 929"/>
                            <a:gd name="T19" fmla="*/ 187 h 220"/>
                            <a:gd name="T20" fmla="*/ 768 w 929"/>
                            <a:gd name="T21" fmla="*/ 152 h 220"/>
                            <a:gd name="T22" fmla="*/ 854 w 929"/>
                            <a:gd name="T23" fmla="*/ 146 h 220"/>
                            <a:gd name="T24" fmla="*/ 707 w 929"/>
                            <a:gd name="T25" fmla="*/ 184 h 220"/>
                            <a:gd name="T26" fmla="*/ 673 w 929"/>
                            <a:gd name="T27" fmla="*/ 171 h 220"/>
                            <a:gd name="T28" fmla="*/ 705 w 929"/>
                            <a:gd name="T29" fmla="*/ 91 h 220"/>
                            <a:gd name="T30" fmla="*/ 673 w 929"/>
                            <a:gd name="T31" fmla="*/ 64 h 220"/>
                            <a:gd name="T32" fmla="*/ 645 w 929"/>
                            <a:gd name="T33" fmla="*/ 23 h 220"/>
                            <a:gd name="T34" fmla="*/ 618 w 929"/>
                            <a:gd name="T35" fmla="*/ 64 h 220"/>
                            <a:gd name="T36" fmla="*/ 638 w 929"/>
                            <a:gd name="T37" fmla="*/ 91 h 220"/>
                            <a:gd name="T38" fmla="*/ 686 w 929"/>
                            <a:gd name="T39" fmla="*/ 219 h 220"/>
                            <a:gd name="T40" fmla="*/ 605 w 929"/>
                            <a:gd name="T41" fmla="*/ 23 h 220"/>
                            <a:gd name="T42" fmla="*/ 559 w 929"/>
                            <a:gd name="T43" fmla="*/ 23 h 220"/>
                            <a:gd name="T44" fmla="*/ 605 w 929"/>
                            <a:gd name="T45" fmla="*/ 23 h 220"/>
                            <a:gd name="T46" fmla="*/ 600 w 929"/>
                            <a:gd name="T47" fmla="*/ 64 h 220"/>
                            <a:gd name="T48" fmla="*/ 547 w 929"/>
                            <a:gd name="T49" fmla="*/ 90 h 220"/>
                            <a:gd name="T50" fmla="*/ 564 w 929"/>
                            <a:gd name="T51" fmla="*/ 217 h 220"/>
                            <a:gd name="T52" fmla="*/ 600 w 929"/>
                            <a:gd name="T53" fmla="*/ 213 h 220"/>
                            <a:gd name="T54" fmla="*/ 529 w 929"/>
                            <a:gd name="T55" fmla="*/ 184 h 220"/>
                            <a:gd name="T56" fmla="*/ 495 w 929"/>
                            <a:gd name="T57" fmla="*/ 171 h 220"/>
                            <a:gd name="T58" fmla="*/ 526 w 929"/>
                            <a:gd name="T59" fmla="*/ 91 h 220"/>
                            <a:gd name="T60" fmla="*/ 495 w 929"/>
                            <a:gd name="T61" fmla="*/ 64 h 220"/>
                            <a:gd name="T62" fmla="*/ 467 w 929"/>
                            <a:gd name="T63" fmla="*/ 23 h 220"/>
                            <a:gd name="T64" fmla="*/ 439 w 929"/>
                            <a:gd name="T65" fmla="*/ 64 h 220"/>
                            <a:gd name="T66" fmla="*/ 459 w 929"/>
                            <a:gd name="T67" fmla="*/ 91 h 220"/>
                            <a:gd name="T68" fmla="*/ 508 w 929"/>
                            <a:gd name="T69" fmla="*/ 219 h 220"/>
                            <a:gd name="T70" fmla="*/ 388 w 929"/>
                            <a:gd name="T71" fmla="*/ 158 h 220"/>
                            <a:gd name="T72" fmla="*/ 338 w 929"/>
                            <a:gd name="T73" fmla="*/ 181 h 220"/>
                            <a:gd name="T74" fmla="*/ 365 w 929"/>
                            <a:gd name="T75" fmla="*/ 94 h 220"/>
                            <a:gd name="T76" fmla="*/ 388 w 929"/>
                            <a:gd name="T77" fmla="*/ 158 h 220"/>
                            <a:gd name="T78" fmla="*/ 424 w 929"/>
                            <a:gd name="T79" fmla="*/ 120 h 220"/>
                            <a:gd name="T80" fmla="*/ 337 w 929"/>
                            <a:gd name="T81" fmla="*/ 70 h 220"/>
                            <a:gd name="T82" fmla="*/ 338 w 929"/>
                            <a:gd name="T83" fmla="*/ 5 h 220"/>
                            <a:gd name="T84" fmla="*/ 302 w 929"/>
                            <a:gd name="T85" fmla="*/ 217 h 220"/>
                            <a:gd name="T86" fmla="*/ 333 w 929"/>
                            <a:gd name="T87" fmla="*/ 210 h 220"/>
                            <a:gd name="T88" fmla="*/ 424 w 929"/>
                            <a:gd name="T89" fmla="*/ 161 h 220"/>
                            <a:gd name="T90" fmla="*/ 268 w 929"/>
                            <a:gd name="T91" fmla="*/ 64 h 220"/>
                            <a:gd name="T92" fmla="*/ 232 w 929"/>
                            <a:gd name="T93" fmla="*/ 181 h 220"/>
                            <a:gd name="T94" fmla="*/ 185 w 929"/>
                            <a:gd name="T95" fmla="*/ 159 h 220"/>
                            <a:gd name="T96" fmla="*/ 156 w 929"/>
                            <a:gd name="T97" fmla="*/ 64 h 220"/>
                            <a:gd name="T98" fmla="*/ 150 w 929"/>
                            <a:gd name="T99" fmla="*/ 162 h 220"/>
                            <a:gd name="T100" fmla="*/ 236 w 929"/>
                            <a:gd name="T101" fmla="*/ 210 h 220"/>
                            <a:gd name="T102" fmla="*/ 268 w 929"/>
                            <a:gd name="T103" fmla="*/ 217 h 220"/>
                            <a:gd name="T104" fmla="*/ 40 w 929"/>
                            <a:gd name="T105" fmla="*/ 71 h 220"/>
                            <a:gd name="T106" fmla="*/ 110 w 929"/>
                            <a:gd name="T107" fmla="*/ 58 h 220"/>
                            <a:gd name="T108" fmla="*/ 67 w 929"/>
                            <a:gd name="T109" fmla="*/ 15 h 220"/>
                            <a:gd name="T110" fmla="*/ 88 w 929"/>
                            <a:gd name="T111" fmla="*/ 162 h 220"/>
                            <a:gd name="T112" fmla="*/ 7 w 929"/>
                            <a:gd name="T113" fmla="*/ 176 h 220"/>
                            <a:gd name="T114" fmla="*/ 60 w 929"/>
                            <a:gd name="T115" fmla="*/ 219 h 2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929" h="220">
                              <a:moveTo>
                                <a:pt x="929" y="190"/>
                              </a:moveTo>
                              <a:cubicBezTo>
                                <a:pt x="920" y="188"/>
                                <a:pt x="920" y="182"/>
                                <a:pt x="920" y="181"/>
                              </a:cubicBezTo>
                              <a:cubicBezTo>
                                <a:pt x="920" y="8"/>
                                <a:pt x="920" y="8"/>
                                <a:pt x="920" y="8"/>
                              </a:cubicBezTo>
                              <a:cubicBezTo>
                                <a:pt x="884" y="8"/>
                                <a:pt x="884" y="8"/>
                                <a:pt x="884" y="8"/>
                              </a:cubicBezTo>
                              <a:cubicBezTo>
                                <a:pt x="884" y="185"/>
                                <a:pt x="884" y="185"/>
                                <a:pt x="884" y="185"/>
                              </a:cubicBezTo>
                              <a:cubicBezTo>
                                <a:pt x="884" y="205"/>
                                <a:pt x="899" y="217"/>
                                <a:pt x="921" y="220"/>
                              </a:cubicBezTo>
                              <a:lnTo>
                                <a:pt x="929" y="190"/>
                              </a:lnTo>
                              <a:close/>
                              <a:moveTo>
                                <a:pt x="818" y="126"/>
                              </a:moveTo>
                              <a:cubicBezTo>
                                <a:pt x="768" y="126"/>
                                <a:pt x="768" y="126"/>
                                <a:pt x="768" y="126"/>
                              </a:cubicBezTo>
                              <a:cubicBezTo>
                                <a:pt x="769" y="108"/>
                                <a:pt x="775" y="94"/>
                                <a:pt x="793" y="94"/>
                              </a:cubicBezTo>
                              <a:cubicBezTo>
                                <a:pt x="811" y="94"/>
                                <a:pt x="817" y="108"/>
                                <a:pt x="818" y="126"/>
                              </a:cubicBezTo>
                              <a:close/>
                              <a:moveTo>
                                <a:pt x="854" y="146"/>
                              </a:moveTo>
                              <a:cubicBezTo>
                                <a:pt x="854" y="125"/>
                                <a:pt x="854" y="125"/>
                                <a:pt x="854" y="125"/>
                              </a:cubicBezTo>
                              <a:cubicBezTo>
                                <a:pt x="854" y="93"/>
                                <a:pt x="831" y="62"/>
                                <a:pt x="793" y="62"/>
                              </a:cubicBezTo>
                              <a:cubicBezTo>
                                <a:pt x="755" y="62"/>
                                <a:pt x="733" y="92"/>
                                <a:pt x="733" y="125"/>
                              </a:cubicBezTo>
                              <a:cubicBezTo>
                                <a:pt x="733" y="157"/>
                                <a:pt x="733" y="157"/>
                                <a:pt x="733" y="157"/>
                              </a:cubicBezTo>
                              <a:cubicBezTo>
                                <a:pt x="733" y="189"/>
                                <a:pt x="755" y="219"/>
                                <a:pt x="799" y="219"/>
                              </a:cubicBezTo>
                              <a:cubicBezTo>
                                <a:pt x="814" y="219"/>
                                <a:pt x="833" y="214"/>
                                <a:pt x="849" y="208"/>
                              </a:cubicBezTo>
                              <a:cubicBezTo>
                                <a:pt x="842" y="178"/>
                                <a:pt x="842" y="178"/>
                                <a:pt x="842" y="178"/>
                              </a:cubicBezTo>
                              <a:cubicBezTo>
                                <a:pt x="828" y="182"/>
                                <a:pt x="814" y="187"/>
                                <a:pt x="799" y="187"/>
                              </a:cubicBezTo>
                              <a:cubicBezTo>
                                <a:pt x="775" y="187"/>
                                <a:pt x="768" y="170"/>
                                <a:pt x="768" y="157"/>
                              </a:cubicBezTo>
                              <a:cubicBezTo>
                                <a:pt x="768" y="152"/>
                                <a:pt x="768" y="152"/>
                                <a:pt x="768" y="152"/>
                              </a:cubicBezTo>
                              <a:cubicBezTo>
                                <a:pt x="847" y="152"/>
                                <a:pt x="847" y="152"/>
                                <a:pt x="847" y="152"/>
                              </a:cubicBezTo>
                              <a:cubicBezTo>
                                <a:pt x="851" y="152"/>
                                <a:pt x="854" y="149"/>
                                <a:pt x="854" y="146"/>
                              </a:cubicBezTo>
                              <a:close/>
                              <a:moveTo>
                                <a:pt x="711" y="215"/>
                              </a:moveTo>
                              <a:cubicBezTo>
                                <a:pt x="707" y="184"/>
                                <a:pt x="707" y="184"/>
                                <a:pt x="707" y="184"/>
                              </a:cubicBezTo>
                              <a:cubicBezTo>
                                <a:pt x="700" y="185"/>
                                <a:pt x="693" y="187"/>
                                <a:pt x="686" y="187"/>
                              </a:cubicBezTo>
                              <a:cubicBezTo>
                                <a:pt x="677" y="187"/>
                                <a:pt x="673" y="182"/>
                                <a:pt x="673" y="171"/>
                              </a:cubicBezTo>
                              <a:cubicBezTo>
                                <a:pt x="673" y="91"/>
                                <a:pt x="673" y="91"/>
                                <a:pt x="673" y="91"/>
                              </a:cubicBezTo>
                              <a:cubicBezTo>
                                <a:pt x="705" y="91"/>
                                <a:pt x="705" y="91"/>
                                <a:pt x="705" y="91"/>
                              </a:cubicBezTo>
                              <a:cubicBezTo>
                                <a:pt x="705" y="64"/>
                                <a:pt x="705" y="64"/>
                                <a:pt x="705" y="64"/>
                              </a:cubicBezTo>
                              <a:cubicBezTo>
                                <a:pt x="673" y="64"/>
                                <a:pt x="673" y="64"/>
                                <a:pt x="673" y="64"/>
                              </a:cubicBezTo>
                              <a:cubicBezTo>
                                <a:pt x="673" y="23"/>
                                <a:pt x="673" y="23"/>
                                <a:pt x="673" y="23"/>
                              </a:cubicBezTo>
                              <a:cubicBezTo>
                                <a:pt x="645" y="23"/>
                                <a:pt x="645" y="23"/>
                                <a:pt x="645" y="23"/>
                              </a:cubicBezTo>
                              <a:cubicBezTo>
                                <a:pt x="640" y="64"/>
                                <a:pt x="640" y="64"/>
                                <a:pt x="640" y="64"/>
                              </a:cubicBezTo>
                              <a:cubicBezTo>
                                <a:pt x="618" y="64"/>
                                <a:pt x="618" y="64"/>
                                <a:pt x="618" y="64"/>
                              </a:cubicBezTo>
                              <a:cubicBezTo>
                                <a:pt x="618" y="91"/>
                                <a:pt x="618" y="91"/>
                                <a:pt x="618" y="91"/>
                              </a:cubicBezTo>
                              <a:cubicBezTo>
                                <a:pt x="638" y="91"/>
                                <a:pt x="638" y="91"/>
                                <a:pt x="638" y="91"/>
                              </a:cubicBezTo>
                              <a:cubicBezTo>
                                <a:pt x="638" y="174"/>
                                <a:pt x="638" y="174"/>
                                <a:pt x="638" y="174"/>
                              </a:cubicBezTo>
                              <a:cubicBezTo>
                                <a:pt x="638" y="196"/>
                                <a:pt x="652" y="219"/>
                                <a:pt x="686" y="219"/>
                              </a:cubicBezTo>
                              <a:cubicBezTo>
                                <a:pt x="694" y="219"/>
                                <a:pt x="703" y="217"/>
                                <a:pt x="711" y="215"/>
                              </a:cubicBezTo>
                              <a:close/>
                              <a:moveTo>
                                <a:pt x="605" y="23"/>
                              </a:moveTo>
                              <a:cubicBezTo>
                                <a:pt x="605" y="10"/>
                                <a:pt x="594" y="0"/>
                                <a:pt x="582" y="0"/>
                              </a:cubicBezTo>
                              <a:cubicBezTo>
                                <a:pt x="569" y="0"/>
                                <a:pt x="559" y="10"/>
                                <a:pt x="559" y="23"/>
                              </a:cubicBezTo>
                              <a:cubicBezTo>
                                <a:pt x="559" y="35"/>
                                <a:pt x="569" y="46"/>
                                <a:pt x="582" y="46"/>
                              </a:cubicBezTo>
                              <a:cubicBezTo>
                                <a:pt x="594" y="46"/>
                                <a:pt x="605" y="35"/>
                                <a:pt x="605" y="23"/>
                              </a:cubicBezTo>
                              <a:close/>
                              <a:moveTo>
                                <a:pt x="600" y="213"/>
                              </a:moveTo>
                              <a:cubicBezTo>
                                <a:pt x="600" y="64"/>
                                <a:pt x="600" y="64"/>
                                <a:pt x="600" y="64"/>
                              </a:cubicBezTo>
                              <a:cubicBezTo>
                                <a:pt x="547" y="64"/>
                                <a:pt x="547" y="64"/>
                                <a:pt x="547" y="64"/>
                              </a:cubicBezTo>
                              <a:cubicBezTo>
                                <a:pt x="547" y="90"/>
                                <a:pt x="547" y="90"/>
                                <a:pt x="547" y="90"/>
                              </a:cubicBezTo>
                              <a:cubicBezTo>
                                <a:pt x="564" y="91"/>
                                <a:pt x="564" y="91"/>
                                <a:pt x="564" y="91"/>
                              </a:cubicBezTo>
                              <a:cubicBezTo>
                                <a:pt x="564" y="217"/>
                                <a:pt x="564" y="217"/>
                                <a:pt x="564" y="217"/>
                              </a:cubicBezTo>
                              <a:cubicBezTo>
                                <a:pt x="595" y="217"/>
                                <a:pt x="595" y="217"/>
                                <a:pt x="595" y="217"/>
                              </a:cubicBezTo>
                              <a:lnTo>
                                <a:pt x="600" y="213"/>
                              </a:lnTo>
                              <a:close/>
                              <a:moveTo>
                                <a:pt x="533" y="215"/>
                              </a:moveTo>
                              <a:cubicBezTo>
                                <a:pt x="529" y="184"/>
                                <a:pt x="529" y="184"/>
                                <a:pt x="529" y="184"/>
                              </a:cubicBezTo>
                              <a:cubicBezTo>
                                <a:pt x="522" y="185"/>
                                <a:pt x="515" y="187"/>
                                <a:pt x="508" y="187"/>
                              </a:cubicBezTo>
                              <a:cubicBezTo>
                                <a:pt x="498" y="187"/>
                                <a:pt x="495" y="182"/>
                                <a:pt x="495" y="171"/>
                              </a:cubicBezTo>
                              <a:cubicBezTo>
                                <a:pt x="495" y="91"/>
                                <a:pt x="495" y="91"/>
                                <a:pt x="495" y="91"/>
                              </a:cubicBezTo>
                              <a:cubicBezTo>
                                <a:pt x="526" y="91"/>
                                <a:pt x="526" y="91"/>
                                <a:pt x="526" y="91"/>
                              </a:cubicBezTo>
                              <a:cubicBezTo>
                                <a:pt x="526" y="64"/>
                                <a:pt x="526" y="64"/>
                                <a:pt x="526" y="64"/>
                              </a:cubicBezTo>
                              <a:cubicBezTo>
                                <a:pt x="495" y="64"/>
                                <a:pt x="495" y="64"/>
                                <a:pt x="495" y="64"/>
                              </a:cubicBezTo>
                              <a:cubicBezTo>
                                <a:pt x="495" y="23"/>
                                <a:pt x="495" y="23"/>
                                <a:pt x="495" y="23"/>
                              </a:cubicBezTo>
                              <a:cubicBezTo>
                                <a:pt x="467" y="23"/>
                                <a:pt x="467" y="23"/>
                                <a:pt x="467" y="23"/>
                              </a:cubicBezTo>
                              <a:cubicBezTo>
                                <a:pt x="462" y="64"/>
                                <a:pt x="462" y="64"/>
                                <a:pt x="462" y="64"/>
                              </a:cubicBezTo>
                              <a:cubicBezTo>
                                <a:pt x="439" y="64"/>
                                <a:pt x="439" y="64"/>
                                <a:pt x="439" y="64"/>
                              </a:cubicBezTo>
                              <a:cubicBezTo>
                                <a:pt x="439" y="91"/>
                                <a:pt x="439" y="91"/>
                                <a:pt x="439" y="91"/>
                              </a:cubicBezTo>
                              <a:cubicBezTo>
                                <a:pt x="459" y="91"/>
                                <a:pt x="459" y="91"/>
                                <a:pt x="459" y="91"/>
                              </a:cubicBezTo>
                              <a:cubicBezTo>
                                <a:pt x="459" y="174"/>
                                <a:pt x="459" y="174"/>
                                <a:pt x="459" y="174"/>
                              </a:cubicBezTo>
                              <a:cubicBezTo>
                                <a:pt x="459" y="196"/>
                                <a:pt x="474" y="219"/>
                                <a:pt x="508" y="219"/>
                              </a:cubicBezTo>
                              <a:cubicBezTo>
                                <a:pt x="516" y="219"/>
                                <a:pt x="525" y="217"/>
                                <a:pt x="533" y="215"/>
                              </a:cubicBezTo>
                              <a:close/>
                              <a:moveTo>
                                <a:pt x="388" y="158"/>
                              </a:moveTo>
                              <a:cubicBezTo>
                                <a:pt x="388" y="175"/>
                                <a:pt x="380" y="187"/>
                                <a:pt x="365" y="187"/>
                              </a:cubicBezTo>
                              <a:cubicBezTo>
                                <a:pt x="356" y="187"/>
                                <a:pt x="345" y="184"/>
                                <a:pt x="338" y="181"/>
                              </a:cubicBezTo>
                              <a:cubicBezTo>
                                <a:pt x="338" y="100"/>
                                <a:pt x="338" y="100"/>
                                <a:pt x="338" y="100"/>
                              </a:cubicBezTo>
                              <a:cubicBezTo>
                                <a:pt x="346" y="97"/>
                                <a:pt x="356" y="94"/>
                                <a:pt x="365" y="94"/>
                              </a:cubicBezTo>
                              <a:cubicBezTo>
                                <a:pt x="381" y="94"/>
                                <a:pt x="388" y="106"/>
                                <a:pt x="388" y="124"/>
                              </a:cubicBezTo>
                              <a:lnTo>
                                <a:pt x="388" y="158"/>
                              </a:lnTo>
                              <a:close/>
                              <a:moveTo>
                                <a:pt x="424" y="161"/>
                              </a:moveTo>
                              <a:cubicBezTo>
                                <a:pt x="424" y="120"/>
                                <a:pt x="424" y="120"/>
                                <a:pt x="424" y="120"/>
                              </a:cubicBezTo>
                              <a:cubicBezTo>
                                <a:pt x="424" y="88"/>
                                <a:pt x="401" y="62"/>
                                <a:pt x="368" y="62"/>
                              </a:cubicBezTo>
                              <a:cubicBezTo>
                                <a:pt x="356" y="62"/>
                                <a:pt x="344" y="67"/>
                                <a:pt x="337" y="70"/>
                              </a:cubicBezTo>
                              <a:cubicBezTo>
                                <a:pt x="338" y="54"/>
                                <a:pt x="338" y="38"/>
                                <a:pt x="338" y="38"/>
                              </a:cubicBezTo>
                              <a:cubicBezTo>
                                <a:pt x="338" y="5"/>
                                <a:pt x="338" y="5"/>
                                <a:pt x="338" y="5"/>
                              </a:cubicBezTo>
                              <a:cubicBezTo>
                                <a:pt x="302" y="8"/>
                                <a:pt x="302" y="8"/>
                                <a:pt x="302" y="8"/>
                              </a:cubicBezTo>
                              <a:cubicBezTo>
                                <a:pt x="302" y="217"/>
                                <a:pt x="302" y="217"/>
                                <a:pt x="302" y="217"/>
                              </a:cubicBezTo>
                              <a:cubicBezTo>
                                <a:pt x="332" y="217"/>
                                <a:pt x="332" y="217"/>
                                <a:pt x="332" y="217"/>
                              </a:cubicBezTo>
                              <a:cubicBezTo>
                                <a:pt x="333" y="210"/>
                                <a:pt x="333" y="210"/>
                                <a:pt x="333" y="210"/>
                              </a:cubicBezTo>
                              <a:cubicBezTo>
                                <a:pt x="343" y="214"/>
                                <a:pt x="355" y="219"/>
                                <a:pt x="368" y="219"/>
                              </a:cubicBezTo>
                              <a:cubicBezTo>
                                <a:pt x="401" y="219"/>
                                <a:pt x="424" y="193"/>
                                <a:pt x="424" y="161"/>
                              </a:cubicBezTo>
                              <a:close/>
                              <a:moveTo>
                                <a:pt x="268" y="217"/>
                              </a:moveTo>
                              <a:cubicBezTo>
                                <a:pt x="268" y="64"/>
                                <a:pt x="268" y="64"/>
                                <a:pt x="268" y="64"/>
                              </a:cubicBezTo>
                              <a:cubicBezTo>
                                <a:pt x="232" y="64"/>
                                <a:pt x="232" y="64"/>
                                <a:pt x="232" y="64"/>
                              </a:cubicBezTo>
                              <a:cubicBezTo>
                                <a:pt x="232" y="181"/>
                                <a:pt x="232" y="181"/>
                                <a:pt x="232" y="181"/>
                              </a:cubicBezTo>
                              <a:cubicBezTo>
                                <a:pt x="224" y="184"/>
                                <a:pt x="214" y="187"/>
                                <a:pt x="204" y="187"/>
                              </a:cubicBezTo>
                              <a:cubicBezTo>
                                <a:pt x="190" y="187"/>
                                <a:pt x="185" y="176"/>
                                <a:pt x="185" y="159"/>
                              </a:cubicBezTo>
                              <a:cubicBezTo>
                                <a:pt x="185" y="64"/>
                                <a:pt x="185" y="64"/>
                                <a:pt x="185" y="64"/>
                              </a:cubicBezTo>
                              <a:cubicBezTo>
                                <a:pt x="156" y="64"/>
                                <a:pt x="156" y="64"/>
                                <a:pt x="156" y="64"/>
                              </a:cubicBezTo>
                              <a:cubicBezTo>
                                <a:pt x="152" y="64"/>
                                <a:pt x="150" y="67"/>
                                <a:pt x="150" y="71"/>
                              </a:cubicBezTo>
                              <a:cubicBezTo>
                                <a:pt x="150" y="162"/>
                                <a:pt x="150" y="162"/>
                                <a:pt x="150" y="162"/>
                              </a:cubicBezTo>
                              <a:cubicBezTo>
                                <a:pt x="150" y="194"/>
                                <a:pt x="168" y="219"/>
                                <a:pt x="201" y="219"/>
                              </a:cubicBezTo>
                              <a:cubicBezTo>
                                <a:pt x="214" y="219"/>
                                <a:pt x="227" y="214"/>
                                <a:pt x="236" y="210"/>
                              </a:cubicBezTo>
                              <a:cubicBezTo>
                                <a:pt x="237" y="217"/>
                                <a:pt x="237" y="217"/>
                                <a:pt x="237" y="217"/>
                              </a:cubicBezTo>
                              <a:lnTo>
                                <a:pt x="268" y="217"/>
                              </a:lnTo>
                              <a:close/>
                              <a:moveTo>
                                <a:pt x="125" y="162"/>
                              </a:moveTo>
                              <a:cubicBezTo>
                                <a:pt x="125" y="93"/>
                                <a:pt x="40" y="105"/>
                                <a:pt x="40" y="71"/>
                              </a:cubicBezTo>
                              <a:cubicBezTo>
                                <a:pt x="40" y="59"/>
                                <a:pt x="47" y="48"/>
                                <a:pt x="67" y="48"/>
                              </a:cubicBezTo>
                              <a:cubicBezTo>
                                <a:pt x="80" y="48"/>
                                <a:pt x="94" y="52"/>
                                <a:pt x="110" y="58"/>
                              </a:cubicBezTo>
                              <a:cubicBezTo>
                                <a:pt x="119" y="27"/>
                                <a:pt x="119" y="27"/>
                                <a:pt x="119" y="27"/>
                              </a:cubicBezTo>
                              <a:cubicBezTo>
                                <a:pt x="99" y="19"/>
                                <a:pt x="84" y="15"/>
                                <a:pt x="67" y="15"/>
                              </a:cubicBezTo>
                              <a:cubicBezTo>
                                <a:pt x="32" y="15"/>
                                <a:pt x="4" y="35"/>
                                <a:pt x="4" y="71"/>
                              </a:cubicBezTo>
                              <a:cubicBezTo>
                                <a:pt x="4" y="136"/>
                                <a:pt x="88" y="123"/>
                                <a:pt x="88" y="162"/>
                              </a:cubicBezTo>
                              <a:cubicBezTo>
                                <a:pt x="88" y="173"/>
                                <a:pt x="81" y="187"/>
                                <a:pt x="60" y="187"/>
                              </a:cubicBezTo>
                              <a:cubicBezTo>
                                <a:pt x="42" y="187"/>
                                <a:pt x="24" y="180"/>
                                <a:pt x="7" y="176"/>
                              </a:cubicBezTo>
                              <a:cubicBezTo>
                                <a:pt x="0" y="208"/>
                                <a:pt x="0" y="208"/>
                                <a:pt x="0" y="208"/>
                              </a:cubicBezTo>
                              <a:cubicBezTo>
                                <a:pt x="21" y="214"/>
                                <a:pt x="41" y="219"/>
                                <a:pt x="60" y="219"/>
                              </a:cubicBezTo>
                              <a:cubicBezTo>
                                <a:pt x="98" y="219"/>
                                <a:pt x="125" y="197"/>
                                <a:pt x="125" y="162"/>
                              </a:cubicBezTo>
                              <a:close/>
                            </a:path>
                          </a:pathLst>
                        </a:custGeom>
                        <a:solidFill>
                          <a:srgbClr val="7080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19"/>
                      <wps:cNvSpPr>
                        <a:spLocks/>
                      </wps:cNvSpPr>
                      <wps:spPr bwMode="auto">
                        <a:xfrm>
                          <a:off x="635" y="7533640"/>
                          <a:ext cx="2639060" cy="2621915"/>
                        </a:xfrm>
                        <a:custGeom>
                          <a:avLst/>
                          <a:gdLst>
                            <a:gd name="T0" fmla="*/ 4801 w 8313"/>
                            <a:gd name="T1" fmla="*/ 214 h 8258"/>
                            <a:gd name="T2" fmla="*/ 4802 w 8313"/>
                            <a:gd name="T3" fmla="*/ 0 h 8258"/>
                            <a:gd name="T4" fmla="*/ 66 w 8313"/>
                            <a:gd name="T5" fmla="*/ 4744 h 8258"/>
                            <a:gd name="T6" fmla="*/ 0 w 8313"/>
                            <a:gd name="T7" fmla="*/ 4744 h 8258"/>
                            <a:gd name="T8" fmla="*/ 0 w 8313"/>
                            <a:gd name="T9" fmla="*/ 8258 h 8258"/>
                            <a:gd name="T10" fmla="*/ 66 w 8313"/>
                            <a:gd name="T11" fmla="*/ 8258 h 8258"/>
                            <a:gd name="T12" fmla="*/ 8313 w 8313"/>
                            <a:gd name="T13" fmla="*/ 214 h 8258"/>
                            <a:gd name="T14" fmla="*/ 4801 w 8313"/>
                            <a:gd name="T15" fmla="*/ 214 h 8258"/>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8313" h="8258">
                              <a:moveTo>
                                <a:pt x="4801" y="214"/>
                              </a:moveTo>
                              <a:cubicBezTo>
                                <a:pt x="4802" y="0"/>
                                <a:pt x="4802" y="0"/>
                                <a:pt x="4802" y="0"/>
                              </a:cubicBezTo>
                              <a:cubicBezTo>
                                <a:pt x="4802" y="2620"/>
                                <a:pt x="2684" y="4744"/>
                                <a:pt x="66" y="4744"/>
                              </a:cubicBezTo>
                              <a:cubicBezTo>
                                <a:pt x="43" y="4744"/>
                                <a:pt x="23" y="4744"/>
                                <a:pt x="0" y="4744"/>
                              </a:cubicBezTo>
                              <a:cubicBezTo>
                                <a:pt x="0" y="8258"/>
                                <a:pt x="0" y="8258"/>
                                <a:pt x="0" y="8258"/>
                              </a:cubicBezTo>
                              <a:cubicBezTo>
                                <a:pt x="23" y="8258"/>
                                <a:pt x="43" y="8258"/>
                                <a:pt x="66" y="8258"/>
                              </a:cubicBezTo>
                              <a:cubicBezTo>
                                <a:pt x="4550" y="8258"/>
                                <a:pt x="8200" y="4676"/>
                                <a:pt x="8313" y="214"/>
                              </a:cubicBezTo>
                              <a:lnTo>
                                <a:pt x="4801" y="214"/>
                              </a:lnTo>
                              <a:close/>
                            </a:path>
                          </a:pathLst>
                        </a:custGeom>
                        <a:solidFill>
                          <a:srgbClr val="C6CC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20"/>
                      <wps:cNvSpPr>
                        <a:spLocks/>
                      </wps:cNvSpPr>
                      <wps:spPr bwMode="auto">
                        <a:xfrm>
                          <a:off x="635" y="4903470"/>
                          <a:ext cx="2641600" cy="2698115"/>
                        </a:xfrm>
                        <a:custGeom>
                          <a:avLst/>
                          <a:gdLst>
                            <a:gd name="T0" fmla="*/ 54 w 8321"/>
                            <a:gd name="T1" fmla="*/ 0 h 8499"/>
                            <a:gd name="T2" fmla="*/ 0 w 8321"/>
                            <a:gd name="T3" fmla="*/ 0 h 8499"/>
                            <a:gd name="T4" fmla="*/ 0 w 8321"/>
                            <a:gd name="T5" fmla="*/ 3514 h 8499"/>
                            <a:gd name="T6" fmla="*/ 54 w 8321"/>
                            <a:gd name="T7" fmla="*/ 3514 h 8499"/>
                            <a:gd name="T8" fmla="*/ 3186 w 8321"/>
                            <a:gd name="T9" fmla="*/ 4689 h 8499"/>
                            <a:gd name="T10" fmla="*/ 3186 w 8321"/>
                            <a:gd name="T11" fmla="*/ 638 h 8499"/>
                            <a:gd name="T12" fmla="*/ 8316 w 8321"/>
                            <a:gd name="T13" fmla="*/ 8285 h 8499"/>
                            <a:gd name="T14" fmla="*/ 8313 w 8321"/>
                            <a:gd name="T15" fmla="*/ 8499 h 8499"/>
                            <a:gd name="T16" fmla="*/ 8314 w 8321"/>
                            <a:gd name="T17" fmla="*/ 8499 h 8499"/>
                            <a:gd name="T18" fmla="*/ 8321 w 8321"/>
                            <a:gd name="T19" fmla="*/ 8257 h 8499"/>
                            <a:gd name="T20" fmla="*/ 54 w 8321"/>
                            <a:gd name="T21" fmla="*/ 0 h 84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8321" h="8499">
                              <a:moveTo>
                                <a:pt x="54" y="0"/>
                              </a:moveTo>
                              <a:cubicBezTo>
                                <a:pt x="35" y="0"/>
                                <a:pt x="19" y="0"/>
                                <a:pt x="0" y="0"/>
                              </a:cubicBezTo>
                              <a:cubicBezTo>
                                <a:pt x="0" y="3514"/>
                                <a:pt x="0" y="3514"/>
                                <a:pt x="0" y="3514"/>
                              </a:cubicBezTo>
                              <a:cubicBezTo>
                                <a:pt x="19" y="3514"/>
                                <a:pt x="35" y="3514"/>
                                <a:pt x="54" y="3514"/>
                              </a:cubicBezTo>
                              <a:cubicBezTo>
                                <a:pt x="1256" y="3514"/>
                                <a:pt x="2351" y="3957"/>
                                <a:pt x="3186" y="4689"/>
                              </a:cubicBezTo>
                              <a:cubicBezTo>
                                <a:pt x="3186" y="638"/>
                                <a:pt x="3186" y="638"/>
                                <a:pt x="3186" y="638"/>
                              </a:cubicBezTo>
                              <a:cubicBezTo>
                                <a:pt x="6199" y="1870"/>
                                <a:pt x="8316" y="4829"/>
                                <a:pt x="8316" y="8285"/>
                              </a:cubicBezTo>
                              <a:cubicBezTo>
                                <a:pt x="8316" y="8357"/>
                                <a:pt x="8315" y="8428"/>
                                <a:pt x="8313" y="8499"/>
                              </a:cubicBezTo>
                              <a:cubicBezTo>
                                <a:pt x="8314" y="8499"/>
                                <a:pt x="8314" y="8499"/>
                                <a:pt x="8314" y="8499"/>
                              </a:cubicBezTo>
                              <a:cubicBezTo>
                                <a:pt x="8317" y="8419"/>
                                <a:pt x="8321" y="8339"/>
                                <a:pt x="8321" y="8257"/>
                              </a:cubicBezTo>
                              <a:cubicBezTo>
                                <a:pt x="8321" y="3698"/>
                                <a:pt x="4619" y="0"/>
                                <a:pt x="54" y="0"/>
                              </a:cubicBezTo>
                            </a:path>
                          </a:pathLst>
                        </a:custGeom>
                        <a:solidFill>
                          <a:srgbClr val="DDE1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21"/>
                      <wps:cNvSpPr>
                        <a:spLocks/>
                      </wps:cNvSpPr>
                      <wps:spPr bwMode="auto">
                        <a:xfrm>
                          <a:off x="1012190" y="5106035"/>
                          <a:ext cx="1628775" cy="2495550"/>
                        </a:xfrm>
                        <a:custGeom>
                          <a:avLst/>
                          <a:gdLst>
                            <a:gd name="T0" fmla="*/ 0 w 5130"/>
                            <a:gd name="T1" fmla="*/ 0 h 7861"/>
                            <a:gd name="T2" fmla="*/ 0 w 5130"/>
                            <a:gd name="T3" fmla="*/ 4051 h 7861"/>
                            <a:gd name="T4" fmla="*/ 1619 w 5130"/>
                            <a:gd name="T5" fmla="*/ 7619 h 7861"/>
                            <a:gd name="T6" fmla="*/ 1615 w 5130"/>
                            <a:gd name="T7" fmla="*/ 7861 h 7861"/>
                            <a:gd name="T8" fmla="*/ 5127 w 5130"/>
                            <a:gd name="T9" fmla="*/ 7861 h 7861"/>
                            <a:gd name="T10" fmla="*/ 5130 w 5130"/>
                            <a:gd name="T11" fmla="*/ 7647 h 7861"/>
                            <a:gd name="T12" fmla="*/ 0 w 5130"/>
                            <a:gd name="T13" fmla="*/ 0 h 7861"/>
                          </a:gdLst>
                          <a:ahLst/>
                          <a:cxnLst>
                            <a:cxn ang="0">
                              <a:pos x="T0" y="T1"/>
                            </a:cxn>
                            <a:cxn ang="0">
                              <a:pos x="T2" y="T3"/>
                            </a:cxn>
                            <a:cxn ang="0">
                              <a:pos x="T4" y="T5"/>
                            </a:cxn>
                            <a:cxn ang="0">
                              <a:pos x="T6" y="T7"/>
                            </a:cxn>
                            <a:cxn ang="0">
                              <a:pos x="T8" y="T9"/>
                            </a:cxn>
                            <a:cxn ang="0">
                              <a:pos x="T10" y="T11"/>
                            </a:cxn>
                            <a:cxn ang="0">
                              <a:pos x="T12" y="T13"/>
                            </a:cxn>
                          </a:cxnLst>
                          <a:rect l="0" t="0" r="r" b="b"/>
                          <a:pathLst>
                            <a:path w="5130" h="7861">
                              <a:moveTo>
                                <a:pt x="0" y="0"/>
                              </a:moveTo>
                              <a:cubicBezTo>
                                <a:pt x="0" y="4051"/>
                                <a:pt x="0" y="4051"/>
                                <a:pt x="0" y="4051"/>
                              </a:cubicBezTo>
                              <a:cubicBezTo>
                                <a:pt x="993" y="4920"/>
                                <a:pt x="1619" y="6197"/>
                                <a:pt x="1619" y="7619"/>
                              </a:cubicBezTo>
                              <a:cubicBezTo>
                                <a:pt x="1619" y="7701"/>
                                <a:pt x="1617" y="7781"/>
                                <a:pt x="1615" y="7861"/>
                              </a:cubicBezTo>
                              <a:cubicBezTo>
                                <a:pt x="5127" y="7861"/>
                                <a:pt x="5127" y="7861"/>
                                <a:pt x="5127" y="7861"/>
                              </a:cubicBezTo>
                              <a:cubicBezTo>
                                <a:pt x="5129" y="7790"/>
                                <a:pt x="5130" y="7719"/>
                                <a:pt x="5130" y="7647"/>
                              </a:cubicBezTo>
                              <a:cubicBezTo>
                                <a:pt x="5130" y="4191"/>
                                <a:pt x="3013" y="1232"/>
                                <a:pt x="0" y="0"/>
                              </a:cubicBezTo>
                            </a:path>
                          </a:pathLst>
                        </a:custGeom>
                        <a:solidFill>
                          <a:srgbClr val="B7BD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8A3C8C6" id="Papier 19(JU-LOCK)" o:spid="_x0000_s1026" editas="canvas" style="position:absolute;margin-left:0;margin-top:0;width:595.8pt;height:841.8pt;z-index:-251685888;mso-position-horizontal-relative:page;mso-position-vertical-relative:page" coordsize="75666,106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" o:allowincell="f">
              <v:shape id="_x0000_s1027" type="#_x0000_t75" style="position:absolute;width:75666;height:106908;visibility:visible;mso-wrap-style:square">
                <v:fill o:detectmouseclick="t"/>
                <v:path o:connecttype="none"/>
              </v:shape>
              <v:rect id="Rectangle 6" o:spid="_x0000_s1028" style="position:absolute;left:29870;width:45726;height:2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" fillcolor="#dae1e5" stroked="f"/>
              <v:rect id="Rectangle 7" o:spid="_x0000_s1029" style="position:absolute;left:29870;top:45192;width:45739;height:56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" fillcolor="#f3f5f6" stroked="f"/>
              <v:rect id="Rectangle 8" o:spid="_x0000_s1030" style="position:absolute;left:29870;top:42100;width:45739;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" fillcolor="#f3f5f6" stroked="f"/>
              <v:rect id="Rectangle 9" o:spid="_x0000_s1031" style="position:absolute;left:29870;top:35350;width:45739;height:4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" fillcolor="#f3f5f6" stroked="f"/>
              <v:rect id="Rectangle 10" o:spid="_x0000_s1032" style="position:absolute;left:29870;top:26511;width:45739;height:6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" fillcolor="#f3f5f6" stroked="f"/>
              <v:shape id="Freeform 11" o:spid="_x0000_s1033" style="position:absolute;left:30892;top:25209;width:1702;height:699;visibility:visible;mso-wrap-style:square;v-text-anchor:top" coordsize="5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" path="m536,190v-8,-2,-9,-8,-9,-9c527,8,527,8,527,8v-35,,-35,,-35,c492,185,492,185,492,185v,20,15,32,37,35l536,190xm425,126v-49,,-49,,-49,c377,108,383,94,401,94v17,,23,14,24,32xm461,146v,-21,,-21,,-21c461,93,439,62,401,62v-38,,-61,30,-61,63c340,157,340,157,340,157v,32,22,62,67,62c422,219,441,214,457,208v-8,-30,-8,-30,-8,-30c436,182,422,187,407,187v-25,,-31,-17,-31,-30c376,152,376,152,376,152v79,,79,,79,c458,152,461,149,461,146xm319,215v-4,-31,-4,-31,-4,-31c308,185,301,187,294,187v-10,,-13,-5,-13,-16c281,91,281,91,281,91v31,,31,,31,c312,64,312,64,312,64v-31,,-31,,-31,c281,23,281,23,281,23v-28,,-28,,-28,c248,64,248,64,248,64v-23,,-23,,-23,c225,91,225,91,225,91v20,,20,,20,c245,174,245,174,245,174v,22,15,45,49,45c302,219,311,217,319,215xm212,23c212,10,202,,189,,177,,166,10,166,23v,12,11,23,23,23c202,46,212,35,212,23xm207,213v,-149,,-149,,-149c155,64,155,64,155,64v,26,,26,,26c172,91,172,91,172,91v,126,,126,,126c203,217,203,217,203,217r4,-4xm138,51v,-33,,-33,,-33c,18,,18,,18,,51,,51,,51v50,,50,,50,c50,217,50,217,50,217v36,,36,,36,c86,51,86,51,86,51r52,xe" fillcolor="#708089" stroked="f">
                <v:path arrowok="t" o:connecttype="custom" o:connectlocs="170180,60325;167323,57468;167323,2540;156210,2540;156210,58738;167958,69850;170180,60325;134938,40005;119380,40005;127318,29845;134938,40005;146368,46355;146368,39688;127318,19685;107950,39688;107950,49848;129223,69533;145098,66040;142558,56515;129223,59373;119380,49848;119380,48260;144463,48260;146368,46355;101283,68263;100013,58420;93345,59373;89218,54293;89218,28893;99060,28893;99060,20320;89218,20320;89218,7303;80328,7303;78740,20320;71438,20320;71438,28893;77788,28893;77788,55245;93345,69533;101283,68263;67310,7303;60008,0;52705,7303;60008,14605;67310,7303;65723,67628;65723,20320;49213,20320;49213,28575;54610,28893;54610,68898;64453,68898;65723,67628;43815,16193;43815,5715;0,5715;0,16193;15875,16193;15875,68898;27305,68898;27305,16193;43815,16193" o:connectangles="0,0,0,0,0,0,0,0,0,0,0,0,0,0,0,0,0,0,0,0,0,0,0,0,0,0,0,0,0,0,0,0,0,0,0,0,0,0,0,0,0,0,0,0,0,0,0,0,0,0,0,0,0,0,0,0,0,0,0,0,0,0,0"/>
                <o:lock v:ext="edit" verticies="t"/>
              </v:shape>
              <v:shape id="Freeform 12" o:spid="_x0000_s1034" style="position:absolute;left:31013;top:40792;width:4534;height:864;visibility:visible;mso-wrap-style:square;v-text-anchor:top" coordsize="142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" path="m1392,126v-49,,-49,,-49,c1344,108,1350,95,1368,95v17,,23,13,24,31xm1428,146v,-21,,-21,,-21c1428,94,1406,63,1368,63v-38,,-61,30,-61,62c1307,157,1307,157,1307,157v,32,22,63,67,63c1389,220,1407,215,1424,209v-8,-31,-8,-31,-8,-31c1402,183,1388,187,1374,187v-25,,-31,-16,-31,-30c1343,153,1343,153,1343,153v79,,79,,79,c1425,153,1428,150,1428,146xm1240,182v-8,3,-19,5,-28,5c1197,187,1189,176,1189,159v,-35,,-35,,-35c1189,106,1197,95,1212,95v10,,20,3,28,5l1240,182xm1275,218v,-210,,-210,,-210c1240,8,1240,8,1240,8v,30,,30,,30c1240,38,1240,55,1241,71v-8,-4,-20,-8,-31,-8c1176,63,1154,88,1154,120v,42,,42,,42c1154,194,1176,220,1210,220v12,,25,-5,34,-10c1245,218,1245,218,1245,218r30,xm1090,155v,19,-8,32,-26,32c1045,187,1037,173,1037,155v,-27,,-27,,-27c1037,109,1045,95,1063,95v19,,27,14,27,33l1090,155xm1126,157v,-32,,-32,,-32c1126,90,1101,63,1063,63v-38,,-62,27,-62,62c1001,157,1001,157,1001,157v,35,24,63,63,63c1102,220,1126,192,1126,157xm976,211v-8,-31,-8,-31,-8,-31c949,186,940,187,928,187v-21,,-28,-16,-28,-33c900,128,900,128,900,128v,-17,7,-33,28,-33c940,95,947,97,966,102v8,-31,8,-31,8,-31c953,65,941,63,928,63v-42,,-64,30,-64,62c864,157,864,157,864,157v,32,22,63,64,63c941,220,955,218,976,211xm843,215v-4,-30,-4,-30,-4,-30c832,186,825,187,818,187v-9,,-13,-5,-13,-16c805,92,805,92,805,92v32,,32,,32,c837,65,837,65,837,65v-32,,-32,,-32,c805,23,805,23,805,23v-28,,-28,,-28,c772,65,772,65,772,65v-22,,-22,,-22,c750,92,750,92,750,92v20,,20,,20,c770,175,770,175,770,175v,21,14,45,48,45c826,220,835,218,843,215xm736,211v-8,-31,-8,-31,-8,-31c710,186,701,187,689,187v-21,,-28,-16,-28,-33c661,128,661,128,661,128v,-17,7,-33,28,-33c701,95,708,97,727,102v8,-31,8,-31,8,-31c714,65,702,63,689,63v-42,,-64,30,-64,62c625,157,625,157,625,157v,32,22,63,64,63c702,220,716,218,736,211xm563,126v-49,,-49,,-49,c515,108,520,95,538,95v18,,24,13,25,31xm599,146v,-21,,-21,,-21c599,94,576,63,538,63v-37,,-60,30,-60,62c478,157,478,157,478,157v,32,22,63,67,63c560,220,578,215,595,209v-8,-31,-8,-31,-8,-31c573,183,559,187,544,187v-24,,-31,-16,-31,-30c513,153,513,153,513,153v79,,79,,79,c596,153,599,150,599,146xm451,23c451,11,441,,428,,416,,405,11,405,23v,13,11,23,23,23c441,46,451,36,451,23xm446,227v,-162,,-162,,-162c394,65,394,65,394,65v,25,,25,,25c411,92,411,92,411,92v,132,,132,,132c411,235,406,240,400,240v-5,,-13,-1,-19,-3c375,268,375,268,375,268v8,3,17,4,25,4c427,272,446,254,446,227xm333,155v,19,-8,32,-27,32c287,187,279,173,279,155v,-27,,-27,,-27c279,109,287,95,306,95v19,,27,14,27,33l333,155xm368,157v,-32,,-32,,-32c368,90,344,63,306,63v-38,,-62,27,-62,62c244,157,244,157,244,157v,35,24,63,62,63c344,220,368,192,368,157xm228,65v-4,-1,-9,-2,-18,-2c200,63,189,71,180,79v,,,-3,,-14c149,65,149,65,149,65v,153,,153,,153c180,218,180,218,180,218v4,-5,4,-5,4,-5c184,106,184,106,184,106v5,-4,17,-11,25,-11c215,95,219,96,223,97r5,-32xm89,83v,16,-8,33,-30,33c36,116,36,116,36,116v,-65,,-65,,-65c58,51,58,51,58,51v23,,31,17,31,32xm125,83c125,49,101,18,59,18,,18,,18,,18,,218,,218,,218v36,,36,,36,c36,148,36,148,36,148v23,,23,,23,c101,148,125,119,125,83xe" fillcolor="#708089" stroked="f">
                <v:path arrowok="t" o:connecttype="custom" o:connectlocs="434340,30163;453390,39688;414973,49848;449580,56515;426403,48578;393700,57785;377508,39370;393700,57785;393700,2540;384175,20003;384175,69850;404813,69215;329248,49213;346075,40640;357505,39688;317818,49848;309880,66993;285750,48895;306705,32385;274320,39688;309880,66993;259715,59373;265748,29210;255588,7303;238125,20638;244475,55563;233680,66993;209868,48895;230823,32385;198438,39688;233680,66993;170815,30163;190183,39688;151765,49848;186373,56515;162878,48578;143193,7303;135890,14605;141605,20638;130493,29210;120968,75248;141605,72073;88583,49213;105728,40640;116840,39688;77470,49848;72390,20638;57150,20638;57150,69215;66358,30163;28258,26353;11430,16193;39688,26353;0,69215;18733,46990" o:connectangles="0,0,0,0,0,0,0,0,0,0,0,0,0,0,0,0,0,0,0,0,0,0,0,0,0,0,0,0,0,0,0,0,0,0,0,0,0,0,0,0,0,0,0,0,0,0,0,0,0,0,0,0,0,0,0"/>
                <o:lock v:ext="edit" verticies="t"/>
              </v:shape>
              <v:shape id="Freeform 13" o:spid="_x0000_s1035" style="position:absolute;left:42176;top:40652;width:2401;height:642;visibility:visible;mso-wrap-style:square;v-text-anchor:top" coordsize="757,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" path="m757,195v,-89,,-89,,-89c757,72,736,44,702,44v-19,,-33,8,-43,23c650,52,636,44,617,44v-35,,-55,28,-55,62c562,199,562,199,562,199v36,,36,,36,c598,108,598,108,598,108v,-20,7,-32,22,-32c635,76,642,89,642,109v,90,,90,,90c677,199,677,199,677,199v,-90,,-90,,-90c677,89,684,76,699,76v15,,22,12,22,32c721,199,721,199,721,199v31,,31,,31,l757,195xm528,199v,-153,,-153,,-153c492,46,492,46,492,46v,117,,117,,117c485,166,475,169,464,169v-14,,-19,-11,-19,-28c445,46,445,46,445,46v-29,,-29,,-29,c413,46,410,49,410,52v,92,,92,,92c410,175,429,201,461,201v13,,27,-6,35,-10c497,199,497,199,497,199r31,xm387,197v-4,-31,-4,-31,-4,-31c376,167,369,169,362,169v-9,,-13,-5,-13,-16c349,73,349,73,349,73v32,,32,,32,c381,46,381,46,381,46v-32,,-32,,-32,c349,5,349,5,349,5v-28,,-28,,-28,c316,46,316,46,316,46v-22,,-22,,-22,c294,73,294,73,294,73v20,,20,,20,c314,156,314,156,314,156v,22,14,45,48,45c370,201,379,199,387,197xm280,199v,-100,,-100,,-100c280,66,260,44,225,44v-17,,-31,3,-50,8c183,84,183,84,183,84v12,-4,28,-8,42,-8c239,76,244,84,244,109v-22,,-22,,-22,c194,109,167,121,167,155v,31,24,46,51,46c230,201,242,197,248,191v2,8,2,8,2,8l280,199xm244,168v-7,2,-14,4,-23,4c209,172,202,162,202,152v,-9,7,-18,21,-18c244,134,244,134,244,134r,34xm104,128v,21,-5,38,-35,38c36,166,36,166,36,166,36,32,36,32,36,32v33,,33,,33,c99,32,104,50,104,71r,57xm140,131v,-63,,-63,,-63c140,24,116,,69,,,,,,,,,199,,199,,199v69,,69,,69,c116,199,140,174,140,131xe" fillcolor="#708089" stroked="f">
                <v:path arrowok="t" o:connecttype="custom" o:connectlocs="240030,33822;208956,21378;178199,33822;189614,63497;196590,24250;203566,63497;214664,34780;228615,34461;238445,63497;167419,63497;156004,14678;147125,53924;141101,14678;130003,16592;146174,64135;157589,63497;122710,62859;114783,53924;110661,23293;120808,14678;110661,1595;100197,14678;93222,23293;99563,49776;122710,62859;88783,31589;55489,16592;71343,24250;70392,34780;69124,64135;79270,63497;77368,53605;64050,48500;77368,42757;32976,40842;11415,52967;21879,10211;32976,40842;44391,21697;0,0;21879,63497" o:connectangles="0,0,0,0,0,0,0,0,0,0,0,0,0,0,0,0,0,0,0,0,0,0,0,0,0,0,0,0,0,0,0,0,0,0,0,0,0,0,0,0,0"/>
                <o:lock v:ext="edit" verticies="t"/>
              </v:shape>
              <v:shape id="Freeform 14" o:spid="_x0000_s1036" style="position:absolute;left:58166;top:40665;width:2343;height:648;visibility:visible;mso-wrap-style:square;v-text-anchor:top" coordsize="739,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" path="m739,159v,-55,-61,-46,-61,-68c678,86,680,79,693,79v11,,23,4,33,8c735,56,735,56,735,56,721,51,706,47,693,47v-28,,-51,16,-51,44c642,145,703,135,703,159v,5,-3,13,-16,13c674,172,661,168,645,163v-7,32,-7,32,-7,32c656,200,672,204,687,204v30,,52,-17,52,-45xm609,202v,-153,,-153,,-153c574,49,574,49,574,49v,117,,117,,117c566,169,556,172,546,172v-14,,-19,-11,-19,-28c527,49,527,49,527,49v-29,,-29,,-29,c494,49,491,52,491,56v,91,,91,,91c491,179,510,204,542,204v13,,27,-5,35,-9c578,202,578,202,578,202r31,xm468,200v-3,-31,-3,-31,-3,-31c458,170,450,172,444,172v-10,,-14,-5,-14,-16c430,76,430,76,430,76v32,,32,,32,c462,49,462,49,462,49v-32,,-32,,-32,c430,8,430,8,430,8v-27,,-27,,-27,c397,49,397,49,397,49v-22,,-22,,-22,c375,76,375,76,375,76v20,,20,,20,c395,159,395,159,395,159v,22,14,45,49,45c451,204,461,202,468,200xm361,202v,-100,,-100,,-100c361,69,341,47,306,47v-17,,-31,3,-49,9c264,87,264,87,264,87v12,-4,28,-8,42,-8c320,79,326,87,326,113v-23,,-23,,-23,c276,113,248,124,248,158v,31,24,46,51,46c311,204,323,200,330,194v1,8,1,8,1,8l361,202xm326,171v-8,3,-15,4,-24,4c290,175,283,165,283,155v,-9,7,-18,21,-18c326,137,326,137,326,137r,34xm229,200v-4,-31,-4,-31,-4,-31c219,170,211,172,205,172v-10,,-14,-5,-14,-16c191,76,191,76,191,76v32,,32,,32,c223,49,223,49,223,49v-32,,-32,,-32,c191,8,191,8,191,8v-27,,-27,,-27,c158,49,158,49,158,49v-22,,-22,,-22,c136,76,136,76,136,76v20,,20,,20,c156,159,156,159,156,159v,22,14,45,49,45c212,204,222,202,229,200xm124,147c124,78,40,90,40,56,40,44,47,33,67,33v13,,27,4,43,10c119,12,119,12,119,12,99,4,84,,67,,31,,3,20,3,56v,65,85,52,85,91c88,158,81,172,59,172,42,172,24,165,7,161,,193,,193,,193v21,6,40,11,59,11c98,204,124,182,124,147xe" fillcolor="#708089" stroked="f">
                <v:path arrowok="t" o:connecttype="custom" o:connectlocs="214974,28893;230193,27623;219730,14923;222900,50483;204510,51753;217827,64770;193096,64135;181998,15558;173120,54610;167096,15558;155682,17780;171852,64770;183267,64135;148389,63500;140779,54610;136340,24130;146487,15558;136340,2540;125877,15558;118901,24130;125243,50483;148389,63500;114462,32385;81487,17780;97024,25083;96072,35878;94804,64770;104950,64135;103365,54293;89731,49213;103365,43498;72609,63500;64999,54610;60560,24130;70707,15558;60560,2540;50097,15558;43122,24130;49463,50483;72609,63500;12683,17780;34878,13653;21244,0;27902,46673;2219,51118;18707,64770" o:connectangles="0,0,0,0,0,0,0,0,0,0,0,0,0,0,0,0,0,0,0,0,0,0,0,0,0,0,0,0,0,0,0,0,0,0,0,0,0,0,0,0,0,0,0,0,0,0"/>
                <o:lock v:ext="edit" verticies="t"/>
              </v:shape>
              <v:shape id="Freeform 18" o:spid="_x0000_s1037" style="position:absolute;left:30892;top:34188;width:2953;height:698;visibility:visible;mso-wrap-style:square;v-text-anchor:top" coordsize="929,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" path="m929,190v-9,-2,-9,-8,-9,-9c920,8,920,8,920,8v-36,,-36,,-36,c884,185,884,185,884,185v,20,15,32,37,35l929,190xm818,126v-50,,-50,,-50,c769,108,775,94,793,94v18,,24,14,25,32xm854,146v,-21,,-21,,-21c854,93,831,62,793,62v-38,,-60,30,-60,63c733,157,733,157,733,157v,32,22,62,66,62c814,219,833,214,849,208v-7,-30,-7,-30,-7,-30c828,182,814,187,799,187v-24,,-31,-17,-31,-30c768,152,768,152,768,152v79,,79,,79,c851,152,854,149,854,146xm711,215v-4,-31,-4,-31,-4,-31c700,185,693,187,686,187v-9,,-13,-5,-13,-16c673,91,673,91,673,91v32,,32,,32,c705,64,705,64,705,64v-32,,-32,,-32,c673,23,673,23,673,23v-28,,-28,,-28,c640,64,640,64,640,64v-22,,-22,,-22,c618,91,618,91,618,91v20,,20,,20,c638,174,638,174,638,174v,22,14,45,48,45c694,219,703,217,711,215xm605,23c605,10,594,,582,,569,,559,10,559,23v,12,10,23,23,23c594,46,605,35,605,23xm600,213v,-149,,-149,,-149c547,64,547,64,547,64v,26,,26,,26c564,91,564,91,564,91v,126,,126,,126c595,217,595,217,595,217r5,-4xm533,215v-4,-31,-4,-31,-4,-31c522,185,515,187,508,187v-10,,-13,-5,-13,-16c495,91,495,91,495,91v31,,31,,31,c526,64,526,64,526,64v-31,,-31,,-31,c495,23,495,23,495,23v-28,,-28,,-28,c462,64,462,64,462,64v-23,,-23,,-23,c439,91,439,91,439,91v20,,20,,20,c459,174,459,174,459,174v,22,15,45,49,45c516,219,525,217,533,215xm388,158v,17,-8,29,-23,29c356,187,345,184,338,181v,-81,,-81,,-81c346,97,356,94,365,94v16,,23,12,23,30l388,158xm424,161v,-41,,-41,,-41c424,88,401,62,368,62v-12,,-24,5,-31,8c338,54,338,38,338,38v,-33,,-33,,-33c302,8,302,8,302,8v,209,,209,,209c332,217,332,217,332,217v1,-7,1,-7,1,-7c343,214,355,219,368,219v33,,56,-26,56,-58xm268,217v,-153,,-153,,-153c232,64,232,64,232,64v,117,,117,,117c224,184,214,187,204,187v-14,,-19,-11,-19,-28c185,64,185,64,185,64v-29,,-29,,-29,c152,64,150,67,150,71v,91,,91,,91c150,194,168,219,201,219v13,,26,-5,35,-9c237,217,237,217,237,217r31,xm125,162c125,93,40,105,40,71,40,59,47,48,67,48v13,,27,4,43,10c119,27,119,27,119,27,99,19,84,15,67,15,32,15,4,35,4,71v,65,84,52,84,91c88,173,81,187,60,187,42,187,24,180,7,176,,208,,208,,208v21,6,41,11,60,11c98,219,125,197,125,162xe" fillcolor="#708089" stroked="f">
                <v:path arrowok="t" o:connecttype="custom" o:connectlocs="292414,57468;280972,2540;292732,69850;259995,40005;252049,29845;271437,46355;252049,19685;232978,49848;269848,66040;253956,59373;244102,48260;271437,46355;224714,58420;213908,54293;224078,28893;213908,20320;205008,7303;196426,20320;202783,28893;218039,69533;192294,7303;177674,7303;192294,7303;190705,20320;173859,28575;179263,68898;190705,67628;168138,58420;157332,54293;167185,28893;157332,20320;148432,7303;139533,20320;145889,28893;161464,69533;123323,50165;107431,57468;116012,29845;123323,50165;134765,38100;107113,22225;107431,1588;95988,68898;105841,66675;134765,51118;85182,20320;73739,57468;58801,50483;49583,20320;47676,51435;75011,66675;85182,68898;12714,22543;34963,18415;21295,4763;27970,51435;2225,55880;19071,69533" o:connectangles="0,0,0,0,0,0,0,0,0,0,0,0,0,0,0,0,0,0,0,0,0,0,0,0,0,0,0,0,0,0,0,0,0,0,0,0,0,0,0,0,0,0,0,0,0,0,0,0,0,0,0,0,0,0,0,0,0,0"/>
                <o:lock v:ext="edit" verticies="t"/>
              </v:shape>
              <v:shape id="Freeform 19" o:spid="_x0000_s1038" style="position:absolute;left:6;top:75336;width:26390;height:26219;visibility:visible;mso-wrap-style:square;v-text-anchor:top" coordsize="8313,8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" path="m4801,214c4802,,4802,,4802,,4802,2620,2684,4744,66,4744v-23,,-43,,-66,c,8258,,8258,,8258v23,,43,,66,c4550,8258,8200,4676,8313,214r-3512,xe" fillcolor="#c6ccd0" stroked="f">
                <v:path arrowok="t" o:connecttype="custom" o:connectlocs="1524134,67945;1524452,0;20952,1506220;0,1506220;0,2621915;20952,2621915;2639060,67945;1524134,67945" o:connectangles="0,0,0,0,0,0,0,0"/>
              </v:shape>
              <v:shape id="Freeform 20" o:spid="_x0000_s1039" style="position:absolute;left:6;top:49034;width:26416;height:26981;visibility:visible;mso-wrap-style:square;v-text-anchor:top" coordsize="8321,8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" path="m54,c35,,19,,,,,3514,,3514,,3514v19,,35,,54,c1256,3514,2351,3957,3186,4689v,-4051,,-4051,,-4051c6199,1870,8316,4829,8316,8285v,72,-1,143,-3,214c8314,8499,8314,8499,8314,8499v3,-80,7,-160,7,-242c8321,3698,4619,,54,e" fillcolor="#dde1e3" stroked="f">
                <v:path arrowok="t" o:connecttype="custom" o:connectlocs="17143,0;0,0;0,1115564;17143,1115564;1011433,1488582;1011433,202541;2640013,2630178;2639060,2698115;2639378,2698115;2641600,2621289;17143,0" o:connectangles="0,0,0,0,0,0,0,0,0,0,0"/>
              </v:shape>
              <v:shape id="Freeform 21" o:spid="_x0000_s1040" style="position:absolute;left:10121;top:51060;width:16288;height:24955;visibility:visible;mso-wrap-style:square;v-text-anchor:top" coordsize="5130,78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" path="m,c,4051,,4051,,4051v993,869,1619,2146,1619,3568c1619,7701,1617,7781,1615,7861v3512,,3512,,3512,c5129,7790,5130,7719,5130,7647,5130,4191,3013,1232,,e" fillcolor="#b7bdc1" stroked="f">
                <v:path arrowok="t" o:connecttype="custom" o:connectlocs="0,0;0,1286029;514033,2418725;512763,2495550;1627823,2495550;1628775,2427614;0,0" o:connectangles="0,0,0,0,0,0,0"/>
              </v:shape>
              <w10:wrap anchorx="page" anchory="page"/>
            </v:group>
          </w:pict>
        </mc:Fallback>
      </mc:AlternateContent>
    </w:r>
  </w:p>
  <w:tbl>
    <w:tblPr>
      <w:tblStyle w:val="Tabelraster"/>
      <w:tblpPr w:vertAnchor="page" w:horzAnchor="page" w:tblpX="4798" w:tblpY="165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839"/>
    </w:tblGrid>
    <w:tr w:rsidR="00261FD0" w14:paraId="419968A6" w14:textId="77777777" w:rsidTr="00261FD0">
      <w:trPr>
        <w:trHeight w:hRule="exact" w:val="1760"/>
      </w:trPr>
      <w:tc>
        <w:tcPr>
          <w:tcW w:w="5839" w:type="dxa"/>
          <w:shd w:val="clear" w:color="auto" w:fill="auto"/>
        </w:tcPr>
        <w:p w14:paraId="24829BA2" w14:textId="77777777" w:rsidR="00B10002" w:rsidRPr="00261FD0" w:rsidRDefault="00B10002" w:rsidP="00261FD0">
          <w:pPr>
            <w:pStyle w:val="ColofonkopEcoGroen"/>
          </w:pPr>
          <w:r w:rsidRPr="00261FD0">
            <w:t>Colofon</w:t>
          </w:r>
        </w:p>
      </w:tc>
    </w:tr>
  </w:tbl>
  <w:p w14:paraId="35507721" w14:textId="77777777" w:rsidR="00E827FE" w:rsidRDefault="00E827FE">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C3F00" w14:textId="77777777" w:rsidR="00311D20" w:rsidRDefault="00311D20">
    <w:pPr>
      <w:pStyle w:val="Koptekst"/>
    </w:pPr>
    <w:bookmarkStart w:id="2" w:name="ZsysBkmVerwijderMacros"/>
    <w:bookmarkEnd w:id="2"/>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58668" w14:textId="77777777" w:rsidR="00A74A6D" w:rsidRPr="00A4417F" w:rsidRDefault="00A74A6D" w:rsidP="00A4417F">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D673A" w14:textId="77777777" w:rsidR="00830EEE" w:rsidRDefault="00BA5CF6" w:rsidP="00CA3F3C">
    <w:pPr>
      <w:pStyle w:val="BasistekstEcoGroen"/>
    </w:pPr>
    <w:r>
      <w:rPr>
        <w:noProof/>
      </w:rPr>
      <mc:AlternateContent>
        <mc:Choice Requires="wpc">
          <w:drawing>
            <wp:anchor distT="0" distB="0" distL="114300" distR="114300" simplePos="0" relativeHeight="251626496" behindDoc="1" locked="0" layoutInCell="0" allowOverlap="1" wp14:anchorId="68F015AF" wp14:editId="5D7CC246">
              <wp:simplePos x="0" y="0"/>
              <wp:positionH relativeFrom="page">
                <wp:posOffset>0</wp:posOffset>
              </wp:positionH>
              <wp:positionV relativeFrom="page">
                <wp:posOffset>0</wp:posOffset>
              </wp:positionV>
              <wp:extent cx="7560310" cy="3010486"/>
              <wp:effectExtent l="0" t="0" r="0" b="0"/>
              <wp:wrapNone/>
              <wp:docPr id="44" name="Canvas 125(JU-LOCK)"/>
              <wp:cNvGraphicFramePr>
                <a:graphicFrameLocks xmlns:a="http://schemas.openxmlformats.org/drawingml/2006/main" noSelect="1" noChangeAspect="1"/>
              </wp:cNvGraphicFramePr>
              <a:graphic xmlns:a="http://schemas.openxmlformats.org/drawingml/2006/main">
                <a:graphicData uri="http://schemas.microsoft.com/office/word/2010/wordprocessingCanvas">
                  <wpc:wpc>
                    <wpc:bg>
                      <a:noFill/>
                    </wpc:bg>
                    <wpc:whole>
                      <a:ln>
                        <a:noFill/>
                      </a:ln>
                    </wpc:whole>
                    <wpg:wgp>
                      <wpg:cNvPr id="114" name="Group 114"/>
                      <wpg:cNvGrpSpPr/>
                      <wpg:grpSpPr>
                        <a:xfrm>
                          <a:off x="5824220" y="450215"/>
                          <a:ext cx="925195" cy="499110"/>
                          <a:chOff x="5824220" y="450215"/>
                          <a:chExt cx="925195" cy="499110"/>
                        </a:xfrm>
                      </wpg:grpSpPr>
                      <wps:wsp>
                        <wps:cNvPr id="115" name="Freeform 61"/>
                        <wps:cNvSpPr>
                          <a:spLocks noEditPoints="1"/>
                        </wps:cNvSpPr>
                        <wps:spPr bwMode="auto">
                          <a:xfrm>
                            <a:off x="5824220" y="453390"/>
                            <a:ext cx="350520" cy="179070"/>
                          </a:xfrm>
                          <a:custGeom>
                            <a:avLst/>
                            <a:gdLst>
                              <a:gd name="T0" fmla="*/ 111 w 1103"/>
                              <a:gd name="T1" fmla="*/ 219 h 564"/>
                              <a:gd name="T2" fmla="*/ 269 w 1103"/>
                              <a:gd name="T3" fmla="*/ 82 h 564"/>
                              <a:gd name="T4" fmla="*/ 396 w 1103"/>
                              <a:gd name="T5" fmla="*/ 219 h 564"/>
                              <a:gd name="T6" fmla="*/ 111 w 1103"/>
                              <a:gd name="T7" fmla="*/ 219 h 564"/>
                              <a:gd name="T8" fmla="*/ 887 w 1103"/>
                              <a:gd name="T9" fmla="*/ 0 h 564"/>
                              <a:gd name="T10" fmla="*/ 887 w 1103"/>
                              <a:gd name="T11" fmla="*/ 0 h 564"/>
                              <a:gd name="T12" fmla="*/ 603 w 1103"/>
                              <a:gd name="T13" fmla="*/ 222 h 564"/>
                              <a:gd name="T14" fmla="*/ 500 w 1103"/>
                              <a:gd name="T15" fmla="*/ 222 h 564"/>
                              <a:gd name="T16" fmla="*/ 270 w 1103"/>
                              <a:gd name="T17" fmla="*/ 0 h 564"/>
                              <a:gd name="T18" fmla="*/ 0 w 1103"/>
                              <a:gd name="T19" fmla="*/ 278 h 564"/>
                              <a:gd name="T20" fmla="*/ 0 w 1103"/>
                              <a:gd name="T21" fmla="*/ 286 h 564"/>
                              <a:gd name="T22" fmla="*/ 286 w 1103"/>
                              <a:gd name="T23" fmla="*/ 564 h 564"/>
                              <a:gd name="T24" fmla="*/ 493 w 1103"/>
                              <a:gd name="T25" fmla="*/ 485 h 564"/>
                              <a:gd name="T26" fmla="*/ 449 w 1103"/>
                              <a:gd name="T27" fmla="*/ 412 h 564"/>
                              <a:gd name="T28" fmla="*/ 291 w 1103"/>
                              <a:gd name="T29" fmla="*/ 474 h 564"/>
                              <a:gd name="T30" fmla="*/ 106 w 1103"/>
                              <a:gd name="T31" fmla="*/ 295 h 564"/>
                              <a:gd name="T32" fmla="*/ 598 w 1103"/>
                              <a:gd name="T33" fmla="*/ 295 h 564"/>
                              <a:gd name="T34" fmla="*/ 884 w 1103"/>
                              <a:gd name="T35" fmla="*/ 564 h 564"/>
                              <a:gd name="T36" fmla="*/ 1103 w 1103"/>
                              <a:gd name="T37" fmla="*/ 471 h 564"/>
                              <a:gd name="T38" fmla="*/ 1059 w 1103"/>
                              <a:gd name="T39" fmla="*/ 398 h 564"/>
                              <a:gd name="T40" fmla="*/ 892 w 1103"/>
                              <a:gd name="T41" fmla="*/ 472 h 564"/>
                              <a:gd name="T42" fmla="*/ 703 w 1103"/>
                              <a:gd name="T43" fmla="*/ 281 h 564"/>
                              <a:gd name="T44" fmla="*/ 887 w 1103"/>
                              <a:gd name="T45" fmla="*/ 89 h 564"/>
                              <a:gd name="T46" fmla="*/ 987 w 1103"/>
                              <a:gd name="T47" fmla="*/ 144 h 564"/>
                              <a:gd name="T48" fmla="*/ 987 w 1103"/>
                              <a:gd name="T49" fmla="*/ 174 h 564"/>
                              <a:gd name="T50" fmla="*/ 1080 w 1103"/>
                              <a:gd name="T51" fmla="*/ 174 h 564"/>
                              <a:gd name="T52" fmla="*/ 1080 w 1103"/>
                              <a:gd name="T53" fmla="*/ 118 h 564"/>
                              <a:gd name="T54" fmla="*/ 887 w 1103"/>
                              <a:gd name="T55" fmla="*/ 0 h 5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1103" h="564">
                                <a:moveTo>
                                  <a:pt x="111" y="219"/>
                                </a:moveTo>
                                <a:cubicBezTo>
                                  <a:pt x="127" y="130"/>
                                  <a:pt x="190" y="82"/>
                                  <a:pt x="269" y="82"/>
                                </a:cubicBezTo>
                                <a:cubicBezTo>
                                  <a:pt x="336" y="82"/>
                                  <a:pt x="392" y="130"/>
                                  <a:pt x="396" y="219"/>
                                </a:cubicBezTo>
                                <a:cubicBezTo>
                                  <a:pt x="111" y="219"/>
                                  <a:pt x="111" y="219"/>
                                  <a:pt x="111" y="219"/>
                                </a:cubicBezTo>
                                <a:moveTo>
                                  <a:pt x="887" y="0"/>
                                </a:moveTo>
                                <a:cubicBezTo>
                                  <a:pt x="887" y="0"/>
                                  <a:pt x="887" y="0"/>
                                  <a:pt x="887" y="0"/>
                                </a:cubicBezTo>
                                <a:cubicBezTo>
                                  <a:pt x="736" y="0"/>
                                  <a:pt x="629" y="93"/>
                                  <a:pt x="603" y="222"/>
                                </a:cubicBezTo>
                                <a:cubicBezTo>
                                  <a:pt x="500" y="222"/>
                                  <a:pt x="500" y="222"/>
                                  <a:pt x="500" y="222"/>
                                </a:cubicBezTo>
                                <a:cubicBezTo>
                                  <a:pt x="489" y="97"/>
                                  <a:pt x="410" y="0"/>
                                  <a:pt x="270" y="0"/>
                                </a:cubicBezTo>
                                <a:cubicBezTo>
                                  <a:pt x="118" y="0"/>
                                  <a:pt x="2" y="109"/>
                                  <a:pt x="0" y="278"/>
                                </a:cubicBezTo>
                                <a:cubicBezTo>
                                  <a:pt x="0" y="286"/>
                                  <a:pt x="0" y="286"/>
                                  <a:pt x="0" y="286"/>
                                </a:cubicBezTo>
                                <a:cubicBezTo>
                                  <a:pt x="2" y="443"/>
                                  <a:pt x="117" y="564"/>
                                  <a:pt x="286" y="564"/>
                                </a:cubicBezTo>
                                <a:cubicBezTo>
                                  <a:pt x="414" y="564"/>
                                  <a:pt x="493" y="485"/>
                                  <a:pt x="493" y="485"/>
                                </a:cubicBezTo>
                                <a:cubicBezTo>
                                  <a:pt x="449" y="412"/>
                                  <a:pt x="449" y="412"/>
                                  <a:pt x="449" y="412"/>
                                </a:cubicBezTo>
                                <a:cubicBezTo>
                                  <a:pt x="449" y="412"/>
                                  <a:pt x="384" y="474"/>
                                  <a:pt x="291" y="474"/>
                                </a:cubicBezTo>
                                <a:cubicBezTo>
                                  <a:pt x="196" y="474"/>
                                  <a:pt x="113" y="410"/>
                                  <a:pt x="106" y="295"/>
                                </a:cubicBezTo>
                                <a:cubicBezTo>
                                  <a:pt x="598" y="295"/>
                                  <a:pt x="598" y="295"/>
                                  <a:pt x="598" y="295"/>
                                </a:cubicBezTo>
                                <a:cubicBezTo>
                                  <a:pt x="604" y="450"/>
                                  <a:pt x="720" y="564"/>
                                  <a:pt x="884" y="564"/>
                                </a:cubicBezTo>
                                <a:cubicBezTo>
                                  <a:pt x="1027" y="564"/>
                                  <a:pt x="1103" y="471"/>
                                  <a:pt x="1103" y="471"/>
                                </a:cubicBezTo>
                                <a:cubicBezTo>
                                  <a:pt x="1059" y="398"/>
                                  <a:pt x="1059" y="398"/>
                                  <a:pt x="1059" y="398"/>
                                </a:cubicBezTo>
                                <a:cubicBezTo>
                                  <a:pt x="1059" y="398"/>
                                  <a:pt x="993" y="472"/>
                                  <a:pt x="892" y="472"/>
                                </a:cubicBezTo>
                                <a:cubicBezTo>
                                  <a:pt x="792" y="472"/>
                                  <a:pt x="703" y="403"/>
                                  <a:pt x="703" y="281"/>
                                </a:cubicBezTo>
                                <a:cubicBezTo>
                                  <a:pt x="703" y="167"/>
                                  <a:pt x="781" y="89"/>
                                  <a:pt x="887" y="89"/>
                                </a:cubicBezTo>
                                <a:cubicBezTo>
                                  <a:pt x="926" y="89"/>
                                  <a:pt x="987" y="106"/>
                                  <a:pt x="987" y="144"/>
                                </a:cubicBezTo>
                                <a:cubicBezTo>
                                  <a:pt x="987" y="174"/>
                                  <a:pt x="987" y="174"/>
                                  <a:pt x="987" y="174"/>
                                </a:cubicBezTo>
                                <a:cubicBezTo>
                                  <a:pt x="1080" y="174"/>
                                  <a:pt x="1080" y="174"/>
                                  <a:pt x="1080" y="174"/>
                                </a:cubicBezTo>
                                <a:cubicBezTo>
                                  <a:pt x="1080" y="118"/>
                                  <a:pt x="1080" y="118"/>
                                  <a:pt x="1080" y="118"/>
                                </a:cubicBezTo>
                                <a:cubicBezTo>
                                  <a:pt x="1080" y="27"/>
                                  <a:pt x="951" y="0"/>
                                  <a:pt x="887" y="0"/>
                                </a:cubicBez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 name="Freeform 62"/>
                        <wps:cNvSpPr>
                          <a:spLocks noEditPoints="1"/>
                        </wps:cNvSpPr>
                        <wps:spPr bwMode="auto">
                          <a:xfrm>
                            <a:off x="5824855" y="704215"/>
                            <a:ext cx="314960" cy="245110"/>
                          </a:xfrm>
                          <a:custGeom>
                            <a:avLst/>
                            <a:gdLst>
                              <a:gd name="T0" fmla="*/ 964 w 992"/>
                              <a:gd name="T1" fmla="*/ 6 h 773"/>
                              <a:gd name="T2" fmla="*/ 794 w 992"/>
                              <a:gd name="T3" fmla="*/ 146 h 773"/>
                              <a:gd name="T4" fmla="*/ 792 w 992"/>
                              <a:gd name="T5" fmla="*/ 146 h 773"/>
                              <a:gd name="T6" fmla="*/ 794 w 992"/>
                              <a:gd name="T7" fmla="*/ 109 h 773"/>
                              <a:gd name="T8" fmla="*/ 794 w 992"/>
                              <a:gd name="T9" fmla="*/ 75 h 773"/>
                              <a:gd name="T10" fmla="*/ 725 w 992"/>
                              <a:gd name="T11" fmla="*/ 12 h 773"/>
                              <a:gd name="T12" fmla="*/ 627 w 992"/>
                              <a:gd name="T13" fmla="*/ 12 h 773"/>
                              <a:gd name="T14" fmla="*/ 627 w 992"/>
                              <a:gd name="T15" fmla="*/ 13 h 773"/>
                              <a:gd name="T16" fmla="*/ 570 w 992"/>
                              <a:gd name="T17" fmla="*/ 13 h 773"/>
                              <a:gd name="T18" fmla="*/ 570 w 992"/>
                              <a:gd name="T19" fmla="*/ 12 h 773"/>
                              <a:gd name="T20" fmla="*/ 470 w 992"/>
                              <a:gd name="T21" fmla="*/ 12 h 773"/>
                              <a:gd name="T22" fmla="*/ 411 w 992"/>
                              <a:gd name="T23" fmla="*/ 67 h 773"/>
                              <a:gd name="T24" fmla="*/ 411 w 992"/>
                              <a:gd name="T25" fmla="*/ 84 h 773"/>
                              <a:gd name="T26" fmla="*/ 408 w 992"/>
                              <a:gd name="T27" fmla="*/ 84 h 773"/>
                              <a:gd name="T28" fmla="*/ 239 w 992"/>
                              <a:gd name="T29" fmla="*/ 0 h 773"/>
                              <a:gd name="T30" fmla="*/ 234 w 992"/>
                              <a:gd name="T31" fmla="*/ 0 h 773"/>
                              <a:gd name="T32" fmla="*/ 0 w 992"/>
                              <a:gd name="T33" fmla="*/ 266 h 773"/>
                              <a:gd name="T34" fmla="*/ 0 w 992"/>
                              <a:gd name="T35" fmla="*/ 271 h 773"/>
                              <a:gd name="T36" fmla="*/ 240 w 992"/>
                              <a:gd name="T37" fmla="*/ 544 h 773"/>
                              <a:gd name="T38" fmla="*/ 401 w 992"/>
                              <a:gd name="T39" fmla="*/ 462 h 773"/>
                              <a:gd name="T40" fmla="*/ 403 w 992"/>
                              <a:gd name="T41" fmla="*/ 462 h 773"/>
                              <a:gd name="T42" fmla="*/ 401 w 992"/>
                              <a:gd name="T43" fmla="*/ 496 h 773"/>
                              <a:gd name="T44" fmla="*/ 401 w 992"/>
                              <a:gd name="T45" fmla="*/ 532 h 773"/>
                              <a:gd name="T46" fmla="*/ 231 w 992"/>
                              <a:gd name="T47" fmla="*/ 682 h 773"/>
                              <a:gd name="T48" fmla="*/ 84 w 992"/>
                              <a:gd name="T49" fmla="*/ 646 h 773"/>
                              <a:gd name="T50" fmla="*/ 49 w 992"/>
                              <a:gd name="T51" fmla="*/ 729 h 773"/>
                              <a:gd name="T52" fmla="*/ 231 w 992"/>
                              <a:gd name="T53" fmla="*/ 773 h 773"/>
                              <a:gd name="T54" fmla="*/ 236 w 992"/>
                              <a:gd name="T55" fmla="*/ 773 h 773"/>
                              <a:gd name="T56" fmla="*/ 504 w 992"/>
                              <a:gd name="T57" fmla="*/ 528 h 773"/>
                              <a:gd name="T58" fmla="*/ 504 w 992"/>
                              <a:gd name="T59" fmla="*/ 122 h 773"/>
                              <a:gd name="T60" fmla="*/ 517 w 992"/>
                              <a:gd name="T61" fmla="*/ 102 h 773"/>
                              <a:gd name="T62" fmla="*/ 681 w 992"/>
                              <a:gd name="T63" fmla="*/ 102 h 773"/>
                              <a:gd name="T64" fmla="*/ 694 w 992"/>
                              <a:gd name="T65" fmla="*/ 124 h 773"/>
                              <a:gd name="T66" fmla="*/ 694 w 992"/>
                              <a:gd name="T67" fmla="*/ 550 h 773"/>
                              <a:gd name="T68" fmla="*/ 797 w 992"/>
                              <a:gd name="T69" fmla="*/ 550 h 773"/>
                              <a:gd name="T70" fmla="*/ 797 w 992"/>
                              <a:gd name="T71" fmla="*/ 330 h 773"/>
                              <a:gd name="T72" fmla="*/ 810 w 992"/>
                              <a:gd name="T73" fmla="*/ 234 h 773"/>
                              <a:gd name="T74" fmla="*/ 961 w 992"/>
                              <a:gd name="T75" fmla="*/ 107 h 773"/>
                              <a:gd name="T76" fmla="*/ 992 w 992"/>
                              <a:gd name="T77" fmla="*/ 110 h 773"/>
                              <a:gd name="T78" fmla="*/ 992 w 992"/>
                              <a:gd name="T79" fmla="*/ 8 h 773"/>
                              <a:gd name="T80" fmla="*/ 964 w 992"/>
                              <a:gd name="T81" fmla="*/ 6 h 773"/>
                              <a:gd name="T82" fmla="*/ 261 w 992"/>
                              <a:gd name="T83" fmla="*/ 455 h 773"/>
                              <a:gd name="T84" fmla="*/ 105 w 992"/>
                              <a:gd name="T85" fmla="*/ 266 h 773"/>
                              <a:gd name="T86" fmla="*/ 252 w 992"/>
                              <a:gd name="T87" fmla="*/ 89 h 773"/>
                              <a:gd name="T88" fmla="*/ 404 w 992"/>
                              <a:gd name="T89" fmla="*/ 270 h 773"/>
                              <a:gd name="T90" fmla="*/ 261 w 992"/>
                              <a:gd name="T91" fmla="*/ 455 h 7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992" h="773">
                                <a:moveTo>
                                  <a:pt x="964" y="6"/>
                                </a:moveTo>
                                <a:cubicBezTo>
                                  <a:pt x="881" y="6"/>
                                  <a:pt x="820" y="68"/>
                                  <a:pt x="794" y="146"/>
                                </a:cubicBezTo>
                                <a:cubicBezTo>
                                  <a:pt x="792" y="146"/>
                                  <a:pt x="792" y="146"/>
                                  <a:pt x="792" y="146"/>
                                </a:cubicBezTo>
                                <a:cubicBezTo>
                                  <a:pt x="792" y="146"/>
                                  <a:pt x="794" y="130"/>
                                  <a:pt x="794" y="109"/>
                                </a:cubicBezTo>
                                <a:cubicBezTo>
                                  <a:pt x="794" y="75"/>
                                  <a:pt x="794" y="75"/>
                                  <a:pt x="794" y="75"/>
                                </a:cubicBezTo>
                                <a:cubicBezTo>
                                  <a:pt x="794" y="31"/>
                                  <a:pt x="772" y="12"/>
                                  <a:pt x="725" y="12"/>
                                </a:cubicBezTo>
                                <a:cubicBezTo>
                                  <a:pt x="627" y="12"/>
                                  <a:pt x="627" y="12"/>
                                  <a:pt x="627" y="12"/>
                                </a:cubicBezTo>
                                <a:cubicBezTo>
                                  <a:pt x="627" y="13"/>
                                  <a:pt x="627" y="13"/>
                                  <a:pt x="627" y="13"/>
                                </a:cubicBezTo>
                                <a:cubicBezTo>
                                  <a:pt x="570" y="13"/>
                                  <a:pt x="570" y="13"/>
                                  <a:pt x="570" y="13"/>
                                </a:cubicBezTo>
                                <a:cubicBezTo>
                                  <a:pt x="570" y="12"/>
                                  <a:pt x="570" y="12"/>
                                  <a:pt x="570" y="12"/>
                                </a:cubicBezTo>
                                <a:cubicBezTo>
                                  <a:pt x="470" y="12"/>
                                  <a:pt x="470" y="12"/>
                                  <a:pt x="470" y="12"/>
                                </a:cubicBezTo>
                                <a:cubicBezTo>
                                  <a:pt x="427" y="12"/>
                                  <a:pt x="411" y="35"/>
                                  <a:pt x="411" y="67"/>
                                </a:cubicBezTo>
                                <a:cubicBezTo>
                                  <a:pt x="411" y="84"/>
                                  <a:pt x="411" y="84"/>
                                  <a:pt x="411" y="84"/>
                                </a:cubicBezTo>
                                <a:cubicBezTo>
                                  <a:pt x="408" y="84"/>
                                  <a:pt x="408" y="84"/>
                                  <a:pt x="408" y="84"/>
                                </a:cubicBezTo>
                                <a:cubicBezTo>
                                  <a:pt x="408" y="84"/>
                                  <a:pt x="371" y="1"/>
                                  <a:pt x="239" y="0"/>
                                </a:cubicBezTo>
                                <a:cubicBezTo>
                                  <a:pt x="234" y="0"/>
                                  <a:pt x="234" y="0"/>
                                  <a:pt x="234" y="0"/>
                                </a:cubicBezTo>
                                <a:cubicBezTo>
                                  <a:pt x="86" y="1"/>
                                  <a:pt x="1" y="114"/>
                                  <a:pt x="0" y="266"/>
                                </a:cubicBezTo>
                                <a:cubicBezTo>
                                  <a:pt x="0" y="271"/>
                                  <a:pt x="0" y="271"/>
                                  <a:pt x="0" y="271"/>
                                </a:cubicBezTo>
                                <a:cubicBezTo>
                                  <a:pt x="1" y="425"/>
                                  <a:pt x="92" y="544"/>
                                  <a:pt x="240" y="544"/>
                                </a:cubicBezTo>
                                <a:cubicBezTo>
                                  <a:pt x="319" y="544"/>
                                  <a:pt x="369" y="514"/>
                                  <a:pt x="401" y="462"/>
                                </a:cubicBezTo>
                                <a:cubicBezTo>
                                  <a:pt x="403" y="462"/>
                                  <a:pt x="403" y="462"/>
                                  <a:pt x="403" y="462"/>
                                </a:cubicBezTo>
                                <a:cubicBezTo>
                                  <a:pt x="403" y="462"/>
                                  <a:pt x="401" y="479"/>
                                  <a:pt x="401" y="496"/>
                                </a:cubicBezTo>
                                <a:cubicBezTo>
                                  <a:pt x="401" y="532"/>
                                  <a:pt x="401" y="532"/>
                                  <a:pt x="401" y="532"/>
                                </a:cubicBezTo>
                                <a:cubicBezTo>
                                  <a:pt x="401" y="640"/>
                                  <a:pt x="324" y="682"/>
                                  <a:pt x="231" y="682"/>
                                </a:cubicBezTo>
                                <a:cubicBezTo>
                                  <a:pt x="150" y="682"/>
                                  <a:pt x="84" y="646"/>
                                  <a:pt x="84" y="646"/>
                                </a:cubicBezTo>
                                <a:cubicBezTo>
                                  <a:pt x="49" y="729"/>
                                  <a:pt x="49" y="729"/>
                                  <a:pt x="49" y="729"/>
                                </a:cubicBezTo>
                                <a:cubicBezTo>
                                  <a:pt x="102" y="755"/>
                                  <a:pt x="166" y="773"/>
                                  <a:pt x="231" y="773"/>
                                </a:cubicBezTo>
                                <a:cubicBezTo>
                                  <a:pt x="236" y="773"/>
                                  <a:pt x="236" y="773"/>
                                  <a:pt x="236" y="773"/>
                                </a:cubicBezTo>
                                <a:cubicBezTo>
                                  <a:pt x="371" y="772"/>
                                  <a:pt x="504" y="704"/>
                                  <a:pt x="504" y="528"/>
                                </a:cubicBezTo>
                                <a:cubicBezTo>
                                  <a:pt x="504" y="122"/>
                                  <a:pt x="504" y="122"/>
                                  <a:pt x="504" y="122"/>
                                </a:cubicBezTo>
                                <a:cubicBezTo>
                                  <a:pt x="504" y="112"/>
                                  <a:pt x="509" y="105"/>
                                  <a:pt x="517" y="102"/>
                                </a:cubicBezTo>
                                <a:cubicBezTo>
                                  <a:pt x="681" y="102"/>
                                  <a:pt x="681" y="102"/>
                                  <a:pt x="681" y="102"/>
                                </a:cubicBezTo>
                                <a:cubicBezTo>
                                  <a:pt x="690" y="105"/>
                                  <a:pt x="694" y="112"/>
                                  <a:pt x="694" y="124"/>
                                </a:cubicBezTo>
                                <a:cubicBezTo>
                                  <a:pt x="694" y="550"/>
                                  <a:pt x="694" y="550"/>
                                  <a:pt x="694" y="550"/>
                                </a:cubicBezTo>
                                <a:cubicBezTo>
                                  <a:pt x="797" y="550"/>
                                  <a:pt x="797" y="550"/>
                                  <a:pt x="797" y="550"/>
                                </a:cubicBezTo>
                                <a:cubicBezTo>
                                  <a:pt x="797" y="330"/>
                                  <a:pt x="797" y="330"/>
                                  <a:pt x="797" y="330"/>
                                </a:cubicBezTo>
                                <a:cubicBezTo>
                                  <a:pt x="797" y="297"/>
                                  <a:pt x="801" y="264"/>
                                  <a:pt x="810" y="234"/>
                                </a:cubicBezTo>
                                <a:cubicBezTo>
                                  <a:pt x="835" y="154"/>
                                  <a:pt x="895" y="107"/>
                                  <a:pt x="961" y="107"/>
                                </a:cubicBezTo>
                                <a:cubicBezTo>
                                  <a:pt x="978" y="107"/>
                                  <a:pt x="992" y="110"/>
                                  <a:pt x="992" y="110"/>
                                </a:cubicBezTo>
                                <a:cubicBezTo>
                                  <a:pt x="992" y="8"/>
                                  <a:pt x="992" y="8"/>
                                  <a:pt x="992" y="8"/>
                                </a:cubicBezTo>
                                <a:cubicBezTo>
                                  <a:pt x="992" y="8"/>
                                  <a:pt x="978" y="6"/>
                                  <a:pt x="964" y="6"/>
                                </a:cubicBezTo>
                                <a:close/>
                                <a:moveTo>
                                  <a:pt x="261" y="455"/>
                                </a:moveTo>
                                <a:cubicBezTo>
                                  <a:pt x="164" y="455"/>
                                  <a:pt x="105" y="378"/>
                                  <a:pt x="105" y="266"/>
                                </a:cubicBezTo>
                                <a:cubicBezTo>
                                  <a:pt x="105" y="157"/>
                                  <a:pt x="159" y="89"/>
                                  <a:pt x="252" y="89"/>
                                </a:cubicBezTo>
                                <a:cubicBezTo>
                                  <a:pt x="335" y="89"/>
                                  <a:pt x="404" y="129"/>
                                  <a:pt x="404" y="270"/>
                                </a:cubicBezTo>
                                <a:cubicBezTo>
                                  <a:pt x="404" y="410"/>
                                  <a:pt x="335" y="455"/>
                                  <a:pt x="261" y="455"/>
                                </a:cubicBez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Freeform 63"/>
                        <wps:cNvSpPr>
                          <a:spLocks noEditPoints="1"/>
                        </wps:cNvSpPr>
                        <wps:spPr bwMode="auto">
                          <a:xfrm>
                            <a:off x="6367145" y="704215"/>
                            <a:ext cx="159385" cy="178435"/>
                          </a:xfrm>
                          <a:custGeom>
                            <a:avLst/>
                            <a:gdLst>
                              <a:gd name="T0" fmla="*/ 111 w 502"/>
                              <a:gd name="T1" fmla="*/ 219 h 563"/>
                              <a:gd name="T2" fmla="*/ 269 w 502"/>
                              <a:gd name="T3" fmla="*/ 81 h 563"/>
                              <a:gd name="T4" fmla="*/ 396 w 502"/>
                              <a:gd name="T5" fmla="*/ 219 h 563"/>
                              <a:gd name="T6" fmla="*/ 111 w 502"/>
                              <a:gd name="T7" fmla="*/ 219 h 563"/>
                              <a:gd name="T8" fmla="*/ 273 w 502"/>
                              <a:gd name="T9" fmla="*/ 0 h 563"/>
                              <a:gd name="T10" fmla="*/ 267 w 502"/>
                              <a:gd name="T11" fmla="*/ 0 h 563"/>
                              <a:gd name="T12" fmla="*/ 0 w 502"/>
                              <a:gd name="T13" fmla="*/ 279 h 563"/>
                              <a:gd name="T14" fmla="*/ 0 w 502"/>
                              <a:gd name="T15" fmla="*/ 284 h 563"/>
                              <a:gd name="T16" fmla="*/ 285 w 502"/>
                              <a:gd name="T17" fmla="*/ 563 h 563"/>
                              <a:gd name="T18" fmla="*/ 288 w 502"/>
                              <a:gd name="T19" fmla="*/ 563 h 563"/>
                              <a:gd name="T20" fmla="*/ 494 w 502"/>
                              <a:gd name="T21" fmla="*/ 484 h 563"/>
                              <a:gd name="T22" fmla="*/ 449 w 502"/>
                              <a:gd name="T23" fmla="*/ 411 h 563"/>
                              <a:gd name="T24" fmla="*/ 292 w 502"/>
                              <a:gd name="T25" fmla="*/ 474 h 563"/>
                              <a:gd name="T26" fmla="*/ 107 w 502"/>
                              <a:gd name="T27" fmla="*/ 294 h 563"/>
                              <a:gd name="T28" fmla="*/ 499 w 502"/>
                              <a:gd name="T29" fmla="*/ 294 h 563"/>
                              <a:gd name="T30" fmla="*/ 502 w 502"/>
                              <a:gd name="T31" fmla="*/ 253 h 563"/>
                              <a:gd name="T32" fmla="*/ 502 w 502"/>
                              <a:gd name="T33" fmla="*/ 249 h 563"/>
                              <a:gd name="T34" fmla="*/ 273 w 502"/>
                              <a:gd name="T35" fmla="*/ 0 h 5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502" h="563">
                                <a:moveTo>
                                  <a:pt x="111" y="219"/>
                                </a:moveTo>
                                <a:cubicBezTo>
                                  <a:pt x="127" y="129"/>
                                  <a:pt x="191" y="81"/>
                                  <a:pt x="269" y="81"/>
                                </a:cubicBezTo>
                                <a:cubicBezTo>
                                  <a:pt x="336" y="81"/>
                                  <a:pt x="393" y="129"/>
                                  <a:pt x="396" y="219"/>
                                </a:cubicBezTo>
                                <a:cubicBezTo>
                                  <a:pt x="111" y="219"/>
                                  <a:pt x="111" y="219"/>
                                  <a:pt x="111" y="219"/>
                                </a:cubicBezTo>
                                <a:moveTo>
                                  <a:pt x="273" y="0"/>
                                </a:moveTo>
                                <a:cubicBezTo>
                                  <a:pt x="267" y="0"/>
                                  <a:pt x="267" y="0"/>
                                  <a:pt x="267" y="0"/>
                                </a:cubicBezTo>
                                <a:cubicBezTo>
                                  <a:pt x="117" y="1"/>
                                  <a:pt x="2" y="110"/>
                                  <a:pt x="0" y="279"/>
                                </a:cubicBezTo>
                                <a:cubicBezTo>
                                  <a:pt x="0" y="284"/>
                                  <a:pt x="0" y="284"/>
                                  <a:pt x="0" y="284"/>
                                </a:cubicBezTo>
                                <a:cubicBezTo>
                                  <a:pt x="2" y="441"/>
                                  <a:pt x="116" y="562"/>
                                  <a:pt x="285" y="563"/>
                                </a:cubicBezTo>
                                <a:cubicBezTo>
                                  <a:pt x="288" y="563"/>
                                  <a:pt x="288" y="563"/>
                                  <a:pt x="288" y="563"/>
                                </a:cubicBezTo>
                                <a:cubicBezTo>
                                  <a:pt x="415" y="562"/>
                                  <a:pt x="494" y="484"/>
                                  <a:pt x="494" y="484"/>
                                </a:cubicBezTo>
                                <a:cubicBezTo>
                                  <a:pt x="449" y="411"/>
                                  <a:pt x="449" y="411"/>
                                  <a:pt x="449" y="411"/>
                                </a:cubicBezTo>
                                <a:cubicBezTo>
                                  <a:pt x="449" y="411"/>
                                  <a:pt x="384" y="474"/>
                                  <a:pt x="292" y="474"/>
                                </a:cubicBezTo>
                                <a:cubicBezTo>
                                  <a:pt x="196" y="474"/>
                                  <a:pt x="113" y="409"/>
                                  <a:pt x="107" y="294"/>
                                </a:cubicBezTo>
                                <a:cubicBezTo>
                                  <a:pt x="499" y="294"/>
                                  <a:pt x="499" y="294"/>
                                  <a:pt x="499" y="294"/>
                                </a:cubicBezTo>
                                <a:cubicBezTo>
                                  <a:pt x="499" y="294"/>
                                  <a:pt x="502" y="267"/>
                                  <a:pt x="502" y="253"/>
                                </a:cubicBezTo>
                                <a:cubicBezTo>
                                  <a:pt x="502" y="249"/>
                                  <a:pt x="502" y="249"/>
                                  <a:pt x="502" y="249"/>
                                </a:cubicBezTo>
                                <a:cubicBezTo>
                                  <a:pt x="501" y="112"/>
                                  <a:pt x="421" y="1"/>
                                  <a:pt x="273" y="0"/>
                                </a:cubicBez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64"/>
                        <wps:cNvSpPr>
                          <a:spLocks/>
                        </wps:cNvSpPr>
                        <wps:spPr bwMode="auto">
                          <a:xfrm>
                            <a:off x="6552565" y="704215"/>
                            <a:ext cx="196850" cy="174625"/>
                          </a:xfrm>
                          <a:custGeom>
                            <a:avLst/>
                            <a:gdLst>
                              <a:gd name="T0" fmla="*/ 372 w 621"/>
                              <a:gd name="T1" fmla="*/ 0 h 550"/>
                              <a:gd name="T2" fmla="*/ 366 w 621"/>
                              <a:gd name="T3" fmla="*/ 0 h 550"/>
                              <a:gd name="T4" fmla="*/ 167 w 621"/>
                              <a:gd name="T5" fmla="*/ 123 h 550"/>
                              <a:gd name="T6" fmla="*/ 165 w 621"/>
                              <a:gd name="T7" fmla="*/ 123 h 550"/>
                              <a:gd name="T8" fmla="*/ 167 w 621"/>
                              <a:gd name="T9" fmla="*/ 92 h 550"/>
                              <a:gd name="T10" fmla="*/ 167 w 621"/>
                              <a:gd name="T11" fmla="*/ 72 h 550"/>
                              <a:gd name="T12" fmla="*/ 99 w 621"/>
                              <a:gd name="T13" fmla="*/ 12 h 550"/>
                              <a:gd name="T14" fmla="*/ 0 w 621"/>
                              <a:gd name="T15" fmla="*/ 12 h 550"/>
                              <a:gd name="T16" fmla="*/ 0 w 621"/>
                              <a:gd name="T17" fmla="*/ 101 h 550"/>
                              <a:gd name="T18" fmla="*/ 43 w 621"/>
                              <a:gd name="T19" fmla="*/ 101 h 550"/>
                              <a:gd name="T20" fmla="*/ 67 w 621"/>
                              <a:gd name="T21" fmla="*/ 124 h 550"/>
                              <a:gd name="T22" fmla="*/ 67 w 621"/>
                              <a:gd name="T23" fmla="*/ 550 h 550"/>
                              <a:gd name="T24" fmla="*/ 170 w 621"/>
                              <a:gd name="T25" fmla="*/ 550 h 550"/>
                              <a:gd name="T26" fmla="*/ 170 w 621"/>
                              <a:gd name="T27" fmla="*/ 298 h 550"/>
                              <a:gd name="T28" fmla="*/ 180 w 621"/>
                              <a:gd name="T29" fmla="*/ 226 h 550"/>
                              <a:gd name="T30" fmla="*/ 350 w 621"/>
                              <a:gd name="T31" fmla="*/ 94 h 550"/>
                              <a:gd name="T32" fmla="*/ 451 w 621"/>
                              <a:gd name="T33" fmla="*/ 229 h 550"/>
                              <a:gd name="T34" fmla="*/ 451 w 621"/>
                              <a:gd name="T35" fmla="*/ 482 h 550"/>
                              <a:gd name="T36" fmla="*/ 516 w 621"/>
                              <a:gd name="T37" fmla="*/ 550 h 550"/>
                              <a:gd name="T38" fmla="*/ 621 w 621"/>
                              <a:gd name="T39" fmla="*/ 550 h 550"/>
                              <a:gd name="T40" fmla="*/ 621 w 621"/>
                              <a:gd name="T41" fmla="*/ 462 h 550"/>
                              <a:gd name="T42" fmla="*/ 577 w 621"/>
                              <a:gd name="T43" fmla="*/ 462 h 550"/>
                              <a:gd name="T44" fmla="*/ 554 w 621"/>
                              <a:gd name="T45" fmla="*/ 439 h 550"/>
                              <a:gd name="T46" fmla="*/ 554 w 621"/>
                              <a:gd name="T47" fmla="*/ 206 h 550"/>
                              <a:gd name="T48" fmla="*/ 372 w 621"/>
                              <a:gd name="T49" fmla="*/ 0 h 5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21" h="550">
                                <a:moveTo>
                                  <a:pt x="372" y="0"/>
                                </a:moveTo>
                                <a:cubicBezTo>
                                  <a:pt x="366" y="0"/>
                                  <a:pt x="366" y="0"/>
                                  <a:pt x="366" y="0"/>
                                </a:cubicBezTo>
                                <a:cubicBezTo>
                                  <a:pt x="251" y="1"/>
                                  <a:pt x="188" y="77"/>
                                  <a:pt x="167" y="123"/>
                                </a:cubicBezTo>
                                <a:cubicBezTo>
                                  <a:pt x="165" y="123"/>
                                  <a:pt x="165" y="123"/>
                                  <a:pt x="165" y="123"/>
                                </a:cubicBezTo>
                                <a:cubicBezTo>
                                  <a:pt x="165" y="123"/>
                                  <a:pt x="167" y="109"/>
                                  <a:pt x="167" y="92"/>
                                </a:cubicBezTo>
                                <a:cubicBezTo>
                                  <a:pt x="167" y="72"/>
                                  <a:pt x="167" y="72"/>
                                  <a:pt x="167" y="72"/>
                                </a:cubicBezTo>
                                <a:cubicBezTo>
                                  <a:pt x="167" y="33"/>
                                  <a:pt x="145" y="12"/>
                                  <a:pt x="99" y="12"/>
                                </a:cubicBezTo>
                                <a:cubicBezTo>
                                  <a:pt x="0" y="12"/>
                                  <a:pt x="0" y="12"/>
                                  <a:pt x="0" y="12"/>
                                </a:cubicBezTo>
                                <a:cubicBezTo>
                                  <a:pt x="0" y="101"/>
                                  <a:pt x="0" y="101"/>
                                  <a:pt x="0" y="101"/>
                                </a:cubicBezTo>
                                <a:cubicBezTo>
                                  <a:pt x="43" y="101"/>
                                  <a:pt x="43" y="101"/>
                                  <a:pt x="43" y="101"/>
                                </a:cubicBezTo>
                                <a:cubicBezTo>
                                  <a:pt x="58" y="101"/>
                                  <a:pt x="67" y="108"/>
                                  <a:pt x="67" y="124"/>
                                </a:cubicBezTo>
                                <a:cubicBezTo>
                                  <a:pt x="67" y="550"/>
                                  <a:pt x="67" y="550"/>
                                  <a:pt x="67" y="550"/>
                                </a:cubicBezTo>
                                <a:cubicBezTo>
                                  <a:pt x="170" y="550"/>
                                  <a:pt x="170" y="550"/>
                                  <a:pt x="170" y="550"/>
                                </a:cubicBezTo>
                                <a:cubicBezTo>
                                  <a:pt x="170" y="298"/>
                                  <a:pt x="170" y="298"/>
                                  <a:pt x="170" y="298"/>
                                </a:cubicBezTo>
                                <a:cubicBezTo>
                                  <a:pt x="170" y="272"/>
                                  <a:pt x="172" y="247"/>
                                  <a:pt x="180" y="226"/>
                                </a:cubicBezTo>
                                <a:cubicBezTo>
                                  <a:pt x="201" y="148"/>
                                  <a:pt x="267" y="94"/>
                                  <a:pt x="350" y="94"/>
                                </a:cubicBezTo>
                                <a:cubicBezTo>
                                  <a:pt x="436" y="94"/>
                                  <a:pt x="451" y="154"/>
                                  <a:pt x="451" y="229"/>
                                </a:cubicBezTo>
                                <a:cubicBezTo>
                                  <a:pt x="451" y="482"/>
                                  <a:pt x="451" y="482"/>
                                  <a:pt x="451" y="482"/>
                                </a:cubicBezTo>
                                <a:cubicBezTo>
                                  <a:pt x="451" y="529"/>
                                  <a:pt x="470" y="549"/>
                                  <a:pt x="516" y="550"/>
                                </a:cubicBezTo>
                                <a:cubicBezTo>
                                  <a:pt x="621" y="550"/>
                                  <a:pt x="621" y="550"/>
                                  <a:pt x="621" y="550"/>
                                </a:cubicBezTo>
                                <a:cubicBezTo>
                                  <a:pt x="621" y="462"/>
                                  <a:pt x="621" y="462"/>
                                  <a:pt x="621" y="462"/>
                                </a:cubicBezTo>
                                <a:cubicBezTo>
                                  <a:pt x="577" y="462"/>
                                  <a:pt x="577" y="462"/>
                                  <a:pt x="577" y="462"/>
                                </a:cubicBezTo>
                                <a:cubicBezTo>
                                  <a:pt x="562" y="462"/>
                                  <a:pt x="554" y="455"/>
                                  <a:pt x="554" y="439"/>
                                </a:cubicBezTo>
                                <a:cubicBezTo>
                                  <a:pt x="554" y="206"/>
                                  <a:pt x="554" y="206"/>
                                  <a:pt x="554" y="206"/>
                                </a:cubicBezTo>
                                <a:cubicBezTo>
                                  <a:pt x="554" y="70"/>
                                  <a:pt x="497" y="1"/>
                                  <a:pt x="372" y="0"/>
                                </a:cubicBez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65"/>
                        <wps:cNvSpPr>
                          <a:spLocks/>
                        </wps:cNvSpPr>
                        <wps:spPr bwMode="auto">
                          <a:xfrm>
                            <a:off x="6162040" y="703580"/>
                            <a:ext cx="183515" cy="177165"/>
                          </a:xfrm>
                          <a:custGeom>
                            <a:avLst/>
                            <a:gdLst>
                              <a:gd name="T0" fmla="*/ 123 w 579"/>
                              <a:gd name="T1" fmla="*/ 266 h 557"/>
                              <a:gd name="T2" fmla="*/ 123 w 579"/>
                              <a:gd name="T3" fmla="*/ 267 h 557"/>
                              <a:gd name="T4" fmla="*/ 290 w 579"/>
                              <a:gd name="T5" fmla="*/ 434 h 557"/>
                              <a:gd name="T6" fmla="*/ 456 w 579"/>
                              <a:gd name="T7" fmla="*/ 267 h 557"/>
                              <a:gd name="T8" fmla="*/ 399 w 579"/>
                              <a:gd name="T9" fmla="*/ 142 h 557"/>
                              <a:gd name="T10" fmla="*/ 399 w 579"/>
                              <a:gd name="T11" fmla="*/ 0 h 557"/>
                              <a:gd name="T12" fmla="*/ 579 w 579"/>
                              <a:gd name="T13" fmla="*/ 267 h 557"/>
                              <a:gd name="T14" fmla="*/ 290 w 579"/>
                              <a:gd name="T15" fmla="*/ 557 h 557"/>
                              <a:gd name="T16" fmla="*/ 0 w 579"/>
                              <a:gd name="T17" fmla="*/ 267 h 557"/>
                              <a:gd name="T18" fmla="*/ 0 w 579"/>
                              <a:gd name="T19" fmla="*/ 266 h 557"/>
                              <a:gd name="T20" fmla="*/ 123 w 579"/>
                              <a:gd name="T21" fmla="*/ 266 h 5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79" h="557">
                                <a:moveTo>
                                  <a:pt x="123" y="266"/>
                                </a:moveTo>
                                <a:cubicBezTo>
                                  <a:pt x="123" y="267"/>
                                  <a:pt x="123" y="267"/>
                                  <a:pt x="123" y="267"/>
                                </a:cubicBezTo>
                                <a:cubicBezTo>
                                  <a:pt x="123" y="359"/>
                                  <a:pt x="198" y="434"/>
                                  <a:pt x="290" y="434"/>
                                </a:cubicBezTo>
                                <a:cubicBezTo>
                                  <a:pt x="382" y="434"/>
                                  <a:pt x="456" y="359"/>
                                  <a:pt x="456" y="267"/>
                                </a:cubicBezTo>
                                <a:cubicBezTo>
                                  <a:pt x="456" y="218"/>
                                  <a:pt x="434" y="173"/>
                                  <a:pt x="399" y="142"/>
                                </a:cubicBezTo>
                                <a:cubicBezTo>
                                  <a:pt x="399" y="0"/>
                                  <a:pt x="399" y="0"/>
                                  <a:pt x="399" y="0"/>
                                </a:cubicBezTo>
                                <a:cubicBezTo>
                                  <a:pt x="505" y="43"/>
                                  <a:pt x="579" y="146"/>
                                  <a:pt x="579" y="267"/>
                                </a:cubicBezTo>
                                <a:cubicBezTo>
                                  <a:pt x="579" y="427"/>
                                  <a:pt x="449" y="557"/>
                                  <a:pt x="290" y="557"/>
                                </a:cubicBezTo>
                                <a:cubicBezTo>
                                  <a:pt x="130" y="557"/>
                                  <a:pt x="0" y="427"/>
                                  <a:pt x="0" y="267"/>
                                </a:cubicBezTo>
                                <a:cubicBezTo>
                                  <a:pt x="0" y="266"/>
                                  <a:pt x="0" y="266"/>
                                  <a:pt x="0" y="266"/>
                                </a:cubicBezTo>
                                <a:cubicBezTo>
                                  <a:pt x="123" y="266"/>
                                  <a:pt x="123" y="266"/>
                                  <a:pt x="123" y="266"/>
                                </a:cubicBezTo>
                              </a:path>
                            </a:pathLst>
                          </a:custGeom>
                          <a:solidFill>
                            <a:srgbClr val="7D87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66"/>
                        <wps:cNvSpPr>
                          <a:spLocks/>
                        </wps:cNvSpPr>
                        <wps:spPr bwMode="auto">
                          <a:xfrm>
                            <a:off x="6162040" y="696595"/>
                            <a:ext cx="183515" cy="94615"/>
                          </a:xfrm>
                          <a:custGeom>
                            <a:avLst/>
                            <a:gdLst>
                              <a:gd name="T0" fmla="*/ 289 w 579"/>
                              <a:gd name="T1" fmla="*/ 0 h 298"/>
                              <a:gd name="T2" fmla="*/ 0 w 579"/>
                              <a:gd name="T3" fmla="*/ 289 h 298"/>
                              <a:gd name="T4" fmla="*/ 123 w 579"/>
                              <a:gd name="T5" fmla="*/ 289 h 298"/>
                              <a:gd name="T6" fmla="*/ 123 w 579"/>
                              <a:gd name="T7" fmla="*/ 290 h 298"/>
                              <a:gd name="T8" fmla="*/ 124 w 579"/>
                              <a:gd name="T9" fmla="*/ 298 h 298"/>
                              <a:gd name="T10" fmla="*/ 124 w 579"/>
                              <a:gd name="T11" fmla="*/ 298 h 298"/>
                              <a:gd name="T12" fmla="*/ 124 w 579"/>
                              <a:gd name="T13" fmla="*/ 289 h 298"/>
                              <a:gd name="T14" fmla="*/ 289 w 579"/>
                              <a:gd name="T15" fmla="*/ 123 h 298"/>
                              <a:gd name="T16" fmla="*/ 399 w 579"/>
                              <a:gd name="T17" fmla="*/ 164 h 298"/>
                              <a:gd name="T18" fmla="*/ 399 w 579"/>
                              <a:gd name="T19" fmla="*/ 23 h 298"/>
                              <a:gd name="T20" fmla="*/ 579 w 579"/>
                              <a:gd name="T21" fmla="*/ 290 h 298"/>
                              <a:gd name="T22" fmla="*/ 579 w 579"/>
                              <a:gd name="T23" fmla="*/ 298 h 298"/>
                              <a:gd name="T24" fmla="*/ 579 w 579"/>
                              <a:gd name="T25" fmla="*/ 298 h 298"/>
                              <a:gd name="T26" fmla="*/ 579 w 579"/>
                              <a:gd name="T27" fmla="*/ 291 h 298"/>
                              <a:gd name="T28" fmla="*/ 579 w 579"/>
                              <a:gd name="T29" fmla="*/ 286 h 298"/>
                              <a:gd name="T30" fmla="*/ 289 w 579"/>
                              <a:gd name="T31" fmla="*/ 0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79" h="298">
                                <a:moveTo>
                                  <a:pt x="289" y="0"/>
                                </a:moveTo>
                                <a:cubicBezTo>
                                  <a:pt x="130" y="0"/>
                                  <a:pt x="1" y="129"/>
                                  <a:pt x="0" y="289"/>
                                </a:cubicBezTo>
                                <a:cubicBezTo>
                                  <a:pt x="123" y="289"/>
                                  <a:pt x="123" y="289"/>
                                  <a:pt x="123" y="289"/>
                                </a:cubicBezTo>
                                <a:cubicBezTo>
                                  <a:pt x="123" y="290"/>
                                  <a:pt x="123" y="290"/>
                                  <a:pt x="123" y="290"/>
                                </a:cubicBezTo>
                                <a:cubicBezTo>
                                  <a:pt x="123" y="293"/>
                                  <a:pt x="123" y="295"/>
                                  <a:pt x="124" y="298"/>
                                </a:cubicBezTo>
                                <a:cubicBezTo>
                                  <a:pt x="124" y="298"/>
                                  <a:pt x="124" y="298"/>
                                  <a:pt x="124" y="298"/>
                                </a:cubicBezTo>
                                <a:cubicBezTo>
                                  <a:pt x="124" y="295"/>
                                  <a:pt x="124" y="292"/>
                                  <a:pt x="124" y="289"/>
                                </a:cubicBezTo>
                                <a:cubicBezTo>
                                  <a:pt x="124" y="198"/>
                                  <a:pt x="198" y="123"/>
                                  <a:pt x="289" y="123"/>
                                </a:cubicBezTo>
                                <a:cubicBezTo>
                                  <a:pt x="332" y="123"/>
                                  <a:pt x="370" y="139"/>
                                  <a:pt x="399" y="164"/>
                                </a:cubicBezTo>
                                <a:cubicBezTo>
                                  <a:pt x="399" y="23"/>
                                  <a:pt x="399" y="23"/>
                                  <a:pt x="399" y="23"/>
                                </a:cubicBezTo>
                                <a:cubicBezTo>
                                  <a:pt x="505" y="66"/>
                                  <a:pt x="579" y="169"/>
                                  <a:pt x="579" y="290"/>
                                </a:cubicBezTo>
                                <a:cubicBezTo>
                                  <a:pt x="579" y="293"/>
                                  <a:pt x="579" y="295"/>
                                  <a:pt x="579" y="298"/>
                                </a:cubicBezTo>
                                <a:cubicBezTo>
                                  <a:pt x="579" y="298"/>
                                  <a:pt x="579" y="298"/>
                                  <a:pt x="579" y="298"/>
                                </a:cubicBezTo>
                                <a:cubicBezTo>
                                  <a:pt x="579" y="296"/>
                                  <a:pt x="579" y="294"/>
                                  <a:pt x="579" y="291"/>
                                </a:cubicBezTo>
                                <a:cubicBezTo>
                                  <a:pt x="579" y="286"/>
                                  <a:pt x="579" y="286"/>
                                  <a:pt x="579" y="286"/>
                                </a:cubicBezTo>
                                <a:cubicBezTo>
                                  <a:pt x="577" y="128"/>
                                  <a:pt x="448" y="0"/>
                                  <a:pt x="289" y="0"/>
                                </a:cubicBezTo>
                              </a:path>
                            </a:pathLst>
                          </a:custGeom>
                          <a:solidFill>
                            <a:srgbClr val="94C1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67"/>
                        <wps:cNvSpPr>
                          <a:spLocks noEditPoints="1"/>
                        </wps:cNvSpPr>
                        <wps:spPr bwMode="auto">
                          <a:xfrm>
                            <a:off x="6162040" y="703580"/>
                            <a:ext cx="183515" cy="87630"/>
                          </a:xfrm>
                          <a:custGeom>
                            <a:avLst/>
                            <a:gdLst>
                              <a:gd name="T0" fmla="*/ 123 w 579"/>
                              <a:gd name="T1" fmla="*/ 266 h 275"/>
                              <a:gd name="T2" fmla="*/ 0 w 579"/>
                              <a:gd name="T3" fmla="*/ 266 h 275"/>
                              <a:gd name="T4" fmla="*/ 0 w 579"/>
                              <a:gd name="T5" fmla="*/ 266 h 275"/>
                              <a:gd name="T6" fmla="*/ 1 w 579"/>
                              <a:gd name="T7" fmla="*/ 275 h 275"/>
                              <a:gd name="T8" fmla="*/ 124 w 579"/>
                              <a:gd name="T9" fmla="*/ 275 h 275"/>
                              <a:gd name="T10" fmla="*/ 123 w 579"/>
                              <a:gd name="T11" fmla="*/ 267 h 275"/>
                              <a:gd name="T12" fmla="*/ 123 w 579"/>
                              <a:gd name="T13" fmla="*/ 266 h 275"/>
                              <a:gd name="T14" fmla="*/ 399 w 579"/>
                              <a:gd name="T15" fmla="*/ 0 h 275"/>
                              <a:gd name="T16" fmla="*/ 399 w 579"/>
                              <a:gd name="T17" fmla="*/ 141 h 275"/>
                              <a:gd name="T18" fmla="*/ 456 w 579"/>
                              <a:gd name="T19" fmla="*/ 266 h 275"/>
                              <a:gd name="T20" fmla="*/ 456 w 579"/>
                              <a:gd name="T21" fmla="*/ 275 h 275"/>
                              <a:gd name="T22" fmla="*/ 579 w 579"/>
                              <a:gd name="T23" fmla="*/ 275 h 275"/>
                              <a:gd name="T24" fmla="*/ 579 w 579"/>
                              <a:gd name="T25" fmla="*/ 267 h 275"/>
                              <a:gd name="T26" fmla="*/ 399 w 579"/>
                              <a:gd name="T27"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579" h="275">
                                <a:moveTo>
                                  <a:pt x="123" y="266"/>
                                </a:moveTo>
                                <a:cubicBezTo>
                                  <a:pt x="0" y="266"/>
                                  <a:pt x="0" y="266"/>
                                  <a:pt x="0" y="266"/>
                                </a:cubicBezTo>
                                <a:cubicBezTo>
                                  <a:pt x="0" y="266"/>
                                  <a:pt x="0" y="266"/>
                                  <a:pt x="0" y="266"/>
                                </a:cubicBezTo>
                                <a:cubicBezTo>
                                  <a:pt x="0" y="269"/>
                                  <a:pt x="0" y="272"/>
                                  <a:pt x="1" y="275"/>
                                </a:cubicBezTo>
                                <a:cubicBezTo>
                                  <a:pt x="124" y="275"/>
                                  <a:pt x="124" y="275"/>
                                  <a:pt x="124" y="275"/>
                                </a:cubicBezTo>
                                <a:cubicBezTo>
                                  <a:pt x="123" y="272"/>
                                  <a:pt x="123" y="270"/>
                                  <a:pt x="123" y="267"/>
                                </a:cubicBezTo>
                                <a:cubicBezTo>
                                  <a:pt x="123" y="266"/>
                                  <a:pt x="123" y="266"/>
                                  <a:pt x="123" y="266"/>
                                </a:cubicBezTo>
                                <a:moveTo>
                                  <a:pt x="399" y="0"/>
                                </a:moveTo>
                                <a:cubicBezTo>
                                  <a:pt x="399" y="141"/>
                                  <a:pt x="399" y="141"/>
                                  <a:pt x="399" y="141"/>
                                </a:cubicBezTo>
                                <a:cubicBezTo>
                                  <a:pt x="434" y="172"/>
                                  <a:pt x="456" y="217"/>
                                  <a:pt x="456" y="266"/>
                                </a:cubicBezTo>
                                <a:cubicBezTo>
                                  <a:pt x="456" y="269"/>
                                  <a:pt x="456" y="272"/>
                                  <a:pt x="456" y="275"/>
                                </a:cubicBezTo>
                                <a:cubicBezTo>
                                  <a:pt x="579" y="275"/>
                                  <a:pt x="579" y="275"/>
                                  <a:pt x="579" y="275"/>
                                </a:cubicBezTo>
                                <a:cubicBezTo>
                                  <a:pt x="579" y="272"/>
                                  <a:pt x="579" y="270"/>
                                  <a:pt x="579" y="267"/>
                                </a:cubicBezTo>
                                <a:cubicBezTo>
                                  <a:pt x="579" y="146"/>
                                  <a:pt x="505" y="43"/>
                                  <a:pt x="399" y="0"/>
                                </a:cubicBezTo>
                              </a:path>
                            </a:pathLst>
                          </a:custGeom>
                          <a:solidFill>
                            <a:srgbClr val="4967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68"/>
                        <wps:cNvSpPr>
                          <a:spLocks/>
                        </wps:cNvSpPr>
                        <wps:spPr bwMode="auto">
                          <a:xfrm>
                            <a:off x="6199505" y="450215"/>
                            <a:ext cx="184150" cy="94615"/>
                          </a:xfrm>
                          <a:custGeom>
                            <a:avLst/>
                            <a:gdLst>
                              <a:gd name="T0" fmla="*/ 455 w 579"/>
                              <a:gd name="T1" fmla="*/ 290 h 298"/>
                              <a:gd name="T2" fmla="*/ 289 w 579"/>
                              <a:gd name="T3" fmla="*/ 124 h 298"/>
                              <a:gd name="T4" fmla="*/ 123 w 579"/>
                              <a:gd name="T5" fmla="*/ 290 h 298"/>
                              <a:gd name="T6" fmla="*/ 123 w 579"/>
                              <a:gd name="T7" fmla="*/ 298 h 298"/>
                              <a:gd name="T8" fmla="*/ 0 w 579"/>
                              <a:gd name="T9" fmla="*/ 298 h 298"/>
                              <a:gd name="T10" fmla="*/ 0 w 579"/>
                              <a:gd name="T11" fmla="*/ 290 h 298"/>
                              <a:gd name="T12" fmla="*/ 289 w 579"/>
                              <a:gd name="T13" fmla="*/ 0 h 298"/>
                              <a:gd name="T14" fmla="*/ 579 w 579"/>
                              <a:gd name="T15" fmla="*/ 290 h 298"/>
                              <a:gd name="T16" fmla="*/ 578 w 579"/>
                              <a:gd name="T17" fmla="*/ 298 h 298"/>
                              <a:gd name="T18" fmla="*/ 455 w 579"/>
                              <a:gd name="T19" fmla="*/ 298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79" h="298">
                                <a:moveTo>
                                  <a:pt x="455" y="290"/>
                                </a:moveTo>
                                <a:cubicBezTo>
                                  <a:pt x="455" y="198"/>
                                  <a:pt x="381" y="124"/>
                                  <a:pt x="289" y="124"/>
                                </a:cubicBezTo>
                                <a:cubicBezTo>
                                  <a:pt x="197" y="124"/>
                                  <a:pt x="123" y="198"/>
                                  <a:pt x="123" y="290"/>
                                </a:cubicBezTo>
                                <a:cubicBezTo>
                                  <a:pt x="123" y="293"/>
                                  <a:pt x="123" y="295"/>
                                  <a:pt x="123" y="298"/>
                                </a:cubicBezTo>
                                <a:cubicBezTo>
                                  <a:pt x="0" y="298"/>
                                  <a:pt x="0" y="298"/>
                                  <a:pt x="0" y="298"/>
                                </a:cubicBezTo>
                                <a:cubicBezTo>
                                  <a:pt x="0" y="295"/>
                                  <a:pt x="0" y="293"/>
                                  <a:pt x="0" y="290"/>
                                </a:cubicBezTo>
                                <a:cubicBezTo>
                                  <a:pt x="0" y="130"/>
                                  <a:pt x="129" y="0"/>
                                  <a:pt x="289" y="0"/>
                                </a:cubicBezTo>
                                <a:cubicBezTo>
                                  <a:pt x="449" y="0"/>
                                  <a:pt x="579" y="130"/>
                                  <a:pt x="579" y="290"/>
                                </a:cubicBezTo>
                                <a:cubicBezTo>
                                  <a:pt x="579" y="293"/>
                                  <a:pt x="578" y="295"/>
                                  <a:pt x="578" y="298"/>
                                </a:cubicBezTo>
                                <a:cubicBezTo>
                                  <a:pt x="455" y="298"/>
                                  <a:pt x="455" y="298"/>
                                  <a:pt x="455" y="298"/>
                                </a:cubicBezTo>
                              </a:path>
                            </a:pathLst>
                          </a:custGeom>
                          <a:solidFill>
                            <a:srgbClr val="F7A6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69"/>
                        <wps:cNvSpPr>
                          <a:spLocks/>
                        </wps:cNvSpPr>
                        <wps:spPr bwMode="auto">
                          <a:xfrm>
                            <a:off x="6199505" y="530860"/>
                            <a:ext cx="183515" cy="103505"/>
                          </a:xfrm>
                          <a:custGeom>
                            <a:avLst/>
                            <a:gdLst>
                              <a:gd name="T0" fmla="*/ 455 w 578"/>
                              <a:gd name="T1" fmla="*/ 44 h 325"/>
                              <a:gd name="T2" fmla="*/ 455 w 578"/>
                              <a:gd name="T3" fmla="*/ 36 h 325"/>
                              <a:gd name="T4" fmla="*/ 451 w 578"/>
                              <a:gd name="T5" fmla="*/ 0 h 325"/>
                              <a:gd name="T6" fmla="*/ 455 w 578"/>
                              <a:gd name="T7" fmla="*/ 35 h 325"/>
                              <a:gd name="T8" fmla="*/ 289 w 578"/>
                              <a:gd name="T9" fmla="*/ 202 h 325"/>
                              <a:gd name="T10" fmla="*/ 123 w 578"/>
                              <a:gd name="T11" fmla="*/ 44 h 325"/>
                              <a:gd name="T12" fmla="*/ 0 w 578"/>
                              <a:gd name="T13" fmla="*/ 44 h 325"/>
                              <a:gd name="T14" fmla="*/ 289 w 578"/>
                              <a:gd name="T15" fmla="*/ 325 h 325"/>
                              <a:gd name="T16" fmla="*/ 578 w 578"/>
                              <a:gd name="T17" fmla="*/ 44 h 325"/>
                              <a:gd name="T18" fmla="*/ 455 w 578"/>
                              <a:gd name="T19" fmla="*/ 44 h 3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78" h="325">
                                <a:moveTo>
                                  <a:pt x="455" y="44"/>
                                </a:moveTo>
                                <a:cubicBezTo>
                                  <a:pt x="455" y="41"/>
                                  <a:pt x="455" y="39"/>
                                  <a:pt x="455" y="36"/>
                                </a:cubicBezTo>
                                <a:cubicBezTo>
                                  <a:pt x="455" y="23"/>
                                  <a:pt x="454" y="11"/>
                                  <a:pt x="451" y="0"/>
                                </a:cubicBezTo>
                                <a:cubicBezTo>
                                  <a:pt x="454" y="11"/>
                                  <a:pt x="455" y="23"/>
                                  <a:pt x="455" y="35"/>
                                </a:cubicBezTo>
                                <a:cubicBezTo>
                                  <a:pt x="455" y="127"/>
                                  <a:pt x="381" y="202"/>
                                  <a:pt x="289" y="202"/>
                                </a:cubicBezTo>
                                <a:cubicBezTo>
                                  <a:pt x="200" y="202"/>
                                  <a:pt x="128" y="132"/>
                                  <a:pt x="123" y="44"/>
                                </a:cubicBezTo>
                                <a:cubicBezTo>
                                  <a:pt x="0" y="44"/>
                                  <a:pt x="0" y="44"/>
                                  <a:pt x="0" y="44"/>
                                </a:cubicBezTo>
                                <a:cubicBezTo>
                                  <a:pt x="5" y="200"/>
                                  <a:pt x="132" y="325"/>
                                  <a:pt x="289" y="325"/>
                                </a:cubicBezTo>
                                <a:cubicBezTo>
                                  <a:pt x="446" y="325"/>
                                  <a:pt x="574" y="200"/>
                                  <a:pt x="578" y="44"/>
                                </a:cubicBezTo>
                                <a:lnTo>
                                  <a:pt x="455" y="44"/>
                                </a:lnTo>
                                <a:close/>
                              </a:path>
                            </a:pathLst>
                          </a:custGeom>
                          <a:solidFill>
                            <a:srgbClr val="00AD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70"/>
                        <wps:cNvSpPr>
                          <a:spLocks noEditPoints="1"/>
                        </wps:cNvSpPr>
                        <wps:spPr bwMode="auto">
                          <a:xfrm>
                            <a:off x="6199505" y="457200"/>
                            <a:ext cx="183515" cy="87630"/>
                          </a:xfrm>
                          <a:custGeom>
                            <a:avLst/>
                            <a:gdLst>
                              <a:gd name="T0" fmla="*/ 123 w 578"/>
                              <a:gd name="T1" fmla="*/ 266 h 276"/>
                              <a:gd name="T2" fmla="*/ 0 w 578"/>
                              <a:gd name="T3" fmla="*/ 266 h 276"/>
                              <a:gd name="T4" fmla="*/ 0 w 578"/>
                              <a:gd name="T5" fmla="*/ 268 h 276"/>
                              <a:gd name="T6" fmla="*/ 0 w 578"/>
                              <a:gd name="T7" fmla="*/ 276 h 276"/>
                              <a:gd name="T8" fmla="*/ 123 w 578"/>
                              <a:gd name="T9" fmla="*/ 276 h 276"/>
                              <a:gd name="T10" fmla="*/ 123 w 578"/>
                              <a:gd name="T11" fmla="*/ 267 h 276"/>
                              <a:gd name="T12" fmla="*/ 123 w 578"/>
                              <a:gd name="T13" fmla="*/ 266 h 276"/>
                              <a:gd name="T14" fmla="*/ 399 w 578"/>
                              <a:gd name="T15" fmla="*/ 0 h 276"/>
                              <a:gd name="T16" fmla="*/ 399 w 578"/>
                              <a:gd name="T17" fmla="*/ 142 h 276"/>
                              <a:gd name="T18" fmla="*/ 451 w 578"/>
                              <a:gd name="T19" fmla="*/ 232 h 276"/>
                              <a:gd name="T20" fmla="*/ 455 w 578"/>
                              <a:gd name="T21" fmla="*/ 268 h 276"/>
                              <a:gd name="T22" fmla="*/ 455 w 578"/>
                              <a:gd name="T23" fmla="*/ 276 h 276"/>
                              <a:gd name="T24" fmla="*/ 578 w 578"/>
                              <a:gd name="T25" fmla="*/ 276 h 276"/>
                              <a:gd name="T26" fmla="*/ 578 w 578"/>
                              <a:gd name="T27" fmla="*/ 267 h 276"/>
                              <a:gd name="T28" fmla="*/ 564 w 578"/>
                              <a:gd name="T29" fmla="*/ 177 h 276"/>
                              <a:gd name="T30" fmla="*/ 399 w 578"/>
                              <a:gd name="T31" fmla="*/ 0 h 2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578" h="276">
                                <a:moveTo>
                                  <a:pt x="123" y="266"/>
                                </a:moveTo>
                                <a:cubicBezTo>
                                  <a:pt x="0" y="266"/>
                                  <a:pt x="0" y="266"/>
                                  <a:pt x="0" y="266"/>
                                </a:cubicBezTo>
                                <a:cubicBezTo>
                                  <a:pt x="0" y="268"/>
                                  <a:pt x="0" y="268"/>
                                  <a:pt x="0" y="268"/>
                                </a:cubicBezTo>
                                <a:cubicBezTo>
                                  <a:pt x="0" y="271"/>
                                  <a:pt x="0" y="273"/>
                                  <a:pt x="0" y="276"/>
                                </a:cubicBezTo>
                                <a:cubicBezTo>
                                  <a:pt x="123" y="276"/>
                                  <a:pt x="123" y="276"/>
                                  <a:pt x="123" y="276"/>
                                </a:cubicBezTo>
                                <a:cubicBezTo>
                                  <a:pt x="123" y="273"/>
                                  <a:pt x="123" y="270"/>
                                  <a:pt x="123" y="267"/>
                                </a:cubicBezTo>
                                <a:cubicBezTo>
                                  <a:pt x="123" y="266"/>
                                  <a:pt x="123" y="266"/>
                                  <a:pt x="123" y="266"/>
                                </a:cubicBezTo>
                                <a:moveTo>
                                  <a:pt x="399" y="0"/>
                                </a:moveTo>
                                <a:cubicBezTo>
                                  <a:pt x="399" y="142"/>
                                  <a:pt x="399" y="142"/>
                                  <a:pt x="399" y="142"/>
                                </a:cubicBezTo>
                                <a:cubicBezTo>
                                  <a:pt x="425" y="165"/>
                                  <a:pt x="444" y="197"/>
                                  <a:pt x="451" y="232"/>
                                </a:cubicBezTo>
                                <a:cubicBezTo>
                                  <a:pt x="454" y="243"/>
                                  <a:pt x="455" y="255"/>
                                  <a:pt x="455" y="268"/>
                                </a:cubicBezTo>
                                <a:cubicBezTo>
                                  <a:pt x="455" y="271"/>
                                  <a:pt x="455" y="273"/>
                                  <a:pt x="455" y="276"/>
                                </a:cubicBezTo>
                                <a:cubicBezTo>
                                  <a:pt x="578" y="276"/>
                                  <a:pt x="578" y="276"/>
                                  <a:pt x="578" y="276"/>
                                </a:cubicBezTo>
                                <a:cubicBezTo>
                                  <a:pt x="578" y="273"/>
                                  <a:pt x="578" y="270"/>
                                  <a:pt x="578" y="267"/>
                                </a:cubicBezTo>
                                <a:cubicBezTo>
                                  <a:pt x="578" y="236"/>
                                  <a:pt x="573" y="205"/>
                                  <a:pt x="564" y="177"/>
                                </a:cubicBezTo>
                                <a:cubicBezTo>
                                  <a:pt x="537" y="97"/>
                                  <a:pt x="476" y="32"/>
                                  <a:pt x="399" y="0"/>
                                </a:cubicBezTo>
                              </a:path>
                            </a:pathLst>
                          </a:custGeom>
                          <a:solidFill>
                            <a:srgbClr val="0071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wpc:wpc>
                </a:graphicData>
              </a:graphic>
              <wp14:sizeRelH relativeFrom="page">
                <wp14:pctWidth>0</wp14:pctWidth>
              </wp14:sizeRelH>
              <wp14:sizeRelV relativeFrom="page">
                <wp14:pctHeight>0</wp14:pctHeight>
              </wp14:sizeRelV>
            </wp:anchor>
          </w:drawing>
        </mc:Choice>
        <mc:Fallback>
          <w:pict>
            <v:group w14:anchorId="06511EDA" id="Canvas 125(JU-LOCK)" o:spid="_x0000_s1026" editas="canvas" style="position:absolute;margin-left:0;margin-top:0;width:595.3pt;height:237.05pt;z-index:-251689984;mso-position-horizontal-relative:page;mso-position-vertical-relative:page" coordsize="75603,30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75603;height:30099;visibility:visible;mso-wrap-style:square">
                <v:fill o:detectmouseclick="t"/>
                <v:path o:connecttype="none"/>
              </v:shape>
              <v:group id="Group 114" o:spid="_x0000_s1028" style="position:absolute;left:58242;top:4502;width:9252;height:4991" coordorigin="58242,4502" coordsize="9251,4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Freeform 61" o:spid="_x0000_s1029" style="position:absolute;left:58242;top:4533;width:3505;height:1791;visibility:visible;mso-wrap-style:square;v-text-anchor:top" coordsize="1103,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" path="m111,219c127,130,190,82,269,82v67,,123,48,127,137c111,219,111,219,111,219m887,v,,,,,c736,,629,93,603,222v-103,,-103,,-103,c489,97,410,,270,,118,,2,109,,278v,8,,8,,8c2,443,117,564,286,564v128,,207,-79,207,-79c449,412,449,412,449,412v,,-65,62,-158,62c196,474,113,410,106,295v492,,492,,492,c604,450,720,564,884,564v143,,219,-93,219,-93c1059,398,1059,398,1059,398v,,-66,74,-167,74c792,472,703,403,703,281,703,167,781,89,887,89v39,,100,17,100,55c987,174,987,174,987,174v93,,93,,93,c1080,118,1080,118,1080,118,1080,27,951,,887,e" fillcolor="black" stroked="f">
                  <v:path arrowok="t" o:connecttype="custom" o:connectlocs="35274,69533;85485,26035;125844,69533;35274,69533;281878,0;281878,0;191626,70485;158894,70485;85803,0;0,88265;0,90805;90887,179070;156669,153988;142687,130810;92476,150495;33686,93663;190037,93663;280924,179070;350520,149543;336537,126365;283467,149860;223405,89218;281878,28258;313657,45720;313657,55245;343211,55245;343211,37465;281878,0" o:connectangles="0,0,0,0,0,0,0,0,0,0,0,0,0,0,0,0,0,0,0,0,0,0,0,0,0,0,0,0"/>
                  <o:lock v:ext="edit" verticies="t"/>
                </v:shape>
                <v:shape id="Freeform 62" o:spid="_x0000_s1030" style="position:absolute;left:58248;top:7042;width:3150;height:2451;visibility:visible;mso-wrap-style:square;v-text-anchor:top" coordsize="992,7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" path="m964,6c881,6,820,68,794,146v-2,,-2,,-2,c792,146,794,130,794,109v,-34,,-34,,-34c794,31,772,12,725,12v-98,,-98,,-98,c627,13,627,13,627,13v-57,,-57,,-57,c570,12,570,12,570,12v-100,,-100,,-100,c427,12,411,35,411,67v,17,,17,,17c408,84,408,84,408,84,408,84,371,1,239,v-5,,-5,,-5,c86,1,1,114,,266v,5,,5,,5c1,425,92,544,240,544v79,,129,-30,161,-82c403,462,403,462,403,462v,,-2,17,-2,34c401,532,401,532,401,532v,108,-77,150,-170,150c150,682,84,646,84,646,49,729,49,729,49,729v53,26,117,44,182,44c236,773,236,773,236,773,371,772,504,704,504,528v,-406,,-406,,-406c504,112,509,105,517,102v164,,164,,164,c690,105,694,112,694,124v,426,,426,,426c797,550,797,550,797,550v,-220,,-220,,-220c797,297,801,264,810,234,835,154,895,107,961,107v17,,31,3,31,3c992,8,992,8,992,8v,,-14,-2,-28,-2xm261,455c164,455,105,378,105,266,105,157,159,89,252,89v83,,152,40,152,181c404,410,335,455,261,455xe" fillcolor="black" stroked="f">
                  <v:path arrowok="t" o:connecttype="custom" o:connectlocs="306070,1903;252095,46295;251460,46295;252095,34563;252095,23782;230188,3805;199073,3805;199073,4122;180975,4122;180975,3805;149225,3805;130493,21245;130493,26635;129540,26635;75883,0;74295,0;0,84346;0,85931;76200,172497;127318,146495;127953,146495;127318,157276;127318,168691;73343,216255;26670,204840;15558,231158;73343,245110;74930,245110;160020,167423;160020,38685;164148,32343;216218,32343;220345,39319;220345,174399;253048,174399;253048,104639;257175,74199;305118,33929;314960,34880;314960,2537;306070,1903;82868,144276;33338,84346;80010,28221;128270,85614;82868,144276" o:connectangles="0,0,0,0,0,0,0,0,0,0,0,0,0,0,0,0,0,0,0,0,0,0,0,0,0,0,0,0,0,0,0,0,0,0,0,0,0,0,0,0,0,0,0,0,0,0"/>
                  <o:lock v:ext="edit" verticies="t"/>
                </v:shape>
                <v:shape id="Freeform 63" o:spid="_x0000_s1031" style="position:absolute;left:63671;top:7042;width:1594;height:1784;visibility:visible;mso-wrap-style:square;v-text-anchor:top" coordsize="502,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" path="m111,219c127,129,191,81,269,81v67,,124,48,127,138c111,219,111,219,111,219m273,v-6,,-6,,-6,c117,1,2,110,,279v,5,,5,,5c2,441,116,562,285,563v3,,3,,3,c415,562,494,484,494,484,449,411,449,411,449,411v,,-65,63,-157,63c196,474,113,409,107,294v392,,392,,392,c499,294,502,267,502,253v,-4,,-4,,-4c501,112,421,1,273,e" fillcolor="black" stroked="f">
                  <v:path arrowok="t" o:connecttype="custom" o:connectlocs="35243,69409;85408,25672;125730,69409;35243,69409;86678,0;84773,0;0,88425;0,90010;90488,178435;91440,178435;156845,153397;142558,130261;92710,150228;33973,93179;158433,93179;159385,80185;159385,78917;86678,0" o:connectangles="0,0,0,0,0,0,0,0,0,0,0,0,0,0,0,0,0,0"/>
                  <o:lock v:ext="edit" verticies="t"/>
                </v:shape>
                <v:shape id="Freeform 64" o:spid="_x0000_s1032" style="position:absolute;left:65525;top:7042;width:1969;height:1746;visibility:visible;mso-wrap-style:square;v-text-anchor:top" coordsize="621,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" path="m372,v-6,,-6,,-6,c251,1,188,77,167,123v-2,,-2,,-2,c165,123,167,109,167,92v,-20,,-20,,-20c167,33,145,12,99,12,,12,,12,,12v,89,,89,,89c43,101,43,101,43,101v15,,24,7,24,23c67,550,67,550,67,550v103,,103,,103,c170,298,170,298,170,298v,-26,2,-51,10,-72c201,148,267,94,350,94v86,,101,60,101,135c451,482,451,482,451,482v,47,19,67,65,68c621,550,621,550,621,550v,-88,,-88,,-88c577,462,577,462,577,462v-15,,-23,-7,-23,-23c554,206,554,206,554,206,554,70,497,1,372,e" fillcolor="black" stroked="f">
                  <v:path arrowok="t" o:connecttype="custom" o:connectlocs="117920,0;116018,0;52937,39053;52303,39053;52937,29210;52937,22860;31382,3810;0,3810;0,32068;13631,32068;21238,39370;21238,174625;53888,174625;53888,94615;57058,71755;110946,29845;142962,72708;142962,153035;163566,174625;196850,174625;196850,146685;182902,146685;175612,139383;175612,65405;117920,0" o:connectangles="0,0,0,0,0,0,0,0,0,0,0,0,0,0,0,0,0,0,0,0,0,0,0,0,0"/>
                </v:shape>
                <v:shape id="Freeform 65" o:spid="_x0000_s1033" style="position:absolute;left:61620;top:7035;width:1835;height:1772;visibility:visible;mso-wrap-style:square;v-text-anchor:top" coordsize="579,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" path="m123,266v,1,,1,,1c123,359,198,434,290,434v92,,166,-75,166,-167c456,218,434,173,399,142,399,,399,,399,,505,43,579,146,579,267v,160,-130,290,-289,290c130,557,,427,,267v,-1,,-1,,-1c123,266,123,266,123,266e" fillcolor="#7d878d" stroked="f">
                  <v:path arrowok="t" o:connecttype="custom" o:connectlocs="38985,84607;38985,84925;91916,138042;144530,84925;126464,45166;126464,0;183515,84925;91916,177165;0,84925;0,84607;38985,84607" o:connectangles="0,0,0,0,0,0,0,0,0,0,0"/>
                </v:shape>
                <v:shape id="Freeform 66" o:spid="_x0000_s1034" style="position:absolute;left:61620;top:6965;width:1835;height:947;visibility:visible;mso-wrap-style:square;v-text-anchor:top" coordsize="579,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" path="m289,c130,,1,129,,289v123,,123,,123,c123,290,123,290,123,290v,3,,5,1,8c124,298,124,298,124,298v,-3,,-6,,-9c124,198,198,123,289,123v43,,81,16,110,41c399,23,399,23,399,23,505,66,579,169,579,290v,3,,5,,8c579,298,579,298,579,298v,-2,,-4,,-7c579,286,579,286,579,286,577,128,448,,289,e" fillcolor="#94c13d" stroked="f">
                  <v:path arrowok="t" o:connecttype="custom" o:connectlocs="91599,0;0,91758;38985,91758;38985,92075;39302,94615;39302,94615;39302,91758;91599,39053;126464,52070;126464,7303;183515,92075;183515,94615;183515,94615;183515,92393;183515,90805;91599,0" o:connectangles="0,0,0,0,0,0,0,0,0,0,0,0,0,0,0,0"/>
                </v:shape>
                <v:shape id="Freeform 67" o:spid="_x0000_s1035" style="position:absolute;left:61620;top:7035;width:1835;height:877;visibility:visible;mso-wrap-style:square;v-text-anchor:top" coordsize="579,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" path="m123,266c,266,,266,,266v,,,,,c,269,,272,1,275v123,,123,,123,c123,272,123,270,123,267v,-1,,-1,,-1m399,v,141,,141,,141c434,172,456,217,456,266v,3,,6,,9c579,275,579,275,579,275v,-3,,-5,,-8c579,146,505,43,399,e" fillcolor="#496722" stroked="f">
                  <v:path arrowok="t" o:connecttype="custom" o:connectlocs="38985,84762;0,84762;0,84762;317,87630;39302,87630;38985,85081;38985,84762;126464,0;126464,44930;144530,84762;144530,87630;183515,87630;183515,85081;126464,0" o:connectangles="0,0,0,0,0,0,0,0,0,0,0,0,0,0"/>
                  <o:lock v:ext="edit" verticies="t"/>
                </v:shape>
                <v:shape id="Freeform 68" o:spid="_x0000_s1036" style="position:absolute;left:61995;top:4502;width:1841;height:946;visibility:visible;mso-wrap-style:square;v-text-anchor:top" coordsize="579,2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" path="m455,290c455,198,381,124,289,124v-92,,-166,74,-166,166c123,293,123,295,123,298,,298,,298,,298v,-3,,-5,,-8c,130,129,,289,,449,,579,130,579,290v,3,-1,5,-1,8c455,298,455,298,455,298e" fillcolor="#f7a600" stroked="f">
                  <v:path arrowok="t" o:connecttype="custom" o:connectlocs="144712,92075;91916,39370;39120,92075;39120,94615;0,94615;0,92075;91916,0;184150,92075;183832,94615;144712,94615" o:connectangles="0,0,0,0,0,0,0,0,0,0"/>
                </v:shape>
                <v:shape id="Freeform 69" o:spid="_x0000_s1037" style="position:absolute;left:61995;top:5308;width:1835;height:1035;visibility:visible;mso-wrap-style:square;v-text-anchor:top" coordsize="578,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" path="m455,44v,-3,,-5,,-8c455,23,454,11,451,v3,11,4,23,4,35c455,127,381,202,289,202,200,202,128,132,123,44,,44,,44,,44,5,200,132,325,289,325,446,325,574,200,578,44r-123,xe" fillcolor="#00adba" stroked="f">
                  <v:path arrowok="t" o:connecttype="custom" o:connectlocs="144463,14013;144463,11465;143193,0;144463,11147;91758,64332;39053,14013;0,14013;91758,103505;183515,14013;144463,14013" o:connectangles="0,0,0,0,0,0,0,0,0,0"/>
                </v:shape>
                <v:shape id="Freeform 70" o:spid="_x0000_s1038" style="position:absolute;left:61995;top:4572;width:1835;height:876;visibility:visible;mso-wrap-style:square;v-text-anchor:top" coordsize="5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" path="m123,266c,266,,266,,266v,2,,2,,2c,271,,273,,276v123,,123,,123,c123,273,123,270,123,267v,-1,,-1,,-1m399,v,142,,142,,142c425,165,444,197,451,232v3,11,4,23,4,36c455,271,455,273,455,276v123,,123,,123,c578,273,578,270,578,267v,-31,-5,-62,-14,-90c537,97,476,32,399,e" fillcolor="#007100" stroked="f">
                  <v:path arrowok="t" o:connecttype="custom" o:connectlocs="39053,84455;0,84455;0,85090;0,87630;39053,87630;39053,84773;39053,84455;126683,0;126683,45085;143193,73660;144463,85090;144463,87630;183515,87630;183515,84773;179070,56198;126683,0" o:connectangles="0,0,0,0,0,0,0,0,0,0,0,0,0,0,0,0"/>
                  <o:lock v:ext="edit" verticies="t"/>
                </v:shape>
              </v:group>
              <w10:wrap anchorx="page" anchory="page"/>
            </v:group>
          </w:pict>
        </mc:Fallback>
      </mc:AlternateContent>
    </w:r>
    <w:r w:rsidR="00A57E34">
      <w:rPr>
        <w:noProof/>
      </w:rPr>
      <mc:AlternateContent>
        <mc:Choice Requires="wpc">
          <w:drawing>
            <wp:anchor distT="0" distB="0" distL="114300" distR="114300" simplePos="0" relativeHeight="251624448" behindDoc="1" locked="0" layoutInCell="0" allowOverlap="1" wp14:anchorId="1635E042" wp14:editId="2BE8FBE0">
              <wp:simplePos x="0" y="0"/>
              <wp:positionH relativeFrom="page">
                <wp:posOffset>0</wp:posOffset>
              </wp:positionH>
              <wp:positionV relativeFrom="page">
                <wp:posOffset>0</wp:posOffset>
              </wp:positionV>
              <wp:extent cx="7560310" cy="10692130"/>
              <wp:effectExtent l="0" t="0" r="2540" b="0"/>
              <wp:wrapNone/>
              <wp:docPr id="45" name="Papier 30(JU-LOCK)"/>
              <wp:cNvGraphicFramePr>
                <a:graphicFrameLocks xmlns:a="http://schemas.openxmlformats.org/drawingml/2006/main" noSelect="1"/>
              </wp:cNvGraphicFramePr>
              <a:graphic xmlns:a="http://schemas.openxmlformats.org/drawingml/2006/main">
                <a:graphicData uri="http://schemas.microsoft.com/office/word/2010/wordprocessingCanvas">
                  <wpc:wpc>
                    <wpc:bg>
                      <a:noFill/>
                    </wpc:bg>
                    <wpc:whole>
                      <a:ln>
                        <a:noFill/>
                      </a:ln>
                    </wpc:whole>
                    <wps:wsp>
                      <wps:cNvPr id="88" name="Rectangle 26"/>
                      <wps:cNvSpPr>
                        <a:spLocks noChangeArrowheads="1"/>
                      </wps:cNvSpPr>
                      <wps:spPr bwMode="auto">
                        <a:xfrm>
                          <a:off x="635" y="0"/>
                          <a:ext cx="7560310" cy="2375535"/>
                        </a:xfrm>
                        <a:prstGeom prst="rect">
                          <a:avLst/>
                        </a:prstGeom>
                        <a:solidFill>
                          <a:srgbClr val="DAE1E5"/>
                        </a:solidFill>
                        <a:ln>
                          <a:noFill/>
                        </a:ln>
                      </wps:spPr>
                      <wps:bodyPr rot="0" vert="horz" wrap="square" lIns="91440" tIns="45720" rIns="91440" bIns="45720" anchor="t" anchorCtr="0" upright="1">
                        <a:noAutofit/>
                      </wps:bodyPr>
                    </wps:wsp>
                    <wps:wsp>
                      <wps:cNvPr id="107" name="Rectangle 27"/>
                      <wps:cNvSpPr>
                        <a:spLocks noChangeArrowheads="1"/>
                      </wps:cNvSpPr>
                      <wps:spPr bwMode="auto">
                        <a:xfrm>
                          <a:off x="635" y="0"/>
                          <a:ext cx="7560310" cy="2375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 name="Freeform 28"/>
                      <wps:cNvSpPr>
                        <a:spLocks/>
                      </wps:cNvSpPr>
                      <wps:spPr bwMode="auto">
                        <a:xfrm>
                          <a:off x="7078980" y="2375535"/>
                          <a:ext cx="481965" cy="489585"/>
                        </a:xfrm>
                        <a:custGeom>
                          <a:avLst/>
                          <a:gdLst>
                            <a:gd name="T0" fmla="*/ 1 w 1516"/>
                            <a:gd name="T1" fmla="*/ 0 h 1541"/>
                            <a:gd name="T2" fmla="*/ 0 w 1516"/>
                            <a:gd name="T3" fmla="*/ 0 h 1541"/>
                            <a:gd name="T4" fmla="*/ 1516 w 1516"/>
                            <a:gd name="T5" fmla="*/ 1541 h 1541"/>
                            <a:gd name="T6" fmla="*/ 1516 w 1516"/>
                            <a:gd name="T7" fmla="*/ 869 h 1541"/>
                            <a:gd name="T8" fmla="*/ 672 w 1516"/>
                            <a:gd name="T9" fmla="*/ 6 h 1541"/>
                            <a:gd name="T10" fmla="*/ 1 w 1516"/>
                            <a:gd name="T11" fmla="*/ 6 h 1541"/>
                            <a:gd name="T12" fmla="*/ 1 w 1516"/>
                            <a:gd name="T13" fmla="*/ 0 h 1541"/>
                          </a:gdLst>
                          <a:ahLst/>
                          <a:cxnLst>
                            <a:cxn ang="0">
                              <a:pos x="T0" y="T1"/>
                            </a:cxn>
                            <a:cxn ang="0">
                              <a:pos x="T2" y="T3"/>
                            </a:cxn>
                            <a:cxn ang="0">
                              <a:pos x="T4" y="T5"/>
                            </a:cxn>
                            <a:cxn ang="0">
                              <a:pos x="T6" y="T7"/>
                            </a:cxn>
                            <a:cxn ang="0">
                              <a:pos x="T8" y="T9"/>
                            </a:cxn>
                            <a:cxn ang="0">
                              <a:pos x="T10" y="T11"/>
                            </a:cxn>
                            <a:cxn ang="0">
                              <a:pos x="T12" y="T13"/>
                            </a:cxn>
                          </a:cxnLst>
                          <a:rect l="0" t="0" r="r" b="b"/>
                          <a:pathLst>
                            <a:path w="1516" h="1541">
                              <a:moveTo>
                                <a:pt x="1" y="0"/>
                              </a:moveTo>
                              <a:cubicBezTo>
                                <a:pt x="0" y="0"/>
                                <a:pt x="0" y="0"/>
                                <a:pt x="0" y="0"/>
                              </a:cubicBezTo>
                              <a:cubicBezTo>
                                <a:pt x="19" y="834"/>
                                <a:pt x="685" y="1509"/>
                                <a:pt x="1516" y="1541"/>
                              </a:cubicBezTo>
                              <a:cubicBezTo>
                                <a:pt x="1516" y="869"/>
                                <a:pt x="1516" y="869"/>
                                <a:pt x="1516" y="869"/>
                              </a:cubicBezTo>
                              <a:cubicBezTo>
                                <a:pt x="1057" y="838"/>
                                <a:pt x="692" y="467"/>
                                <a:pt x="672" y="6"/>
                              </a:cubicBezTo>
                              <a:cubicBezTo>
                                <a:pt x="1" y="6"/>
                                <a:pt x="1" y="6"/>
                                <a:pt x="1" y="6"/>
                              </a:cubicBezTo>
                              <a:cubicBezTo>
                                <a:pt x="1" y="0"/>
                                <a:pt x="1" y="0"/>
                                <a:pt x="1" y="0"/>
                              </a:cubicBezTo>
                            </a:path>
                          </a:pathLst>
                        </a:custGeom>
                        <a:solidFill>
                          <a:srgbClr val="E8EB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29"/>
                      <wps:cNvSpPr>
                        <a:spLocks/>
                      </wps:cNvSpPr>
                      <wps:spPr bwMode="auto">
                        <a:xfrm>
                          <a:off x="7078980" y="1862455"/>
                          <a:ext cx="481965" cy="513080"/>
                        </a:xfrm>
                        <a:custGeom>
                          <a:avLst/>
                          <a:gdLst>
                            <a:gd name="T0" fmla="*/ 1516 w 1516"/>
                            <a:gd name="T1" fmla="*/ 0 h 1617"/>
                            <a:gd name="T2" fmla="*/ 0 w 1516"/>
                            <a:gd name="T3" fmla="*/ 1571 h 1617"/>
                            <a:gd name="T4" fmla="*/ 0 w 1516"/>
                            <a:gd name="T5" fmla="*/ 1573 h 1617"/>
                            <a:gd name="T6" fmla="*/ 671 w 1516"/>
                            <a:gd name="T7" fmla="*/ 1573 h 1617"/>
                            <a:gd name="T8" fmla="*/ 671 w 1516"/>
                            <a:gd name="T9" fmla="*/ 1582 h 1617"/>
                            <a:gd name="T10" fmla="*/ 671 w 1516"/>
                            <a:gd name="T11" fmla="*/ 1617 h 1617"/>
                            <a:gd name="T12" fmla="*/ 672 w 1516"/>
                            <a:gd name="T13" fmla="*/ 1617 h 1617"/>
                            <a:gd name="T14" fmla="*/ 671 w 1516"/>
                            <a:gd name="T15" fmla="*/ 1576 h 1617"/>
                            <a:gd name="T16" fmla="*/ 1516 w 1516"/>
                            <a:gd name="T17" fmla="*/ 672 h 1617"/>
                            <a:gd name="T18" fmla="*/ 1516 w 1516"/>
                            <a:gd name="T19" fmla="*/ 0 h 16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516" h="1617">
                              <a:moveTo>
                                <a:pt x="1516" y="0"/>
                              </a:moveTo>
                              <a:cubicBezTo>
                                <a:pt x="676" y="32"/>
                                <a:pt x="3" y="723"/>
                                <a:pt x="0" y="1571"/>
                              </a:cubicBezTo>
                              <a:cubicBezTo>
                                <a:pt x="0" y="1573"/>
                                <a:pt x="0" y="1573"/>
                                <a:pt x="0" y="1573"/>
                              </a:cubicBezTo>
                              <a:cubicBezTo>
                                <a:pt x="671" y="1573"/>
                                <a:pt x="671" y="1573"/>
                                <a:pt x="671" y="1573"/>
                              </a:cubicBezTo>
                              <a:cubicBezTo>
                                <a:pt x="671" y="1582"/>
                                <a:pt x="671" y="1582"/>
                                <a:pt x="671" y="1582"/>
                              </a:cubicBezTo>
                              <a:cubicBezTo>
                                <a:pt x="671" y="1594"/>
                                <a:pt x="671" y="1606"/>
                                <a:pt x="671" y="1617"/>
                              </a:cubicBezTo>
                              <a:cubicBezTo>
                                <a:pt x="672" y="1617"/>
                                <a:pt x="672" y="1617"/>
                                <a:pt x="672" y="1617"/>
                              </a:cubicBezTo>
                              <a:cubicBezTo>
                                <a:pt x="672" y="1604"/>
                                <a:pt x="671" y="1590"/>
                                <a:pt x="671" y="1576"/>
                              </a:cubicBezTo>
                              <a:cubicBezTo>
                                <a:pt x="671" y="1096"/>
                                <a:pt x="1045" y="703"/>
                                <a:pt x="1516" y="672"/>
                              </a:cubicBezTo>
                              <a:cubicBezTo>
                                <a:pt x="1516" y="0"/>
                                <a:pt x="1516" y="0"/>
                                <a:pt x="1516" y="0"/>
                              </a:cubicBezTo>
                            </a:path>
                          </a:pathLst>
                        </a:custGeom>
                        <a:solidFill>
                          <a:srgbClr val="BDC6C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30"/>
                      <wps:cNvSpPr>
                        <a:spLocks/>
                      </wps:cNvSpPr>
                      <wps:spPr bwMode="auto">
                        <a:xfrm>
                          <a:off x="7079615" y="2375535"/>
                          <a:ext cx="213360" cy="1905"/>
                        </a:xfrm>
                        <a:custGeom>
                          <a:avLst/>
                          <a:gdLst>
                            <a:gd name="T0" fmla="*/ 670 w 671"/>
                            <a:gd name="T1" fmla="*/ 0 h 6"/>
                            <a:gd name="T2" fmla="*/ 0 w 671"/>
                            <a:gd name="T3" fmla="*/ 0 h 6"/>
                            <a:gd name="T4" fmla="*/ 0 w 671"/>
                            <a:gd name="T5" fmla="*/ 6 h 6"/>
                            <a:gd name="T6" fmla="*/ 671 w 671"/>
                            <a:gd name="T7" fmla="*/ 6 h 6"/>
                            <a:gd name="T8" fmla="*/ 670 w 671"/>
                            <a:gd name="T9" fmla="*/ 0 h 6"/>
                          </a:gdLst>
                          <a:ahLst/>
                          <a:cxnLst>
                            <a:cxn ang="0">
                              <a:pos x="T0" y="T1"/>
                            </a:cxn>
                            <a:cxn ang="0">
                              <a:pos x="T2" y="T3"/>
                            </a:cxn>
                            <a:cxn ang="0">
                              <a:pos x="T4" y="T5"/>
                            </a:cxn>
                            <a:cxn ang="0">
                              <a:pos x="T6" y="T7"/>
                            </a:cxn>
                            <a:cxn ang="0">
                              <a:pos x="T8" y="T9"/>
                            </a:cxn>
                          </a:cxnLst>
                          <a:rect l="0" t="0" r="r" b="b"/>
                          <a:pathLst>
                            <a:path w="671" h="6">
                              <a:moveTo>
                                <a:pt x="670" y="0"/>
                              </a:moveTo>
                              <a:cubicBezTo>
                                <a:pt x="0" y="0"/>
                                <a:pt x="0" y="0"/>
                                <a:pt x="0" y="0"/>
                              </a:cubicBezTo>
                              <a:cubicBezTo>
                                <a:pt x="0" y="2"/>
                                <a:pt x="0" y="4"/>
                                <a:pt x="0" y="6"/>
                              </a:cubicBezTo>
                              <a:cubicBezTo>
                                <a:pt x="671" y="6"/>
                                <a:pt x="671" y="6"/>
                                <a:pt x="671" y="6"/>
                              </a:cubicBezTo>
                              <a:cubicBezTo>
                                <a:pt x="671" y="4"/>
                                <a:pt x="671" y="2"/>
                                <a:pt x="670" y="0"/>
                              </a:cubicBezTo>
                            </a:path>
                          </a:pathLst>
                        </a:custGeom>
                        <a:solidFill>
                          <a:srgbClr val="CDD2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31"/>
                      <wps:cNvSpPr>
                        <a:spLocks/>
                      </wps:cNvSpPr>
                      <wps:spPr bwMode="auto">
                        <a:xfrm>
                          <a:off x="7078980" y="2361565"/>
                          <a:ext cx="213360" cy="13970"/>
                        </a:xfrm>
                        <a:custGeom>
                          <a:avLst/>
                          <a:gdLst>
                            <a:gd name="T0" fmla="*/ 671 w 671"/>
                            <a:gd name="T1" fmla="*/ 0 h 44"/>
                            <a:gd name="T2" fmla="*/ 0 w 671"/>
                            <a:gd name="T3" fmla="*/ 0 h 44"/>
                            <a:gd name="T4" fmla="*/ 0 w 671"/>
                            <a:gd name="T5" fmla="*/ 18 h 44"/>
                            <a:gd name="T6" fmla="*/ 1 w 671"/>
                            <a:gd name="T7" fmla="*/ 44 h 44"/>
                            <a:gd name="T8" fmla="*/ 671 w 671"/>
                            <a:gd name="T9" fmla="*/ 44 h 44"/>
                            <a:gd name="T10" fmla="*/ 671 w 671"/>
                            <a:gd name="T11" fmla="*/ 9 h 44"/>
                            <a:gd name="T12" fmla="*/ 671 w 671"/>
                            <a:gd name="T13" fmla="*/ 0 h 44"/>
                          </a:gdLst>
                          <a:ahLst/>
                          <a:cxnLst>
                            <a:cxn ang="0">
                              <a:pos x="T0" y="T1"/>
                            </a:cxn>
                            <a:cxn ang="0">
                              <a:pos x="T2" y="T3"/>
                            </a:cxn>
                            <a:cxn ang="0">
                              <a:pos x="T4" y="T5"/>
                            </a:cxn>
                            <a:cxn ang="0">
                              <a:pos x="T6" y="T7"/>
                            </a:cxn>
                            <a:cxn ang="0">
                              <a:pos x="T8" y="T9"/>
                            </a:cxn>
                            <a:cxn ang="0">
                              <a:pos x="T10" y="T11"/>
                            </a:cxn>
                            <a:cxn ang="0">
                              <a:pos x="T12" y="T13"/>
                            </a:cxn>
                          </a:cxnLst>
                          <a:rect l="0" t="0" r="r" b="b"/>
                          <a:pathLst>
                            <a:path w="671" h="44">
                              <a:moveTo>
                                <a:pt x="671" y="0"/>
                              </a:moveTo>
                              <a:cubicBezTo>
                                <a:pt x="0" y="0"/>
                                <a:pt x="0" y="0"/>
                                <a:pt x="0" y="0"/>
                              </a:cubicBezTo>
                              <a:cubicBezTo>
                                <a:pt x="0" y="18"/>
                                <a:pt x="0" y="18"/>
                                <a:pt x="0" y="18"/>
                              </a:cubicBezTo>
                              <a:cubicBezTo>
                                <a:pt x="1" y="27"/>
                                <a:pt x="1" y="36"/>
                                <a:pt x="1" y="44"/>
                              </a:cubicBezTo>
                              <a:cubicBezTo>
                                <a:pt x="671" y="44"/>
                                <a:pt x="671" y="44"/>
                                <a:pt x="671" y="44"/>
                              </a:cubicBezTo>
                              <a:cubicBezTo>
                                <a:pt x="671" y="33"/>
                                <a:pt x="671" y="21"/>
                                <a:pt x="671" y="9"/>
                              </a:cubicBezTo>
                              <a:cubicBezTo>
                                <a:pt x="671" y="0"/>
                                <a:pt x="671" y="0"/>
                                <a:pt x="671" y="0"/>
                              </a:cubicBezTo>
                            </a:path>
                          </a:pathLst>
                        </a:custGeom>
                        <a:solidFill>
                          <a:srgbClr val="B1BB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Rectangle 32"/>
                      <wps:cNvSpPr>
                        <a:spLocks noChangeArrowheads="1"/>
                      </wps:cNvSpPr>
                      <wps:spPr bwMode="auto">
                        <a:xfrm>
                          <a:off x="634" y="0"/>
                          <a:ext cx="1040400" cy="287655"/>
                        </a:xfrm>
                        <a:prstGeom prst="rect">
                          <a:avLst/>
                        </a:prstGeom>
                        <a:solidFill>
                          <a:srgbClr val="70808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07EE28F" id="Papier 30(JU-LOCK)" o:spid="_x0000_s1026" editas="canvas" style="position:absolute;margin-left:0;margin-top:0;width:595.3pt;height:841.9pt;z-index:-251692032;mso-position-horizontal-relative:page;mso-position-vertical-relative:page" coordsize="75603,106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" o:allowincell="f">
              <v:shape id="_x0000_s1027" type="#_x0000_t75" style="position:absolute;width:75603;height:106921;visibility:visible;mso-wrap-style:square">
                <v:fill o:detectmouseclick="t"/>
                <v:path o:connecttype="none"/>
              </v:shape>
              <v:rect id="Rectangle 26" o:spid="_x0000_s1028" style="position:absolute;left:6;width:75603;height:2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" fillcolor="#dae1e5" stroked="f"/>
              <v:rect id="Rectangle 27" o:spid="_x0000_s1029" style="position:absolute;left:6;width:75603;height:23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" filled="f" stroked="f"/>
              <v:shape id="Freeform 28" o:spid="_x0000_s1030" style="position:absolute;left:70789;top:23755;width:4820;height:4896;visibility:visible;mso-wrap-style:square;v-text-anchor:top" coordsize="1516,1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" path="m1,c,,,,,,19,834,685,1509,1516,1541v,-672,,-672,,-672c1057,838,692,467,672,6,1,6,1,6,1,6,1,,1,,1,e" fillcolor="#e8ebec" stroked="f">
                <v:path arrowok="t" o:connecttype="custom" o:connectlocs="318,0;0,0;481965,489585;481965,276087;213641,1906;318,1906;318,0" o:connectangles="0,0,0,0,0,0,0"/>
              </v:shape>
              <v:shape id="Freeform 29" o:spid="_x0000_s1031" style="position:absolute;left:70789;top:18624;width:4820;height:5131;visibility:visible;mso-wrap-style:square;v-text-anchor:top" coordsize="1516,1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" path="m1516,c676,32,3,723,,1571v,2,,2,,2c671,1573,671,1573,671,1573v,9,,9,,9c671,1594,671,1606,671,1617v1,,1,,1,c672,1604,671,1590,671,1576v,-480,374,-873,845,-904c1516,,1516,,1516,e" fillcolor="#bdc6cb" stroked="f">
                <v:path arrowok="t" o:connecttype="custom" o:connectlocs="481965,0;0,498484;0,499119;213324,499119;213324,501974;213324,513080;213641,513080;213324,500071;481965,213228;481965,0" o:connectangles="0,0,0,0,0,0,0,0,0,0"/>
              </v:shape>
              <v:shape id="Freeform 30" o:spid="_x0000_s1032" style="position:absolute;left:70796;top:23755;width:2133;height:19;visibility:visible;mso-wrap-style:square;v-text-anchor:top" coordsize="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" path="m670,c,,,,,,,2,,4,,6v671,,671,,671,c671,4,671,2,670,e" fillcolor="#cdd2d5" stroked="f">
                <v:path arrowok="t" o:connecttype="custom" o:connectlocs="213042,0;0,0;0,1905;213360,1905;213042,0" o:connectangles="0,0,0,0,0"/>
              </v:shape>
              <v:shape id="Freeform 31" o:spid="_x0000_s1033" style="position:absolute;left:70789;top:23615;width:2134;height:140;visibility:visible;mso-wrap-style:square;v-text-anchor:top" coordsize="67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" path="m671,c,,,,,,,18,,18,,18v1,9,1,18,1,26c671,44,671,44,671,44v,-11,,-23,,-35c671,,671,,671,e" fillcolor="#b1bbc1" stroked="f">
                <v:path arrowok="t" o:connecttype="custom" o:connectlocs="213360,0;0,0;0,5715;318,13970;213360,13970;213360,2858;213360,0" o:connectangles="0,0,0,0,0,0,0"/>
              </v:shape>
              <v:rect id="Rectangle 32" o:spid="_x0000_s1034" style="position:absolute;left:6;width:10404;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" fillcolor="#708089" stroked="f"/>
              <w10:wrap anchorx="page" anchory="page"/>
            </v:group>
          </w:pict>
        </mc:Fallback>
      </mc:AlternateContent>
    </w:r>
  </w:p>
  <w:tbl>
    <w:tblPr>
      <w:tblStyle w:val="Tabelraster"/>
      <w:tblpPr w:rightFromText="4536" w:bottomFromText="737" w:vertAnchor="page" w:horzAnchor="page" w:tblpX="1430" w:tblpY="166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839"/>
    </w:tblGrid>
    <w:tr w:rsidR="00A57E34" w14:paraId="72CD08F4" w14:textId="77777777" w:rsidTr="00F43E54">
      <w:trPr>
        <w:trHeight w:hRule="exact" w:val="1760"/>
      </w:trPr>
      <w:tc>
        <w:tcPr>
          <w:tcW w:w="5839" w:type="dxa"/>
          <w:shd w:val="clear" w:color="auto" w:fill="auto"/>
        </w:tcPr>
        <w:p w14:paraId="52FDEF2A" w14:textId="77777777" w:rsidR="00A57E34" w:rsidRPr="00261FD0" w:rsidRDefault="00A57E34" w:rsidP="00F43E54">
          <w:pPr>
            <w:pStyle w:val="ColofonkopEcoGroen"/>
          </w:pPr>
          <w:r>
            <w:t>Inhoud</w:t>
          </w:r>
        </w:p>
      </w:tc>
    </w:tr>
  </w:tbl>
  <w:p w14:paraId="3EDD6BA8" w14:textId="77777777" w:rsidR="00A74A6D" w:rsidRDefault="00A74A6D">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47BF86" w14:textId="77777777" w:rsidR="004604AE" w:rsidRDefault="004604AE" w:rsidP="009839FD">
    <w:pPr>
      <w:pStyle w:val="Koptekst"/>
      <w:spacing w:before="240"/>
    </w:pPr>
  </w:p>
  <w:tbl>
    <w:tblPr>
      <w:tblStyle w:val="Tabelraster"/>
      <w:tblpPr w:vertAnchor="page" w:horzAnchor="page" w:tblpX="2553" w:tblpY="216"/>
      <w:tblW w:w="8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516"/>
    </w:tblGrid>
    <w:tr w:rsidR="00C3578C" w14:paraId="3A24BD15" w14:textId="77777777" w:rsidTr="00CA11EB">
      <w:tc>
        <w:tcPr>
          <w:tcW w:w="8516" w:type="dxa"/>
          <w:shd w:val="clear" w:color="auto" w:fill="auto"/>
        </w:tcPr>
        <w:p w14:paraId="618B5ABC" w14:textId="2D2B62E4" w:rsidR="00C3578C" w:rsidRDefault="00CB7643" w:rsidP="00C3578C">
          <w:pPr>
            <w:pStyle w:val="KoptekstEcoGroen"/>
          </w:pPr>
          <w:sdt>
            <w:sdtPr>
              <w:tag w:val="Titel (documenteigenschap)"/>
              <w:id w:val="-1318948575"/>
              <w:placeholder>
                <w:docPart w:val="6B79A4B50A1040DDB9568E592E91FF02"/>
              </w:placeholder>
              <w:dataBinding w:prefixMappings="xmlns:ns0='http://purl.org/dc/elements/1.1/' xmlns:ns1='http://schemas.openxmlformats.org/package/2006/metadata/core-properties' " w:xpath="/ns1:coreProperties[1]/ns0:title[1]" w:storeItemID="{6C3C8BC8-F283-45AE-878A-BAB7291924A1}"/>
              <w:text/>
            </w:sdtPr>
            <w:sdtEndPr/>
            <w:sdtContent>
              <w:r w:rsidR="006A25D1">
                <w:t>Haalbaarheidsonderzoek vernatten moerasbos Zouweboezem</w:t>
              </w:r>
            </w:sdtContent>
          </w:sdt>
        </w:p>
      </w:tc>
    </w:tr>
  </w:tbl>
  <w:p w14:paraId="2E769FDA" w14:textId="77777777" w:rsidR="00DC4774" w:rsidRDefault="00DC4774" w:rsidP="003E07E2">
    <w:pPr>
      <w:pStyle w:val="Ko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B614E" w14:textId="77777777" w:rsidR="004604AE" w:rsidRPr="00DA0205" w:rsidRDefault="004604AE" w:rsidP="00DA0205">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6A8CEA6"/>
    <w:lvl w:ilvl="0">
      <w:start w:val="1"/>
      <w:numFmt w:val="decimal"/>
      <w:pStyle w:val="Lijstnummering5"/>
      <w:lvlText w:val="%1."/>
      <w:lvlJc w:val="left"/>
      <w:pPr>
        <w:tabs>
          <w:tab w:val="num" w:pos="1492"/>
        </w:tabs>
        <w:ind w:left="1492" w:hanging="360"/>
      </w:pPr>
    </w:lvl>
  </w:abstractNum>
  <w:abstractNum w:abstractNumId="1" w15:restartNumberingAfterBreak="0">
    <w:nsid w:val="FFFFFF7D"/>
    <w:multiLevelType w:val="singleLevel"/>
    <w:tmpl w:val="6D966D86"/>
    <w:lvl w:ilvl="0">
      <w:start w:val="1"/>
      <w:numFmt w:val="decimal"/>
      <w:pStyle w:val="Lijstnummering4"/>
      <w:lvlText w:val="%1."/>
      <w:lvlJc w:val="left"/>
      <w:pPr>
        <w:tabs>
          <w:tab w:val="num" w:pos="1209"/>
        </w:tabs>
        <w:ind w:left="1209" w:hanging="360"/>
      </w:pPr>
    </w:lvl>
  </w:abstractNum>
  <w:abstractNum w:abstractNumId="2" w15:restartNumberingAfterBreak="0">
    <w:nsid w:val="FFFFFF7E"/>
    <w:multiLevelType w:val="singleLevel"/>
    <w:tmpl w:val="8E3AF3CC"/>
    <w:lvl w:ilvl="0">
      <w:start w:val="1"/>
      <w:numFmt w:val="decimal"/>
      <w:pStyle w:val="Lijstnummering3"/>
      <w:lvlText w:val="%1."/>
      <w:lvlJc w:val="left"/>
      <w:pPr>
        <w:tabs>
          <w:tab w:val="num" w:pos="926"/>
        </w:tabs>
        <w:ind w:left="926" w:hanging="360"/>
      </w:pPr>
    </w:lvl>
  </w:abstractNum>
  <w:abstractNum w:abstractNumId="3" w15:restartNumberingAfterBreak="0">
    <w:nsid w:val="FFFFFF7F"/>
    <w:multiLevelType w:val="singleLevel"/>
    <w:tmpl w:val="5E5A20A0"/>
    <w:lvl w:ilvl="0">
      <w:start w:val="1"/>
      <w:numFmt w:val="decimal"/>
      <w:pStyle w:val="Lijstnummering2"/>
      <w:lvlText w:val="%1."/>
      <w:lvlJc w:val="left"/>
      <w:pPr>
        <w:tabs>
          <w:tab w:val="num" w:pos="643"/>
        </w:tabs>
        <w:ind w:left="643" w:hanging="360"/>
      </w:pPr>
    </w:lvl>
  </w:abstractNum>
  <w:abstractNum w:abstractNumId="4" w15:restartNumberingAfterBreak="0">
    <w:nsid w:val="FFFFFF80"/>
    <w:multiLevelType w:val="singleLevel"/>
    <w:tmpl w:val="29A03FC2"/>
    <w:lvl w:ilvl="0">
      <w:start w:val="1"/>
      <w:numFmt w:val="bullet"/>
      <w:pStyle w:val="Lijstopsomtek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2A8064A"/>
    <w:lvl w:ilvl="0">
      <w:start w:val="1"/>
      <w:numFmt w:val="bullet"/>
      <w:pStyle w:val="Lijstopsomtek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74A86CC"/>
    <w:lvl w:ilvl="0">
      <w:start w:val="1"/>
      <w:numFmt w:val="bullet"/>
      <w:pStyle w:val="Lijstopsomtek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8FE83CD8"/>
    <w:lvl w:ilvl="0">
      <w:start w:val="1"/>
      <w:numFmt w:val="bullet"/>
      <w:pStyle w:val="Lijstopsomtek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EE2380C"/>
    <w:lvl w:ilvl="0">
      <w:start w:val="1"/>
      <w:numFmt w:val="decimal"/>
      <w:pStyle w:val="Lijstnummering"/>
      <w:lvlText w:val="%1."/>
      <w:lvlJc w:val="left"/>
      <w:pPr>
        <w:tabs>
          <w:tab w:val="num" w:pos="360"/>
        </w:tabs>
        <w:ind w:left="360" w:hanging="360"/>
      </w:pPr>
    </w:lvl>
  </w:abstractNum>
  <w:abstractNum w:abstractNumId="9" w15:restartNumberingAfterBreak="0">
    <w:nsid w:val="FFFFFF89"/>
    <w:multiLevelType w:val="singleLevel"/>
    <w:tmpl w:val="013E234A"/>
    <w:lvl w:ilvl="0">
      <w:start w:val="1"/>
      <w:numFmt w:val="bullet"/>
      <w:pStyle w:val="Lijstopsomteken"/>
      <w:lvlText w:val=""/>
      <w:lvlJc w:val="left"/>
      <w:pPr>
        <w:tabs>
          <w:tab w:val="num" w:pos="360"/>
        </w:tabs>
        <w:ind w:left="360" w:hanging="360"/>
      </w:pPr>
      <w:rPr>
        <w:rFonts w:ascii="Symbol" w:hAnsi="Symbol" w:hint="default"/>
      </w:rPr>
    </w:lvl>
  </w:abstractNum>
  <w:abstractNum w:abstractNumId="10" w15:restartNumberingAfterBreak="0">
    <w:nsid w:val="04E72FB7"/>
    <w:multiLevelType w:val="hybridMultilevel"/>
    <w:tmpl w:val="8760DE62"/>
    <w:lvl w:ilvl="0" w:tplc="C5A27276">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06FB0A3D"/>
    <w:multiLevelType w:val="multilevel"/>
    <w:tmpl w:val="7C7E790A"/>
    <w:styleLink w:val="OpsommingbolletjeEcoGroen"/>
    <w:lvl w:ilvl="0">
      <w:start w:val="1"/>
      <w:numFmt w:val="bullet"/>
      <w:pStyle w:val="Opsommingbolletje1eniveauEcoGroen"/>
      <w:lvlText w:val=""/>
      <w:lvlJc w:val="left"/>
      <w:pPr>
        <w:ind w:left="284" w:hanging="284"/>
      </w:pPr>
      <w:rPr>
        <w:rFonts w:ascii="Symbol" w:hAnsi="Symbol" w:hint="default"/>
      </w:rPr>
    </w:lvl>
    <w:lvl w:ilvl="1">
      <w:start w:val="1"/>
      <w:numFmt w:val="bullet"/>
      <w:pStyle w:val="Opsommingbolletje2eniveauEcoGroen"/>
      <w:lvlText w:val=""/>
      <w:lvlJc w:val="left"/>
      <w:pPr>
        <w:ind w:left="568" w:hanging="284"/>
      </w:pPr>
      <w:rPr>
        <w:rFonts w:ascii="Symbol" w:hAnsi="Symbol" w:hint="default"/>
      </w:rPr>
    </w:lvl>
    <w:lvl w:ilvl="2">
      <w:start w:val="1"/>
      <w:numFmt w:val="bullet"/>
      <w:pStyle w:val="Opsommingbolletje3eniveauEcoGroen"/>
      <w:lvlText w:val=""/>
      <w:lvlJc w:val="left"/>
      <w:pPr>
        <w:ind w:left="852" w:hanging="284"/>
      </w:pPr>
      <w:rPr>
        <w:rFonts w:ascii="Symbol" w:hAnsi="Symbol" w:hint="default"/>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rPr>
    </w:lvl>
    <w:lvl w:ilvl="5">
      <w:start w:val="1"/>
      <w:numFmt w:val="bullet"/>
      <w:lvlText w:val=""/>
      <w:lvlJc w:val="left"/>
      <w:pPr>
        <w:ind w:left="1704" w:hanging="284"/>
      </w:pPr>
      <w:rPr>
        <w:rFonts w:ascii="Symbol" w:hAnsi="Symbol" w:hint="default"/>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rPr>
    </w:lvl>
  </w:abstractNum>
  <w:abstractNum w:abstractNumId="12" w15:restartNumberingAfterBreak="0">
    <w:nsid w:val="0728495A"/>
    <w:multiLevelType w:val="multilevel"/>
    <w:tmpl w:val="7C7E790A"/>
    <w:numStyleLink w:val="OpsommingbolletjeEcoGroen"/>
  </w:abstractNum>
  <w:abstractNum w:abstractNumId="13" w15:restartNumberingAfterBreak="0">
    <w:nsid w:val="0BC24928"/>
    <w:multiLevelType w:val="multilevel"/>
    <w:tmpl w:val="B4BACAD8"/>
    <w:styleLink w:val="OpsommingstreepjeEcoGroen"/>
    <w:lvl w:ilvl="0">
      <w:start w:val="1"/>
      <w:numFmt w:val="bullet"/>
      <w:pStyle w:val="Opsommingstreepje1eniveauEcoGroen"/>
      <w:lvlText w:val="–"/>
      <w:lvlJc w:val="left"/>
      <w:pPr>
        <w:ind w:left="284" w:hanging="284"/>
      </w:pPr>
      <w:rPr>
        <w:rFonts w:hint="default"/>
      </w:rPr>
    </w:lvl>
    <w:lvl w:ilvl="1">
      <w:start w:val="1"/>
      <w:numFmt w:val="bullet"/>
      <w:pStyle w:val="Opsommingstreepje2eniveauEcoGroen"/>
      <w:lvlText w:val="–"/>
      <w:lvlJc w:val="left"/>
      <w:pPr>
        <w:ind w:left="568" w:hanging="284"/>
      </w:pPr>
      <w:rPr>
        <w:rFonts w:hint="default"/>
      </w:rPr>
    </w:lvl>
    <w:lvl w:ilvl="2">
      <w:start w:val="1"/>
      <w:numFmt w:val="bullet"/>
      <w:pStyle w:val="Opsommingstreepje3eniveauEcoGroen"/>
      <w:lvlText w:val="–"/>
      <w:lvlJc w:val="left"/>
      <w:pPr>
        <w:ind w:left="852" w:hanging="284"/>
      </w:pPr>
      <w:rPr>
        <w:rFonts w:hint="default"/>
      </w:rPr>
    </w:lvl>
    <w:lvl w:ilvl="3">
      <w:start w:val="1"/>
      <w:numFmt w:val="bullet"/>
      <w:lvlText w:val="–"/>
      <w:lvlJc w:val="left"/>
      <w:pPr>
        <w:ind w:left="1136" w:hanging="284"/>
      </w:pPr>
      <w:rPr>
        <w:rFonts w:hint="default"/>
      </w:rPr>
    </w:lvl>
    <w:lvl w:ilvl="4">
      <w:start w:val="1"/>
      <w:numFmt w:val="bullet"/>
      <w:lvlText w:val="–"/>
      <w:lvlJc w:val="left"/>
      <w:pPr>
        <w:ind w:left="1420" w:hanging="284"/>
      </w:pPr>
      <w:rPr>
        <w:rFonts w:hint="default"/>
      </w:rPr>
    </w:lvl>
    <w:lvl w:ilvl="5">
      <w:start w:val="1"/>
      <w:numFmt w:val="bullet"/>
      <w:lvlText w:val="–"/>
      <w:lvlJc w:val="left"/>
      <w:pPr>
        <w:ind w:left="1704" w:hanging="284"/>
      </w:pPr>
      <w:rPr>
        <w:rFonts w:hint="default"/>
      </w:rPr>
    </w:lvl>
    <w:lvl w:ilvl="6">
      <w:start w:val="1"/>
      <w:numFmt w:val="bullet"/>
      <w:lvlText w:val="–"/>
      <w:lvlJc w:val="left"/>
      <w:pPr>
        <w:ind w:left="1988" w:hanging="284"/>
      </w:pPr>
      <w:rPr>
        <w:rFonts w:hint="default"/>
      </w:rPr>
    </w:lvl>
    <w:lvl w:ilvl="7">
      <w:start w:val="1"/>
      <w:numFmt w:val="bullet"/>
      <w:lvlText w:val="–"/>
      <w:lvlJc w:val="left"/>
      <w:pPr>
        <w:ind w:left="2272" w:hanging="284"/>
      </w:pPr>
      <w:rPr>
        <w:rFonts w:hint="default"/>
      </w:rPr>
    </w:lvl>
    <w:lvl w:ilvl="8">
      <w:start w:val="1"/>
      <w:numFmt w:val="bullet"/>
      <w:lvlText w:val="–"/>
      <w:lvlJc w:val="left"/>
      <w:pPr>
        <w:ind w:left="2556" w:hanging="284"/>
      </w:pPr>
      <w:rPr>
        <w:rFonts w:hint="default"/>
      </w:rPr>
    </w:lvl>
  </w:abstractNum>
  <w:abstractNum w:abstractNumId="14" w15:restartNumberingAfterBreak="0">
    <w:nsid w:val="0FCF2C5E"/>
    <w:multiLevelType w:val="multilevel"/>
    <w:tmpl w:val="08FE6B2A"/>
    <w:numStyleLink w:val="OpsommingtekenEcoGroen"/>
  </w:abstractNum>
  <w:abstractNum w:abstractNumId="15" w15:restartNumberingAfterBreak="0">
    <w:nsid w:val="10B933AC"/>
    <w:multiLevelType w:val="multilevel"/>
    <w:tmpl w:val="04130023"/>
    <w:styleLink w:val="Artikelsectie"/>
    <w:lvl w:ilvl="0">
      <w:start w:val="1"/>
      <w:numFmt w:val="upperRoman"/>
      <w:lvlText w:val="Artikel %1."/>
      <w:lvlJc w:val="left"/>
      <w:pPr>
        <w:ind w:left="0" w:firstLine="0"/>
      </w:pPr>
    </w:lvl>
    <w:lvl w:ilvl="1">
      <w:start w:val="1"/>
      <w:numFmt w:val="decimalZero"/>
      <w:isLgl/>
      <w:lvlText w:val="Sectie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11790088"/>
    <w:multiLevelType w:val="hybridMultilevel"/>
    <w:tmpl w:val="BF8AAFA4"/>
    <w:lvl w:ilvl="0" w:tplc="BC8E16C2">
      <w:start w:val="1"/>
      <w:numFmt w:val="decimal"/>
      <w:pStyle w:val="Inhopg6"/>
      <w:suff w:val="nothing"/>
      <w:lvlText w:val="Bijlage %1 - "/>
      <w:lvlJc w:val="left"/>
      <w:pPr>
        <w:ind w:left="0" w:firstLine="0"/>
      </w:pPr>
      <w:rPr>
        <w:rFonts w:hint="default"/>
        <w:sz w:val="18"/>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11E353F4"/>
    <w:multiLevelType w:val="multilevel"/>
    <w:tmpl w:val="0413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161E3706"/>
    <w:multiLevelType w:val="multilevel"/>
    <w:tmpl w:val="C61249B4"/>
    <w:numStyleLink w:val="BijlagenummeringEcoGroen"/>
  </w:abstractNum>
  <w:abstractNum w:abstractNumId="19" w15:restartNumberingAfterBreak="0">
    <w:nsid w:val="18EF2D48"/>
    <w:multiLevelType w:val="hybridMultilevel"/>
    <w:tmpl w:val="A37658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2D665843"/>
    <w:multiLevelType w:val="multilevel"/>
    <w:tmpl w:val="C61249B4"/>
    <w:styleLink w:val="BijlagenummeringEcoGroen"/>
    <w:lvl w:ilvl="0">
      <w:start w:val="1"/>
      <w:numFmt w:val="decimal"/>
      <w:pStyle w:val="Bijlagekop1EcoGroen"/>
      <w:suff w:val="space"/>
      <w:lvlText w:val="Bijlage %1"/>
      <w:lvlJc w:val="left"/>
      <w:pPr>
        <w:ind w:left="0" w:firstLine="709"/>
      </w:pPr>
      <w:rPr>
        <w:rFonts w:ascii="Calibri" w:hAnsi="Calibri" w:hint="default"/>
        <w:sz w:val="96"/>
      </w:rPr>
    </w:lvl>
    <w:lvl w:ilvl="1">
      <w:start w:val="1"/>
      <w:numFmt w:val="none"/>
      <w:lvlRestart w:val="0"/>
      <w:suff w:val="nothing"/>
      <w:lvlText w:val=""/>
      <w:lvlJc w:val="left"/>
      <w:pPr>
        <w:ind w:left="0" w:firstLine="0"/>
      </w:pPr>
      <w:rPr>
        <w:rFonts w:hint="default"/>
      </w:rPr>
    </w:lvl>
    <w:lvl w:ilvl="2">
      <w:start w:val="1"/>
      <w:numFmt w:val="none"/>
      <w:lvlText w:val=""/>
      <w:lvlJc w:val="left"/>
      <w:pPr>
        <w:ind w:left="284" w:hanging="284"/>
      </w:pPr>
      <w:rPr>
        <w:rFonts w:hint="default"/>
      </w:rPr>
    </w:lvl>
    <w:lvl w:ilvl="3">
      <w:start w:val="1"/>
      <w:numFmt w:val="none"/>
      <w:lvlText w:val=""/>
      <w:lvlJc w:val="left"/>
      <w:pPr>
        <w:ind w:left="284" w:hanging="284"/>
      </w:pPr>
      <w:rPr>
        <w:rFonts w:hint="default"/>
      </w:rPr>
    </w:lvl>
    <w:lvl w:ilvl="4">
      <w:start w:val="1"/>
      <w:numFmt w:val="none"/>
      <w:lvlText w:val=""/>
      <w:lvlJc w:val="left"/>
      <w:pPr>
        <w:ind w:left="284" w:hanging="284"/>
      </w:pPr>
      <w:rPr>
        <w:rFonts w:hint="default"/>
      </w:rPr>
    </w:lvl>
    <w:lvl w:ilvl="5">
      <w:start w:val="1"/>
      <w:numFmt w:val="none"/>
      <w:lvlText w:val=""/>
      <w:lvlJc w:val="left"/>
      <w:pPr>
        <w:ind w:left="284" w:hanging="284"/>
      </w:pPr>
      <w:rPr>
        <w:rFonts w:hint="default"/>
      </w:rPr>
    </w:lvl>
    <w:lvl w:ilvl="6">
      <w:start w:val="1"/>
      <w:numFmt w:val="none"/>
      <w:lvlText w:val=""/>
      <w:lvlJc w:val="left"/>
      <w:pPr>
        <w:ind w:left="284" w:hanging="284"/>
      </w:pPr>
      <w:rPr>
        <w:rFonts w:hint="default"/>
      </w:rPr>
    </w:lvl>
    <w:lvl w:ilvl="7">
      <w:start w:val="1"/>
      <w:numFmt w:val="none"/>
      <w:lvlText w:val=""/>
      <w:lvlJc w:val="left"/>
      <w:pPr>
        <w:ind w:left="284" w:hanging="284"/>
      </w:pPr>
      <w:rPr>
        <w:rFonts w:hint="default"/>
      </w:rPr>
    </w:lvl>
    <w:lvl w:ilvl="8">
      <w:start w:val="1"/>
      <w:numFmt w:val="none"/>
      <w:lvlText w:val=""/>
      <w:lvlJc w:val="left"/>
      <w:pPr>
        <w:ind w:left="284" w:hanging="284"/>
      </w:pPr>
      <w:rPr>
        <w:rFonts w:hint="default"/>
      </w:rPr>
    </w:lvl>
  </w:abstractNum>
  <w:abstractNum w:abstractNumId="21" w15:restartNumberingAfterBreak="0">
    <w:nsid w:val="2D7E06B0"/>
    <w:multiLevelType w:val="multilevel"/>
    <w:tmpl w:val="DD5A55DC"/>
    <w:styleLink w:val="OpsommingkleineletterEcoGroen"/>
    <w:lvl w:ilvl="0">
      <w:start w:val="1"/>
      <w:numFmt w:val="lowerLetter"/>
      <w:pStyle w:val="Opsommingkleineletter1eniveauEcoGroen"/>
      <w:lvlText w:val="%1."/>
      <w:lvlJc w:val="left"/>
      <w:pPr>
        <w:ind w:left="284" w:hanging="284"/>
      </w:pPr>
      <w:rPr>
        <w:rFonts w:hint="default"/>
      </w:rPr>
    </w:lvl>
    <w:lvl w:ilvl="1">
      <w:start w:val="1"/>
      <w:numFmt w:val="lowerLetter"/>
      <w:pStyle w:val="Opsommingkleineletter2eniveauEcoGroen"/>
      <w:lvlText w:val="%2."/>
      <w:lvlJc w:val="left"/>
      <w:pPr>
        <w:ind w:left="568" w:hanging="284"/>
      </w:pPr>
      <w:rPr>
        <w:rFonts w:hint="default"/>
      </w:rPr>
    </w:lvl>
    <w:lvl w:ilvl="2">
      <w:start w:val="1"/>
      <w:numFmt w:val="lowerLetter"/>
      <w:pStyle w:val="Opsommingkleineletter3eniveauEcoGroen"/>
      <w:lvlText w:val="%3."/>
      <w:lvlJc w:val="left"/>
      <w:pPr>
        <w:ind w:left="852" w:hanging="284"/>
      </w:pPr>
      <w:rPr>
        <w:rFonts w:hint="default"/>
      </w:rPr>
    </w:lvl>
    <w:lvl w:ilvl="3">
      <w:start w:val="1"/>
      <w:numFmt w:val="lowerLetter"/>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Letter"/>
      <w:lvlText w:val="%6."/>
      <w:lvlJc w:val="left"/>
      <w:pPr>
        <w:ind w:left="1704" w:hanging="284"/>
      </w:pPr>
      <w:rPr>
        <w:rFonts w:hint="default"/>
      </w:rPr>
    </w:lvl>
    <w:lvl w:ilvl="6">
      <w:start w:val="1"/>
      <w:numFmt w:val="lowerLetter"/>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Letter"/>
      <w:lvlText w:val="%9."/>
      <w:lvlJc w:val="left"/>
      <w:pPr>
        <w:ind w:left="2552" w:hanging="284"/>
      </w:pPr>
      <w:rPr>
        <w:rFonts w:hint="default"/>
      </w:rPr>
    </w:lvl>
  </w:abstractNum>
  <w:abstractNum w:abstractNumId="22" w15:restartNumberingAfterBreak="0">
    <w:nsid w:val="33044CF3"/>
    <w:multiLevelType w:val="hybridMultilevel"/>
    <w:tmpl w:val="AAC4D21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33B13BBA"/>
    <w:multiLevelType w:val="multilevel"/>
    <w:tmpl w:val="3F40F5DE"/>
    <w:styleLink w:val="KadertitelmetnummerlijstEcoGroen"/>
    <w:lvl w:ilvl="0">
      <w:start w:val="1"/>
      <w:numFmt w:val="decimal"/>
      <w:pStyle w:val="KadertitelmetnummerEcoGroen"/>
      <w:suff w:val="space"/>
      <w:lvlText w:val="Kader %1"/>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24" w15:restartNumberingAfterBreak="0">
    <w:nsid w:val="35F5478F"/>
    <w:multiLevelType w:val="multilevel"/>
    <w:tmpl w:val="5BA4FA82"/>
    <w:numStyleLink w:val="OpsommingnummerEcoGroen"/>
  </w:abstractNum>
  <w:abstractNum w:abstractNumId="25" w15:restartNumberingAfterBreak="0">
    <w:nsid w:val="373942DA"/>
    <w:multiLevelType w:val="hybridMultilevel"/>
    <w:tmpl w:val="3988749C"/>
    <w:lvl w:ilvl="0" w:tplc="0413000F">
      <w:start w:val="1"/>
      <w:numFmt w:val="decimal"/>
      <w:lvlText w:val="%1."/>
      <w:lvlJc w:val="left"/>
      <w:pPr>
        <w:ind w:left="1288" w:hanging="360"/>
      </w:pPr>
    </w:lvl>
    <w:lvl w:ilvl="1" w:tplc="04130019" w:tentative="1">
      <w:start w:val="1"/>
      <w:numFmt w:val="lowerLetter"/>
      <w:lvlText w:val="%2."/>
      <w:lvlJc w:val="left"/>
      <w:pPr>
        <w:ind w:left="2008" w:hanging="360"/>
      </w:pPr>
    </w:lvl>
    <w:lvl w:ilvl="2" w:tplc="0413001B" w:tentative="1">
      <w:start w:val="1"/>
      <w:numFmt w:val="lowerRoman"/>
      <w:lvlText w:val="%3."/>
      <w:lvlJc w:val="right"/>
      <w:pPr>
        <w:ind w:left="2728" w:hanging="180"/>
      </w:pPr>
    </w:lvl>
    <w:lvl w:ilvl="3" w:tplc="0413000F" w:tentative="1">
      <w:start w:val="1"/>
      <w:numFmt w:val="decimal"/>
      <w:lvlText w:val="%4."/>
      <w:lvlJc w:val="left"/>
      <w:pPr>
        <w:ind w:left="3448" w:hanging="360"/>
      </w:pPr>
    </w:lvl>
    <w:lvl w:ilvl="4" w:tplc="04130019" w:tentative="1">
      <w:start w:val="1"/>
      <w:numFmt w:val="lowerLetter"/>
      <w:lvlText w:val="%5."/>
      <w:lvlJc w:val="left"/>
      <w:pPr>
        <w:ind w:left="4168" w:hanging="360"/>
      </w:pPr>
    </w:lvl>
    <w:lvl w:ilvl="5" w:tplc="0413001B" w:tentative="1">
      <w:start w:val="1"/>
      <w:numFmt w:val="lowerRoman"/>
      <w:lvlText w:val="%6."/>
      <w:lvlJc w:val="right"/>
      <w:pPr>
        <w:ind w:left="4888" w:hanging="180"/>
      </w:pPr>
    </w:lvl>
    <w:lvl w:ilvl="6" w:tplc="0413000F" w:tentative="1">
      <w:start w:val="1"/>
      <w:numFmt w:val="decimal"/>
      <w:lvlText w:val="%7."/>
      <w:lvlJc w:val="left"/>
      <w:pPr>
        <w:ind w:left="5608" w:hanging="360"/>
      </w:pPr>
    </w:lvl>
    <w:lvl w:ilvl="7" w:tplc="04130019" w:tentative="1">
      <w:start w:val="1"/>
      <w:numFmt w:val="lowerLetter"/>
      <w:lvlText w:val="%8."/>
      <w:lvlJc w:val="left"/>
      <w:pPr>
        <w:ind w:left="6328" w:hanging="360"/>
      </w:pPr>
    </w:lvl>
    <w:lvl w:ilvl="8" w:tplc="0413001B" w:tentative="1">
      <w:start w:val="1"/>
      <w:numFmt w:val="lowerRoman"/>
      <w:lvlText w:val="%9."/>
      <w:lvlJc w:val="right"/>
      <w:pPr>
        <w:ind w:left="7048" w:hanging="180"/>
      </w:pPr>
    </w:lvl>
  </w:abstractNum>
  <w:abstractNum w:abstractNumId="26" w15:restartNumberingAfterBreak="0">
    <w:nsid w:val="398A2A0C"/>
    <w:multiLevelType w:val="multilevel"/>
    <w:tmpl w:val="5BA4FA82"/>
    <w:styleLink w:val="OpsommingnummerEcoGroen"/>
    <w:lvl w:ilvl="0">
      <w:start w:val="1"/>
      <w:numFmt w:val="decimal"/>
      <w:pStyle w:val="Opsommingnummer1eniveauEcoGroen"/>
      <w:lvlText w:val="%1."/>
      <w:lvlJc w:val="left"/>
      <w:pPr>
        <w:ind w:left="284" w:hanging="284"/>
      </w:pPr>
      <w:rPr>
        <w:rFonts w:hint="default"/>
      </w:rPr>
    </w:lvl>
    <w:lvl w:ilvl="1">
      <w:start w:val="1"/>
      <w:numFmt w:val="decimal"/>
      <w:pStyle w:val="Opsommingnummer2eniveauEcoGroen"/>
      <w:lvlText w:val="%2."/>
      <w:lvlJc w:val="left"/>
      <w:pPr>
        <w:ind w:left="568" w:hanging="284"/>
      </w:pPr>
      <w:rPr>
        <w:rFonts w:hint="default"/>
      </w:rPr>
    </w:lvl>
    <w:lvl w:ilvl="2">
      <w:start w:val="1"/>
      <w:numFmt w:val="decimal"/>
      <w:pStyle w:val="Opsommingnummer3eniveauEcoGroe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decimal"/>
      <w:lvlText w:val="%5."/>
      <w:lvlJc w:val="left"/>
      <w:pPr>
        <w:ind w:left="1420" w:hanging="284"/>
      </w:pPr>
      <w:rPr>
        <w:rFonts w:hint="default"/>
      </w:rPr>
    </w:lvl>
    <w:lvl w:ilvl="5">
      <w:start w:val="1"/>
      <w:numFmt w:val="decimal"/>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decimal"/>
      <w:lvlText w:val="%8."/>
      <w:lvlJc w:val="left"/>
      <w:pPr>
        <w:ind w:left="2272" w:hanging="284"/>
      </w:pPr>
      <w:rPr>
        <w:rFonts w:hint="default"/>
      </w:rPr>
    </w:lvl>
    <w:lvl w:ilvl="8">
      <w:start w:val="1"/>
      <w:numFmt w:val="decimal"/>
      <w:lvlText w:val="%9."/>
      <w:lvlJc w:val="left"/>
      <w:pPr>
        <w:ind w:left="2556" w:hanging="284"/>
      </w:pPr>
      <w:rPr>
        <w:rFonts w:hint="default"/>
      </w:rPr>
    </w:lvl>
  </w:abstractNum>
  <w:abstractNum w:abstractNumId="27" w15:restartNumberingAfterBreak="0">
    <w:nsid w:val="40D86C14"/>
    <w:multiLevelType w:val="hybridMultilevel"/>
    <w:tmpl w:val="2F7E6364"/>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8" w15:restartNumberingAfterBreak="0">
    <w:nsid w:val="40EF61F8"/>
    <w:multiLevelType w:val="multilevel"/>
    <w:tmpl w:val="5D329E0E"/>
    <w:styleLink w:val="KopnummeringEcoGroen"/>
    <w:lvl w:ilvl="0">
      <w:start w:val="1"/>
      <w:numFmt w:val="decimal"/>
      <w:pStyle w:val="Kop1"/>
      <w:lvlText w:val=" %1."/>
      <w:lvlJc w:val="right"/>
      <w:pPr>
        <w:ind w:left="2608" w:hanging="623"/>
      </w:pPr>
      <w:rPr>
        <w:rFonts w:ascii="Calibri" w:hAnsi="Calibri" w:hint="default"/>
        <w:b/>
        <w:i w:val="0"/>
        <w:color w:val="FBA61C" w:themeColor="text2"/>
        <w:sz w:val="96"/>
      </w:rPr>
    </w:lvl>
    <w:lvl w:ilvl="1">
      <w:start w:val="1"/>
      <w:numFmt w:val="decimal"/>
      <w:pStyle w:val="Kop2"/>
      <w:lvlText w:val="%1.%2"/>
      <w:lvlJc w:val="right"/>
      <w:pPr>
        <w:ind w:left="2" w:hanging="626"/>
      </w:pPr>
      <w:rPr>
        <w:rFonts w:hint="default"/>
        <w:color w:val="000000" w:themeColor="text1"/>
      </w:rPr>
    </w:lvl>
    <w:lvl w:ilvl="2">
      <w:start w:val="1"/>
      <w:numFmt w:val="decimal"/>
      <w:pStyle w:val="Kop3"/>
      <w:lvlText w:val="%1.%2.%3"/>
      <w:lvlJc w:val="right"/>
      <w:pPr>
        <w:ind w:left="0" w:hanging="624"/>
      </w:pPr>
      <w:rPr>
        <w:rFonts w:hint="default"/>
      </w:rPr>
    </w:lvl>
    <w:lvl w:ilvl="3">
      <w:start w:val="1"/>
      <w:numFmt w:val="none"/>
      <w:lvlText w:val=""/>
      <w:lvlJc w:val="right"/>
      <w:pPr>
        <w:ind w:left="0" w:firstLine="0"/>
      </w:pPr>
      <w:rPr>
        <w:rFonts w:hint="default"/>
      </w:rPr>
    </w:lvl>
    <w:lvl w:ilvl="4">
      <w:start w:val="1"/>
      <w:numFmt w:val="decimal"/>
      <w:lvlText w:val="%1.%2.%3.%4.%5"/>
      <w:lvlJc w:val="left"/>
      <w:pPr>
        <w:ind w:left="851" w:hanging="851"/>
      </w:pPr>
      <w:rPr>
        <w:rFonts w:hint="default"/>
      </w:rPr>
    </w:lvl>
    <w:lvl w:ilvl="5">
      <w:start w:val="1"/>
      <w:numFmt w:val="decimal"/>
      <w:lvlText w:val="%1.%2.%3.%4.%5.%6"/>
      <w:lvlJc w:val="left"/>
      <w:pPr>
        <w:ind w:left="992" w:hanging="992"/>
      </w:pPr>
      <w:rPr>
        <w:rFonts w:hint="default"/>
      </w:rPr>
    </w:lvl>
    <w:lvl w:ilvl="6">
      <w:start w:val="1"/>
      <w:numFmt w:val="decimal"/>
      <w:lvlText w:val="%1.%2.%3.%4.%5.%6.%7"/>
      <w:lvlJc w:val="left"/>
      <w:pPr>
        <w:ind w:left="1134" w:hanging="1134"/>
      </w:pPr>
      <w:rPr>
        <w:rFonts w:hint="default"/>
      </w:rPr>
    </w:lvl>
    <w:lvl w:ilvl="7">
      <w:start w:val="1"/>
      <w:numFmt w:val="decimal"/>
      <w:lvlText w:val="%1.%2.%3.%4.%5.%6.%7.%8"/>
      <w:lvlJc w:val="left"/>
      <w:pPr>
        <w:ind w:left="1276" w:hanging="1276"/>
      </w:pPr>
      <w:rPr>
        <w:rFonts w:hint="default"/>
      </w:rPr>
    </w:lvl>
    <w:lvl w:ilvl="8">
      <w:start w:val="1"/>
      <w:numFmt w:val="decimal"/>
      <w:lvlText w:val="%1.%2.%3.%4.%5.%6.%7.%8.%9"/>
      <w:lvlJc w:val="left"/>
      <w:pPr>
        <w:ind w:left="1418" w:hanging="1418"/>
      </w:pPr>
      <w:rPr>
        <w:rFonts w:hint="default"/>
      </w:rPr>
    </w:lvl>
  </w:abstractNum>
  <w:abstractNum w:abstractNumId="29" w15:restartNumberingAfterBreak="0">
    <w:nsid w:val="46A60AA0"/>
    <w:multiLevelType w:val="multilevel"/>
    <w:tmpl w:val="CFFEF33E"/>
    <w:styleLink w:val="OpsommingopenrondjeEcoGroen"/>
    <w:lvl w:ilvl="0">
      <w:start w:val="1"/>
      <w:numFmt w:val="bullet"/>
      <w:pStyle w:val="Opsommingopenrondje1eniveauEcoGroen"/>
      <w:lvlText w:val="o"/>
      <w:lvlJc w:val="left"/>
      <w:pPr>
        <w:ind w:left="284" w:hanging="284"/>
      </w:pPr>
      <w:rPr>
        <w:rFonts w:ascii="Calibri" w:hAnsi="Calibri" w:hint="default"/>
      </w:rPr>
    </w:lvl>
    <w:lvl w:ilvl="1">
      <w:start w:val="1"/>
      <w:numFmt w:val="bullet"/>
      <w:pStyle w:val="Opsommingopenrondje2eniveauEcoGroen"/>
      <w:lvlText w:val="o"/>
      <w:lvlJc w:val="left"/>
      <w:pPr>
        <w:ind w:left="568" w:hanging="284"/>
      </w:pPr>
      <w:rPr>
        <w:rFonts w:ascii="Calibri" w:hAnsi="Calibri" w:hint="default"/>
      </w:rPr>
    </w:lvl>
    <w:lvl w:ilvl="2">
      <w:start w:val="1"/>
      <w:numFmt w:val="bullet"/>
      <w:pStyle w:val="Opsommingopenrondje3eniveauEcoGroen"/>
      <w:lvlText w:val="o"/>
      <w:lvlJc w:val="left"/>
      <w:pPr>
        <w:ind w:left="852" w:hanging="284"/>
      </w:pPr>
      <w:rPr>
        <w:rFonts w:ascii="Calibri" w:hAnsi="Calibri" w:hint="default"/>
      </w:rPr>
    </w:lvl>
    <w:lvl w:ilvl="3">
      <w:start w:val="1"/>
      <w:numFmt w:val="bullet"/>
      <w:lvlText w:val="o"/>
      <w:lvlJc w:val="left"/>
      <w:pPr>
        <w:ind w:left="1136" w:hanging="284"/>
      </w:pPr>
      <w:rPr>
        <w:rFonts w:ascii="Calibri" w:hAnsi="Calibri" w:hint="default"/>
      </w:rPr>
    </w:lvl>
    <w:lvl w:ilvl="4">
      <w:start w:val="1"/>
      <w:numFmt w:val="bullet"/>
      <w:lvlText w:val="o"/>
      <w:lvlJc w:val="left"/>
      <w:pPr>
        <w:ind w:left="1420" w:hanging="284"/>
      </w:pPr>
      <w:rPr>
        <w:rFonts w:ascii="Calibri" w:hAnsi="Calibri" w:hint="default"/>
      </w:rPr>
    </w:lvl>
    <w:lvl w:ilvl="5">
      <w:start w:val="1"/>
      <w:numFmt w:val="bullet"/>
      <w:lvlText w:val="o"/>
      <w:lvlJc w:val="left"/>
      <w:pPr>
        <w:ind w:left="1704" w:hanging="284"/>
      </w:pPr>
      <w:rPr>
        <w:rFonts w:ascii="Calibri" w:hAnsi="Calibri" w:hint="default"/>
      </w:rPr>
    </w:lvl>
    <w:lvl w:ilvl="6">
      <w:start w:val="1"/>
      <w:numFmt w:val="bullet"/>
      <w:lvlText w:val="o"/>
      <w:lvlJc w:val="left"/>
      <w:pPr>
        <w:ind w:left="1988" w:hanging="284"/>
      </w:pPr>
      <w:rPr>
        <w:rFonts w:ascii="Calibri" w:hAnsi="Calibri" w:hint="default"/>
      </w:rPr>
    </w:lvl>
    <w:lvl w:ilvl="7">
      <w:start w:val="1"/>
      <w:numFmt w:val="bullet"/>
      <w:lvlText w:val="o"/>
      <w:lvlJc w:val="left"/>
      <w:pPr>
        <w:ind w:left="2272" w:hanging="284"/>
      </w:pPr>
      <w:rPr>
        <w:rFonts w:ascii="Calibri" w:hAnsi="Calibri" w:hint="default"/>
      </w:rPr>
    </w:lvl>
    <w:lvl w:ilvl="8">
      <w:start w:val="1"/>
      <w:numFmt w:val="bullet"/>
      <w:lvlText w:val="o"/>
      <w:lvlJc w:val="left"/>
      <w:pPr>
        <w:ind w:left="2556" w:hanging="284"/>
      </w:pPr>
      <w:rPr>
        <w:rFonts w:ascii="Calibri" w:hAnsi="Calibri" w:hint="default"/>
      </w:rPr>
    </w:lvl>
  </w:abstractNum>
  <w:abstractNum w:abstractNumId="30" w15:restartNumberingAfterBreak="0">
    <w:nsid w:val="49DB1BCE"/>
    <w:multiLevelType w:val="hybridMultilevel"/>
    <w:tmpl w:val="B56C68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4C372459"/>
    <w:multiLevelType w:val="multilevel"/>
    <w:tmpl w:val="0413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4CB04030"/>
    <w:multiLevelType w:val="hybridMultilevel"/>
    <w:tmpl w:val="7CCAB148"/>
    <w:lvl w:ilvl="0" w:tplc="C5A27276">
      <w:start w:val="1"/>
      <w:numFmt w:val="bullet"/>
      <w:lvlText w:val=""/>
      <w:lvlJc w:val="left"/>
      <w:pPr>
        <w:ind w:left="1069" w:hanging="360"/>
      </w:pPr>
      <w:rPr>
        <w:rFonts w:ascii="Symbol" w:hAnsi="Symbol" w:hint="default"/>
      </w:rPr>
    </w:lvl>
    <w:lvl w:ilvl="1" w:tplc="04130003" w:tentative="1">
      <w:start w:val="1"/>
      <w:numFmt w:val="bullet"/>
      <w:lvlText w:val="o"/>
      <w:lvlJc w:val="left"/>
      <w:pPr>
        <w:ind w:left="1789" w:hanging="360"/>
      </w:pPr>
      <w:rPr>
        <w:rFonts w:ascii="Courier New" w:hAnsi="Courier New" w:cs="Courier New" w:hint="default"/>
      </w:rPr>
    </w:lvl>
    <w:lvl w:ilvl="2" w:tplc="04130005" w:tentative="1">
      <w:start w:val="1"/>
      <w:numFmt w:val="bullet"/>
      <w:lvlText w:val=""/>
      <w:lvlJc w:val="left"/>
      <w:pPr>
        <w:ind w:left="2509" w:hanging="360"/>
      </w:pPr>
      <w:rPr>
        <w:rFonts w:ascii="Wingdings" w:hAnsi="Wingdings" w:hint="default"/>
      </w:rPr>
    </w:lvl>
    <w:lvl w:ilvl="3" w:tplc="04130001" w:tentative="1">
      <w:start w:val="1"/>
      <w:numFmt w:val="bullet"/>
      <w:lvlText w:val=""/>
      <w:lvlJc w:val="left"/>
      <w:pPr>
        <w:ind w:left="3229" w:hanging="360"/>
      </w:pPr>
      <w:rPr>
        <w:rFonts w:ascii="Symbol" w:hAnsi="Symbol" w:hint="default"/>
      </w:rPr>
    </w:lvl>
    <w:lvl w:ilvl="4" w:tplc="04130003" w:tentative="1">
      <w:start w:val="1"/>
      <w:numFmt w:val="bullet"/>
      <w:lvlText w:val="o"/>
      <w:lvlJc w:val="left"/>
      <w:pPr>
        <w:ind w:left="3949" w:hanging="360"/>
      </w:pPr>
      <w:rPr>
        <w:rFonts w:ascii="Courier New" w:hAnsi="Courier New" w:cs="Courier New" w:hint="default"/>
      </w:rPr>
    </w:lvl>
    <w:lvl w:ilvl="5" w:tplc="04130005" w:tentative="1">
      <w:start w:val="1"/>
      <w:numFmt w:val="bullet"/>
      <w:lvlText w:val=""/>
      <w:lvlJc w:val="left"/>
      <w:pPr>
        <w:ind w:left="4669" w:hanging="360"/>
      </w:pPr>
      <w:rPr>
        <w:rFonts w:ascii="Wingdings" w:hAnsi="Wingdings" w:hint="default"/>
      </w:rPr>
    </w:lvl>
    <w:lvl w:ilvl="6" w:tplc="04130001" w:tentative="1">
      <w:start w:val="1"/>
      <w:numFmt w:val="bullet"/>
      <w:lvlText w:val=""/>
      <w:lvlJc w:val="left"/>
      <w:pPr>
        <w:ind w:left="5389" w:hanging="360"/>
      </w:pPr>
      <w:rPr>
        <w:rFonts w:ascii="Symbol" w:hAnsi="Symbol" w:hint="default"/>
      </w:rPr>
    </w:lvl>
    <w:lvl w:ilvl="7" w:tplc="04130003" w:tentative="1">
      <w:start w:val="1"/>
      <w:numFmt w:val="bullet"/>
      <w:lvlText w:val="o"/>
      <w:lvlJc w:val="left"/>
      <w:pPr>
        <w:ind w:left="6109" w:hanging="360"/>
      </w:pPr>
      <w:rPr>
        <w:rFonts w:ascii="Courier New" w:hAnsi="Courier New" w:cs="Courier New" w:hint="default"/>
      </w:rPr>
    </w:lvl>
    <w:lvl w:ilvl="8" w:tplc="04130005" w:tentative="1">
      <w:start w:val="1"/>
      <w:numFmt w:val="bullet"/>
      <w:lvlText w:val=""/>
      <w:lvlJc w:val="left"/>
      <w:pPr>
        <w:ind w:left="6829" w:hanging="360"/>
      </w:pPr>
      <w:rPr>
        <w:rFonts w:ascii="Wingdings" w:hAnsi="Wingdings" w:hint="default"/>
      </w:rPr>
    </w:lvl>
  </w:abstractNum>
  <w:abstractNum w:abstractNumId="33" w15:restartNumberingAfterBreak="0">
    <w:nsid w:val="50F8047C"/>
    <w:multiLevelType w:val="multilevel"/>
    <w:tmpl w:val="3F40F5DE"/>
    <w:numStyleLink w:val="KadertitelmetnummerlijstEcoGroen"/>
  </w:abstractNum>
  <w:abstractNum w:abstractNumId="34" w15:restartNumberingAfterBreak="0">
    <w:nsid w:val="5B616121"/>
    <w:multiLevelType w:val="multilevel"/>
    <w:tmpl w:val="B4BACAD8"/>
    <w:numStyleLink w:val="OpsommingstreepjeEcoGroen"/>
  </w:abstractNum>
  <w:abstractNum w:abstractNumId="35" w15:restartNumberingAfterBreak="0">
    <w:nsid w:val="63A445D8"/>
    <w:multiLevelType w:val="multilevel"/>
    <w:tmpl w:val="DD5A55DC"/>
    <w:numStyleLink w:val="OpsommingkleineletterEcoGroen"/>
  </w:abstractNum>
  <w:abstractNum w:abstractNumId="36" w15:restartNumberingAfterBreak="0">
    <w:nsid w:val="63F335A0"/>
    <w:multiLevelType w:val="multilevel"/>
    <w:tmpl w:val="08FE6B2A"/>
    <w:styleLink w:val="OpsommingtekenEcoGroen"/>
    <w:lvl w:ilvl="0">
      <w:start w:val="1"/>
      <w:numFmt w:val="bullet"/>
      <w:pStyle w:val="Opsommingteken1eniveauEcoGroen"/>
      <w:lvlText w:val="•"/>
      <w:lvlJc w:val="left"/>
      <w:pPr>
        <w:ind w:left="170" w:hanging="170"/>
      </w:pPr>
      <w:rPr>
        <w:rFonts w:ascii="Calibri" w:hAnsi="Calibri" w:hint="default"/>
      </w:rPr>
    </w:lvl>
    <w:lvl w:ilvl="1">
      <w:start w:val="1"/>
      <w:numFmt w:val="bullet"/>
      <w:pStyle w:val="Opsommingteken2eniveauEcoGroen"/>
      <w:lvlText w:val="–"/>
      <w:lvlJc w:val="left"/>
      <w:pPr>
        <w:ind w:left="340" w:hanging="170"/>
      </w:pPr>
      <w:rPr>
        <w:rFonts w:ascii="Maiandra GD" w:hAnsi="Maiandra GD" w:hint="default"/>
      </w:rPr>
    </w:lvl>
    <w:lvl w:ilvl="2">
      <w:start w:val="1"/>
      <w:numFmt w:val="bullet"/>
      <w:pStyle w:val="Opsommingteken3eniveauEcoGroen"/>
      <w:lvlText w:val="&gt;"/>
      <w:lvlJc w:val="left"/>
      <w:pPr>
        <w:ind w:left="510" w:hanging="170"/>
      </w:pPr>
      <w:rPr>
        <w:rFonts w:ascii="Maiandra GD" w:hAnsi="Maiandra GD" w:hint="default"/>
      </w:rPr>
    </w:lvl>
    <w:lvl w:ilvl="3">
      <w:start w:val="1"/>
      <w:numFmt w:val="bullet"/>
      <w:lvlText w:val="»"/>
      <w:lvlJc w:val="left"/>
      <w:pPr>
        <w:ind w:left="680" w:hanging="170"/>
      </w:pPr>
      <w:rPr>
        <w:rFonts w:ascii="Maiandra GD" w:hAnsi="Maiandra GD" w:hint="default"/>
      </w:rPr>
    </w:lvl>
    <w:lvl w:ilvl="4">
      <w:start w:val="1"/>
      <w:numFmt w:val="bullet"/>
      <w:lvlText w:val="-"/>
      <w:lvlJc w:val="left"/>
      <w:pPr>
        <w:ind w:left="850" w:hanging="170"/>
      </w:pPr>
      <w:rPr>
        <w:rFonts w:ascii="Maiandra GD" w:hAnsi="Maiandra GD" w:hint="default"/>
      </w:rPr>
    </w:lvl>
    <w:lvl w:ilvl="5">
      <w:start w:val="1"/>
      <w:numFmt w:val="bullet"/>
      <w:lvlText w:val="-"/>
      <w:lvlJc w:val="left"/>
      <w:pPr>
        <w:ind w:left="1020" w:hanging="170"/>
      </w:pPr>
      <w:rPr>
        <w:rFonts w:ascii="Arial" w:hAnsi="Arial" w:hint="default"/>
        <w:color w:val="000000" w:themeColor="text1"/>
      </w:rPr>
    </w:lvl>
    <w:lvl w:ilvl="6">
      <w:start w:val="1"/>
      <w:numFmt w:val="bullet"/>
      <w:lvlText w:val="-"/>
      <w:lvlJc w:val="left"/>
      <w:pPr>
        <w:ind w:left="1190" w:hanging="170"/>
      </w:pPr>
      <w:rPr>
        <w:rFonts w:ascii="Maiandra GD" w:hAnsi="Maiandra GD" w:hint="default"/>
        <w:color w:val="000000" w:themeColor="text1"/>
      </w:rPr>
    </w:lvl>
    <w:lvl w:ilvl="7">
      <w:start w:val="1"/>
      <w:numFmt w:val="bullet"/>
      <w:lvlText w:val="-"/>
      <w:lvlJc w:val="left"/>
      <w:pPr>
        <w:ind w:left="1360" w:hanging="170"/>
      </w:pPr>
      <w:rPr>
        <w:rFonts w:ascii="Calibri" w:hAnsi="Calibri" w:hint="default"/>
        <w:color w:val="000000" w:themeColor="text1"/>
      </w:rPr>
    </w:lvl>
    <w:lvl w:ilvl="8">
      <w:start w:val="1"/>
      <w:numFmt w:val="bullet"/>
      <w:lvlText w:val="-"/>
      <w:lvlJc w:val="left"/>
      <w:pPr>
        <w:ind w:left="1530" w:hanging="170"/>
      </w:pPr>
      <w:rPr>
        <w:rFonts w:ascii="Calibri" w:hAnsi="Calibri" w:hint="default"/>
        <w:color w:val="000000" w:themeColor="text1"/>
      </w:rPr>
    </w:lvl>
  </w:abstractNum>
  <w:abstractNum w:abstractNumId="37" w15:restartNumberingAfterBreak="0">
    <w:nsid w:val="68141DDB"/>
    <w:multiLevelType w:val="multilevel"/>
    <w:tmpl w:val="CFFEF33E"/>
    <w:numStyleLink w:val="OpsommingopenrondjeEcoGroen"/>
  </w:abstractNum>
  <w:num w:numId="1" w16cid:durableId="300038268">
    <w:abstractNumId w:val="11"/>
  </w:num>
  <w:num w:numId="2" w16cid:durableId="543642320">
    <w:abstractNumId w:val="26"/>
  </w:num>
  <w:num w:numId="3" w16cid:durableId="200942523">
    <w:abstractNumId w:val="29"/>
  </w:num>
  <w:num w:numId="4" w16cid:durableId="164169961">
    <w:abstractNumId w:val="13"/>
  </w:num>
  <w:num w:numId="5" w16cid:durableId="890461959">
    <w:abstractNumId w:val="31"/>
  </w:num>
  <w:num w:numId="6" w16cid:durableId="890116036">
    <w:abstractNumId w:val="17"/>
  </w:num>
  <w:num w:numId="7" w16cid:durableId="1927838948">
    <w:abstractNumId w:val="15"/>
  </w:num>
  <w:num w:numId="8" w16cid:durableId="82651182">
    <w:abstractNumId w:val="21"/>
  </w:num>
  <w:num w:numId="9" w16cid:durableId="399060612">
    <w:abstractNumId w:val="36"/>
  </w:num>
  <w:num w:numId="10" w16cid:durableId="263155472">
    <w:abstractNumId w:val="20"/>
  </w:num>
  <w:num w:numId="11" w16cid:durableId="753749746">
    <w:abstractNumId w:val="9"/>
  </w:num>
  <w:num w:numId="12" w16cid:durableId="1999383227">
    <w:abstractNumId w:val="7"/>
  </w:num>
  <w:num w:numId="13" w16cid:durableId="109513203">
    <w:abstractNumId w:val="6"/>
  </w:num>
  <w:num w:numId="14" w16cid:durableId="1515223538">
    <w:abstractNumId w:val="5"/>
  </w:num>
  <w:num w:numId="15" w16cid:durableId="1326933673">
    <w:abstractNumId w:val="4"/>
  </w:num>
  <w:num w:numId="16" w16cid:durableId="513761332">
    <w:abstractNumId w:val="8"/>
  </w:num>
  <w:num w:numId="17" w16cid:durableId="514153246">
    <w:abstractNumId w:val="3"/>
  </w:num>
  <w:num w:numId="18" w16cid:durableId="1874224297">
    <w:abstractNumId w:val="2"/>
  </w:num>
  <w:num w:numId="19" w16cid:durableId="858347390">
    <w:abstractNumId w:val="1"/>
  </w:num>
  <w:num w:numId="20" w16cid:durableId="501624369">
    <w:abstractNumId w:val="0"/>
  </w:num>
  <w:num w:numId="21" w16cid:durableId="427626126">
    <w:abstractNumId w:val="12"/>
  </w:num>
  <w:num w:numId="22" w16cid:durableId="1219166310">
    <w:abstractNumId w:val="37"/>
  </w:num>
  <w:num w:numId="23" w16cid:durableId="2034915322">
    <w:abstractNumId w:val="34"/>
  </w:num>
  <w:num w:numId="24" w16cid:durableId="1868789668">
    <w:abstractNumId w:val="14"/>
  </w:num>
  <w:num w:numId="25" w16cid:durableId="1698431725">
    <w:abstractNumId w:val="24"/>
  </w:num>
  <w:num w:numId="26" w16cid:durableId="2082947231">
    <w:abstractNumId w:val="35"/>
  </w:num>
  <w:num w:numId="27" w16cid:durableId="565268020">
    <w:abstractNumId w:val="16"/>
  </w:num>
  <w:num w:numId="28" w16cid:durableId="1861162763">
    <w:abstractNumId w:val="23"/>
  </w:num>
  <w:num w:numId="29" w16cid:durableId="1884555002">
    <w:abstractNumId w:val="33"/>
  </w:num>
  <w:num w:numId="30" w16cid:durableId="1940210822">
    <w:abstractNumId w:val="18"/>
  </w:num>
  <w:num w:numId="31" w16cid:durableId="1248616935">
    <w:abstractNumId w:val="27"/>
  </w:num>
  <w:num w:numId="32" w16cid:durableId="1511289108">
    <w:abstractNumId w:val="28"/>
    <w:lvlOverride w:ilvl="1">
      <w:lvl w:ilvl="1">
        <w:start w:val="1"/>
        <w:numFmt w:val="decimal"/>
        <w:pStyle w:val="Kop2"/>
        <w:lvlText w:val="%1.%2"/>
        <w:lvlJc w:val="right"/>
        <w:pPr>
          <w:ind w:left="2" w:hanging="626"/>
        </w:pPr>
        <w:rPr>
          <w:rFonts w:hint="default"/>
          <w:color w:val="000000" w:themeColor="text1"/>
        </w:rPr>
      </w:lvl>
    </w:lvlOverride>
  </w:num>
  <w:num w:numId="33" w16cid:durableId="394816172">
    <w:abstractNumId w:val="12"/>
  </w:num>
  <w:num w:numId="34" w16cid:durableId="1832210085">
    <w:abstractNumId w:val="12"/>
  </w:num>
  <w:num w:numId="35" w16cid:durableId="330374419">
    <w:abstractNumId w:val="12"/>
  </w:num>
  <w:num w:numId="36" w16cid:durableId="5332994">
    <w:abstractNumId w:val="12"/>
  </w:num>
  <w:num w:numId="37" w16cid:durableId="1368218642">
    <w:abstractNumId w:val="12"/>
  </w:num>
  <w:num w:numId="38" w16cid:durableId="1284578573">
    <w:abstractNumId w:val="25"/>
  </w:num>
  <w:num w:numId="39" w16cid:durableId="1952584522">
    <w:abstractNumId w:val="22"/>
  </w:num>
  <w:num w:numId="40" w16cid:durableId="712270821">
    <w:abstractNumId w:val="19"/>
  </w:num>
  <w:num w:numId="41" w16cid:durableId="1900314560">
    <w:abstractNumId w:val="30"/>
  </w:num>
  <w:num w:numId="42" w16cid:durableId="63649143">
    <w:abstractNumId w:val="32"/>
  </w:num>
  <w:num w:numId="43" w16cid:durableId="933245497">
    <w:abstractNumId w:val="10"/>
  </w:num>
  <w:num w:numId="44" w16cid:durableId="1915965838">
    <w:abstractNumId w:val="28"/>
  </w:num>
  <w:num w:numId="45" w16cid:durableId="781727808">
    <w:abstractNumId w:val="2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displayBackgroundShape/>
  <w:activeWritingStyle w:appName="MSWord" w:lang="nl-NL" w:vendorID="1" w:dllVersion="512" w:checkStyle="1"/>
  <w:proofState w:spelling="clean"/>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09"/>
  <w:autoHyphenation/>
  <w:hyphenationZone w:val="425"/>
  <w:doNotHyphenateCaps/>
  <w:characterSpacingControl w:val="doNotCompress"/>
  <w:hdrShapeDefaults>
    <o:shapedefaults v:ext="edit" spidmax="55297">
      <o:colormru v:ext="edit" colors="#d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3590"/>
    <w:rsid w:val="000003F3"/>
    <w:rsid w:val="00004562"/>
    <w:rsid w:val="00004DE6"/>
    <w:rsid w:val="00005478"/>
    <w:rsid w:val="00006237"/>
    <w:rsid w:val="0000663D"/>
    <w:rsid w:val="00010D95"/>
    <w:rsid w:val="00011BFA"/>
    <w:rsid w:val="00014478"/>
    <w:rsid w:val="000164D0"/>
    <w:rsid w:val="00016521"/>
    <w:rsid w:val="00023C37"/>
    <w:rsid w:val="0002562D"/>
    <w:rsid w:val="00025919"/>
    <w:rsid w:val="000315A0"/>
    <w:rsid w:val="00031DC9"/>
    <w:rsid w:val="00032D87"/>
    <w:rsid w:val="00035012"/>
    <w:rsid w:val="00035232"/>
    <w:rsid w:val="00037CD4"/>
    <w:rsid w:val="000418EF"/>
    <w:rsid w:val="00043F7C"/>
    <w:rsid w:val="0004438A"/>
    <w:rsid w:val="0005082C"/>
    <w:rsid w:val="0005205D"/>
    <w:rsid w:val="00052426"/>
    <w:rsid w:val="00052514"/>
    <w:rsid w:val="00052FF4"/>
    <w:rsid w:val="00053CC1"/>
    <w:rsid w:val="00053E43"/>
    <w:rsid w:val="0005430B"/>
    <w:rsid w:val="00054D2C"/>
    <w:rsid w:val="000553EE"/>
    <w:rsid w:val="000573BA"/>
    <w:rsid w:val="000611BC"/>
    <w:rsid w:val="00062F0B"/>
    <w:rsid w:val="00063369"/>
    <w:rsid w:val="000639FB"/>
    <w:rsid w:val="00066476"/>
    <w:rsid w:val="00066636"/>
    <w:rsid w:val="00067256"/>
    <w:rsid w:val="00067B08"/>
    <w:rsid w:val="00074DAC"/>
    <w:rsid w:val="000750F3"/>
    <w:rsid w:val="00075742"/>
    <w:rsid w:val="00076D09"/>
    <w:rsid w:val="000803DF"/>
    <w:rsid w:val="000848D8"/>
    <w:rsid w:val="00090B63"/>
    <w:rsid w:val="000924D3"/>
    <w:rsid w:val="00095DD7"/>
    <w:rsid w:val="00095E2D"/>
    <w:rsid w:val="00095EBC"/>
    <w:rsid w:val="0009698A"/>
    <w:rsid w:val="000A0290"/>
    <w:rsid w:val="000A03F9"/>
    <w:rsid w:val="000A0B0E"/>
    <w:rsid w:val="000A122C"/>
    <w:rsid w:val="000A1B78"/>
    <w:rsid w:val="000A28E4"/>
    <w:rsid w:val="000A2BF5"/>
    <w:rsid w:val="000A40BE"/>
    <w:rsid w:val="000A6F88"/>
    <w:rsid w:val="000B03D7"/>
    <w:rsid w:val="000B292D"/>
    <w:rsid w:val="000B53D7"/>
    <w:rsid w:val="000C0969"/>
    <w:rsid w:val="000C0D60"/>
    <w:rsid w:val="000C1A1A"/>
    <w:rsid w:val="000C31EA"/>
    <w:rsid w:val="000C5C0B"/>
    <w:rsid w:val="000C6651"/>
    <w:rsid w:val="000C6DF5"/>
    <w:rsid w:val="000C7147"/>
    <w:rsid w:val="000C7D99"/>
    <w:rsid w:val="000D0484"/>
    <w:rsid w:val="000D1433"/>
    <w:rsid w:val="000D15A0"/>
    <w:rsid w:val="000D24B8"/>
    <w:rsid w:val="000D5BB2"/>
    <w:rsid w:val="000D6AB7"/>
    <w:rsid w:val="000D6D3F"/>
    <w:rsid w:val="000E0094"/>
    <w:rsid w:val="000E1539"/>
    <w:rsid w:val="000E3DAC"/>
    <w:rsid w:val="000E55A1"/>
    <w:rsid w:val="000E6CE0"/>
    <w:rsid w:val="000E6E43"/>
    <w:rsid w:val="000F0D85"/>
    <w:rsid w:val="000F1F5C"/>
    <w:rsid w:val="000F213A"/>
    <w:rsid w:val="000F2D93"/>
    <w:rsid w:val="000F32B8"/>
    <w:rsid w:val="000F430E"/>
    <w:rsid w:val="000F586C"/>
    <w:rsid w:val="000F650E"/>
    <w:rsid w:val="00100B98"/>
    <w:rsid w:val="00104283"/>
    <w:rsid w:val="001059F5"/>
    <w:rsid w:val="00106601"/>
    <w:rsid w:val="00110A9F"/>
    <w:rsid w:val="00113CD2"/>
    <w:rsid w:val="00116797"/>
    <w:rsid w:val="001170AE"/>
    <w:rsid w:val="00120AD5"/>
    <w:rsid w:val="00122508"/>
    <w:rsid w:val="00122DED"/>
    <w:rsid w:val="00124A34"/>
    <w:rsid w:val="0012615F"/>
    <w:rsid w:val="00132265"/>
    <w:rsid w:val="00133A30"/>
    <w:rsid w:val="0013488E"/>
    <w:rsid w:val="00135A2A"/>
    <w:rsid w:val="00135E7B"/>
    <w:rsid w:val="00137CBB"/>
    <w:rsid w:val="00140BE5"/>
    <w:rsid w:val="00142C20"/>
    <w:rsid w:val="00145B6C"/>
    <w:rsid w:val="00145B8E"/>
    <w:rsid w:val="0014640F"/>
    <w:rsid w:val="00150E47"/>
    <w:rsid w:val="00152E4D"/>
    <w:rsid w:val="0015503B"/>
    <w:rsid w:val="00155091"/>
    <w:rsid w:val="00156A83"/>
    <w:rsid w:val="00156C6C"/>
    <w:rsid w:val="00156D88"/>
    <w:rsid w:val="001576A1"/>
    <w:rsid w:val="001579D8"/>
    <w:rsid w:val="00157F65"/>
    <w:rsid w:val="001614BC"/>
    <w:rsid w:val="0016155F"/>
    <w:rsid w:val="00162943"/>
    <w:rsid w:val="00163406"/>
    <w:rsid w:val="001639F5"/>
    <w:rsid w:val="001712B1"/>
    <w:rsid w:val="00172E00"/>
    <w:rsid w:val="0017413F"/>
    <w:rsid w:val="001759DB"/>
    <w:rsid w:val="00176EE2"/>
    <w:rsid w:val="0018093D"/>
    <w:rsid w:val="001848A8"/>
    <w:rsid w:val="001908F1"/>
    <w:rsid w:val="00190D34"/>
    <w:rsid w:val="00193236"/>
    <w:rsid w:val="001A05DD"/>
    <w:rsid w:val="001A0797"/>
    <w:rsid w:val="001A0FE9"/>
    <w:rsid w:val="001A2B8E"/>
    <w:rsid w:val="001A5D37"/>
    <w:rsid w:val="001A6DF5"/>
    <w:rsid w:val="001B1B37"/>
    <w:rsid w:val="001B3CC5"/>
    <w:rsid w:val="001B4C7E"/>
    <w:rsid w:val="001B6927"/>
    <w:rsid w:val="001C11BE"/>
    <w:rsid w:val="001C497A"/>
    <w:rsid w:val="001C63E7"/>
    <w:rsid w:val="001C7297"/>
    <w:rsid w:val="001D0FED"/>
    <w:rsid w:val="001D14CB"/>
    <w:rsid w:val="001D2A06"/>
    <w:rsid w:val="001D2CC1"/>
    <w:rsid w:val="001D3488"/>
    <w:rsid w:val="001D55E9"/>
    <w:rsid w:val="001D6899"/>
    <w:rsid w:val="001D7567"/>
    <w:rsid w:val="001E0AAD"/>
    <w:rsid w:val="001E1F5D"/>
    <w:rsid w:val="001E2081"/>
    <w:rsid w:val="001E2293"/>
    <w:rsid w:val="001E34AC"/>
    <w:rsid w:val="001E4E2A"/>
    <w:rsid w:val="001E5FC2"/>
    <w:rsid w:val="001E6507"/>
    <w:rsid w:val="001E7858"/>
    <w:rsid w:val="001E78FC"/>
    <w:rsid w:val="001F07FE"/>
    <w:rsid w:val="001F0CCB"/>
    <w:rsid w:val="001F0D5A"/>
    <w:rsid w:val="001F2909"/>
    <w:rsid w:val="001F3FD9"/>
    <w:rsid w:val="001F5B4F"/>
    <w:rsid w:val="001F5C28"/>
    <w:rsid w:val="001F5E51"/>
    <w:rsid w:val="001F64CE"/>
    <w:rsid w:val="001F6547"/>
    <w:rsid w:val="001F6BFF"/>
    <w:rsid w:val="0020093D"/>
    <w:rsid w:val="00201741"/>
    <w:rsid w:val="002038DF"/>
    <w:rsid w:val="0020548B"/>
    <w:rsid w:val="00205BC0"/>
    <w:rsid w:val="0020607F"/>
    <w:rsid w:val="0020633F"/>
    <w:rsid w:val="00206FF8"/>
    <w:rsid w:val="002074B2"/>
    <w:rsid w:val="00210718"/>
    <w:rsid w:val="00210F41"/>
    <w:rsid w:val="00216149"/>
    <w:rsid w:val="00216193"/>
    <w:rsid w:val="00216489"/>
    <w:rsid w:val="00220A9C"/>
    <w:rsid w:val="00221072"/>
    <w:rsid w:val="002224FA"/>
    <w:rsid w:val="00222B6C"/>
    <w:rsid w:val="00222FEC"/>
    <w:rsid w:val="0022426C"/>
    <w:rsid w:val="00224BF7"/>
    <w:rsid w:val="00226316"/>
    <w:rsid w:val="002267D9"/>
    <w:rsid w:val="00230B64"/>
    <w:rsid w:val="00231F88"/>
    <w:rsid w:val="00232B1C"/>
    <w:rsid w:val="00232D4B"/>
    <w:rsid w:val="002358FF"/>
    <w:rsid w:val="0023596C"/>
    <w:rsid w:val="00236679"/>
    <w:rsid w:val="00236DE9"/>
    <w:rsid w:val="002410AF"/>
    <w:rsid w:val="00242226"/>
    <w:rsid w:val="002455DF"/>
    <w:rsid w:val="002518D2"/>
    <w:rsid w:val="00253F12"/>
    <w:rsid w:val="00254088"/>
    <w:rsid w:val="002541BF"/>
    <w:rsid w:val="00256039"/>
    <w:rsid w:val="00257AA9"/>
    <w:rsid w:val="00257AE9"/>
    <w:rsid w:val="00260438"/>
    <w:rsid w:val="00261C56"/>
    <w:rsid w:val="00261FD0"/>
    <w:rsid w:val="002623C2"/>
    <w:rsid w:val="00262D4E"/>
    <w:rsid w:val="00263CC2"/>
    <w:rsid w:val="0026403F"/>
    <w:rsid w:val="002646C8"/>
    <w:rsid w:val="00265ADF"/>
    <w:rsid w:val="002713F0"/>
    <w:rsid w:val="0027162A"/>
    <w:rsid w:val="002723CF"/>
    <w:rsid w:val="00273387"/>
    <w:rsid w:val="00274769"/>
    <w:rsid w:val="00280FA5"/>
    <w:rsid w:val="002825E2"/>
    <w:rsid w:val="00282B5D"/>
    <w:rsid w:val="00283592"/>
    <w:rsid w:val="00284083"/>
    <w:rsid w:val="00285D9E"/>
    <w:rsid w:val="0028672B"/>
    <w:rsid w:val="00286914"/>
    <w:rsid w:val="00294CD2"/>
    <w:rsid w:val="00295F45"/>
    <w:rsid w:val="00297C89"/>
    <w:rsid w:val="002A2E44"/>
    <w:rsid w:val="002A4E2B"/>
    <w:rsid w:val="002A65D7"/>
    <w:rsid w:val="002B08A4"/>
    <w:rsid w:val="002B0D8A"/>
    <w:rsid w:val="002B27CF"/>
    <w:rsid w:val="002B2998"/>
    <w:rsid w:val="002B3F7F"/>
    <w:rsid w:val="002B64EE"/>
    <w:rsid w:val="002B7A92"/>
    <w:rsid w:val="002C366C"/>
    <w:rsid w:val="002C46FB"/>
    <w:rsid w:val="002C58E2"/>
    <w:rsid w:val="002D081E"/>
    <w:rsid w:val="002D0E88"/>
    <w:rsid w:val="002D52B2"/>
    <w:rsid w:val="002E1005"/>
    <w:rsid w:val="002E2195"/>
    <w:rsid w:val="002E2611"/>
    <w:rsid w:val="002E274E"/>
    <w:rsid w:val="002F0297"/>
    <w:rsid w:val="002F0980"/>
    <w:rsid w:val="002F1CCC"/>
    <w:rsid w:val="002F28A6"/>
    <w:rsid w:val="002F2E6F"/>
    <w:rsid w:val="002F33DB"/>
    <w:rsid w:val="002F377D"/>
    <w:rsid w:val="002F5732"/>
    <w:rsid w:val="002F5757"/>
    <w:rsid w:val="002F5DD4"/>
    <w:rsid w:val="002F7B77"/>
    <w:rsid w:val="00300734"/>
    <w:rsid w:val="0030193A"/>
    <w:rsid w:val="00303BCF"/>
    <w:rsid w:val="0030421F"/>
    <w:rsid w:val="00304E98"/>
    <w:rsid w:val="003063C0"/>
    <w:rsid w:val="00311D20"/>
    <w:rsid w:val="00315D8D"/>
    <w:rsid w:val="00317DEA"/>
    <w:rsid w:val="003203E0"/>
    <w:rsid w:val="00320ADD"/>
    <w:rsid w:val="003228CD"/>
    <w:rsid w:val="003229D1"/>
    <w:rsid w:val="003230D4"/>
    <w:rsid w:val="00323121"/>
    <w:rsid w:val="00331A77"/>
    <w:rsid w:val="00331F6E"/>
    <w:rsid w:val="00332297"/>
    <w:rsid w:val="00332946"/>
    <w:rsid w:val="00334BF8"/>
    <w:rsid w:val="00334D4B"/>
    <w:rsid w:val="00334E87"/>
    <w:rsid w:val="003353B2"/>
    <w:rsid w:val="0033541D"/>
    <w:rsid w:val="00335B5E"/>
    <w:rsid w:val="00336BAB"/>
    <w:rsid w:val="00337DDE"/>
    <w:rsid w:val="00341B6D"/>
    <w:rsid w:val="00346631"/>
    <w:rsid w:val="00347094"/>
    <w:rsid w:val="00352BA4"/>
    <w:rsid w:val="00353522"/>
    <w:rsid w:val="00354594"/>
    <w:rsid w:val="00355D4E"/>
    <w:rsid w:val="00362152"/>
    <w:rsid w:val="00363B1A"/>
    <w:rsid w:val="00364E1D"/>
    <w:rsid w:val="003651FA"/>
    <w:rsid w:val="00365254"/>
    <w:rsid w:val="00365327"/>
    <w:rsid w:val="0036581E"/>
    <w:rsid w:val="00374C23"/>
    <w:rsid w:val="00374D9A"/>
    <w:rsid w:val="0037674C"/>
    <w:rsid w:val="00376F94"/>
    <w:rsid w:val="00377612"/>
    <w:rsid w:val="003816A4"/>
    <w:rsid w:val="00382603"/>
    <w:rsid w:val="00382A38"/>
    <w:rsid w:val="00383CC5"/>
    <w:rsid w:val="00384F41"/>
    <w:rsid w:val="00387C12"/>
    <w:rsid w:val="0039126D"/>
    <w:rsid w:val="00395E11"/>
    <w:rsid w:val="003964D4"/>
    <w:rsid w:val="0039656A"/>
    <w:rsid w:val="00397799"/>
    <w:rsid w:val="003A11AF"/>
    <w:rsid w:val="003A5ED3"/>
    <w:rsid w:val="003A6677"/>
    <w:rsid w:val="003A68C0"/>
    <w:rsid w:val="003B04E8"/>
    <w:rsid w:val="003B14A0"/>
    <w:rsid w:val="003B65C1"/>
    <w:rsid w:val="003C1127"/>
    <w:rsid w:val="003C2C8C"/>
    <w:rsid w:val="003D04B7"/>
    <w:rsid w:val="003D09E4"/>
    <w:rsid w:val="003D0B2E"/>
    <w:rsid w:val="003D25BB"/>
    <w:rsid w:val="003D3D43"/>
    <w:rsid w:val="003D414A"/>
    <w:rsid w:val="003D4A02"/>
    <w:rsid w:val="003D5DCF"/>
    <w:rsid w:val="003E07E2"/>
    <w:rsid w:val="003E08C0"/>
    <w:rsid w:val="003E1C5F"/>
    <w:rsid w:val="003E30F2"/>
    <w:rsid w:val="003E3B7D"/>
    <w:rsid w:val="003E3F0B"/>
    <w:rsid w:val="003E4783"/>
    <w:rsid w:val="003E6C57"/>
    <w:rsid w:val="003F213F"/>
    <w:rsid w:val="003F2747"/>
    <w:rsid w:val="003F7E16"/>
    <w:rsid w:val="004001AF"/>
    <w:rsid w:val="00402393"/>
    <w:rsid w:val="004047C0"/>
    <w:rsid w:val="0040520A"/>
    <w:rsid w:val="00406052"/>
    <w:rsid w:val="00407163"/>
    <w:rsid w:val="00407B86"/>
    <w:rsid w:val="00416007"/>
    <w:rsid w:val="0041674F"/>
    <w:rsid w:val="0041693B"/>
    <w:rsid w:val="00424EAB"/>
    <w:rsid w:val="0042527E"/>
    <w:rsid w:val="0042594D"/>
    <w:rsid w:val="0042607E"/>
    <w:rsid w:val="004315B4"/>
    <w:rsid w:val="0043732C"/>
    <w:rsid w:val="00441269"/>
    <w:rsid w:val="00441D02"/>
    <w:rsid w:val="00441E8A"/>
    <w:rsid w:val="00444256"/>
    <w:rsid w:val="00451FDB"/>
    <w:rsid w:val="004564A6"/>
    <w:rsid w:val="0045700B"/>
    <w:rsid w:val="004604AE"/>
    <w:rsid w:val="00460E79"/>
    <w:rsid w:val="00462717"/>
    <w:rsid w:val="004631AC"/>
    <w:rsid w:val="004656F6"/>
    <w:rsid w:val="004659D3"/>
    <w:rsid w:val="00466D71"/>
    <w:rsid w:val="00467F44"/>
    <w:rsid w:val="0047392D"/>
    <w:rsid w:val="0047518D"/>
    <w:rsid w:val="00475EC0"/>
    <w:rsid w:val="004803DB"/>
    <w:rsid w:val="004804E1"/>
    <w:rsid w:val="00481708"/>
    <w:rsid w:val="00481CFB"/>
    <w:rsid w:val="004831AA"/>
    <w:rsid w:val="00484C8E"/>
    <w:rsid w:val="00484CCE"/>
    <w:rsid w:val="00486319"/>
    <w:rsid w:val="00487543"/>
    <w:rsid w:val="004875E2"/>
    <w:rsid w:val="00490BBD"/>
    <w:rsid w:val="00491E57"/>
    <w:rsid w:val="00494006"/>
    <w:rsid w:val="004946C7"/>
    <w:rsid w:val="0049620E"/>
    <w:rsid w:val="00497964"/>
    <w:rsid w:val="004A501F"/>
    <w:rsid w:val="004B0331"/>
    <w:rsid w:val="004B07B7"/>
    <w:rsid w:val="004B1DC0"/>
    <w:rsid w:val="004B3DB5"/>
    <w:rsid w:val="004B42CF"/>
    <w:rsid w:val="004B50A2"/>
    <w:rsid w:val="004B5490"/>
    <w:rsid w:val="004B5849"/>
    <w:rsid w:val="004C01AB"/>
    <w:rsid w:val="004C05D2"/>
    <w:rsid w:val="004C0C92"/>
    <w:rsid w:val="004C667F"/>
    <w:rsid w:val="004D2412"/>
    <w:rsid w:val="004D49C8"/>
    <w:rsid w:val="004D5A55"/>
    <w:rsid w:val="004E03E5"/>
    <w:rsid w:val="004E25D5"/>
    <w:rsid w:val="004E498C"/>
    <w:rsid w:val="004F096D"/>
    <w:rsid w:val="004F3B36"/>
    <w:rsid w:val="004F3CB2"/>
    <w:rsid w:val="004F6A99"/>
    <w:rsid w:val="00501A64"/>
    <w:rsid w:val="005039FC"/>
    <w:rsid w:val="00503BFD"/>
    <w:rsid w:val="00503E9C"/>
    <w:rsid w:val="005043E5"/>
    <w:rsid w:val="00504FE8"/>
    <w:rsid w:val="005060EE"/>
    <w:rsid w:val="0051007B"/>
    <w:rsid w:val="00515E2F"/>
    <w:rsid w:val="00516059"/>
    <w:rsid w:val="0051680B"/>
    <w:rsid w:val="00521726"/>
    <w:rsid w:val="00521793"/>
    <w:rsid w:val="00521A5C"/>
    <w:rsid w:val="0052598A"/>
    <w:rsid w:val="00526530"/>
    <w:rsid w:val="0053129E"/>
    <w:rsid w:val="00531A44"/>
    <w:rsid w:val="0053645C"/>
    <w:rsid w:val="0053736B"/>
    <w:rsid w:val="00540DEC"/>
    <w:rsid w:val="00545244"/>
    <w:rsid w:val="00551335"/>
    <w:rsid w:val="00553801"/>
    <w:rsid w:val="00553CE9"/>
    <w:rsid w:val="00555A09"/>
    <w:rsid w:val="005615BE"/>
    <w:rsid w:val="00562E3D"/>
    <w:rsid w:val="00563D66"/>
    <w:rsid w:val="0056577A"/>
    <w:rsid w:val="00567681"/>
    <w:rsid w:val="00575FFC"/>
    <w:rsid w:val="005778DD"/>
    <w:rsid w:val="00581D9D"/>
    <w:rsid w:val="00587065"/>
    <w:rsid w:val="005942F9"/>
    <w:rsid w:val="0059546F"/>
    <w:rsid w:val="00596912"/>
    <w:rsid w:val="00597D4E"/>
    <w:rsid w:val="005A1888"/>
    <w:rsid w:val="005A2BEC"/>
    <w:rsid w:val="005A3941"/>
    <w:rsid w:val="005A3DCE"/>
    <w:rsid w:val="005A503A"/>
    <w:rsid w:val="005A721E"/>
    <w:rsid w:val="005A7AB2"/>
    <w:rsid w:val="005B032C"/>
    <w:rsid w:val="005B1D3F"/>
    <w:rsid w:val="005B23F2"/>
    <w:rsid w:val="005B3732"/>
    <w:rsid w:val="005B403C"/>
    <w:rsid w:val="005B4FAF"/>
    <w:rsid w:val="005C2FD4"/>
    <w:rsid w:val="005C5603"/>
    <w:rsid w:val="005C6668"/>
    <w:rsid w:val="005C74C7"/>
    <w:rsid w:val="005C7D52"/>
    <w:rsid w:val="005C7E88"/>
    <w:rsid w:val="005D1B7E"/>
    <w:rsid w:val="005D4151"/>
    <w:rsid w:val="005D5B39"/>
    <w:rsid w:val="005D5E21"/>
    <w:rsid w:val="005D692C"/>
    <w:rsid w:val="005D76DD"/>
    <w:rsid w:val="005E1AD0"/>
    <w:rsid w:val="005E1E28"/>
    <w:rsid w:val="005E5522"/>
    <w:rsid w:val="005E6FF2"/>
    <w:rsid w:val="005F01A8"/>
    <w:rsid w:val="005F35BD"/>
    <w:rsid w:val="005F3919"/>
    <w:rsid w:val="005F508B"/>
    <w:rsid w:val="005F71FC"/>
    <w:rsid w:val="005F7798"/>
    <w:rsid w:val="006003B8"/>
    <w:rsid w:val="00600E8A"/>
    <w:rsid w:val="00603502"/>
    <w:rsid w:val="00603791"/>
    <w:rsid w:val="006040DB"/>
    <w:rsid w:val="006046E6"/>
    <w:rsid w:val="00607691"/>
    <w:rsid w:val="00611B14"/>
    <w:rsid w:val="00611B76"/>
    <w:rsid w:val="0061240C"/>
    <w:rsid w:val="00612C22"/>
    <w:rsid w:val="00613059"/>
    <w:rsid w:val="00616AE7"/>
    <w:rsid w:val="00622ACD"/>
    <w:rsid w:val="00624E71"/>
    <w:rsid w:val="00625D4F"/>
    <w:rsid w:val="0062796B"/>
    <w:rsid w:val="00631645"/>
    <w:rsid w:val="0063197C"/>
    <w:rsid w:val="006321D6"/>
    <w:rsid w:val="00633AB4"/>
    <w:rsid w:val="00633F8F"/>
    <w:rsid w:val="006353E1"/>
    <w:rsid w:val="006374A8"/>
    <w:rsid w:val="00637BC1"/>
    <w:rsid w:val="006459C9"/>
    <w:rsid w:val="006460C8"/>
    <w:rsid w:val="00646AC3"/>
    <w:rsid w:val="00652D94"/>
    <w:rsid w:val="00655BFA"/>
    <w:rsid w:val="006630C7"/>
    <w:rsid w:val="00663174"/>
    <w:rsid w:val="00664EE1"/>
    <w:rsid w:val="006673FB"/>
    <w:rsid w:val="00667438"/>
    <w:rsid w:val="00667E45"/>
    <w:rsid w:val="006705E2"/>
    <w:rsid w:val="00675BA5"/>
    <w:rsid w:val="006767B2"/>
    <w:rsid w:val="00677208"/>
    <w:rsid w:val="00682677"/>
    <w:rsid w:val="00685EED"/>
    <w:rsid w:val="006863D6"/>
    <w:rsid w:val="00693121"/>
    <w:rsid w:val="006941C8"/>
    <w:rsid w:val="00694DEF"/>
    <w:rsid w:val="006953A2"/>
    <w:rsid w:val="0069696B"/>
    <w:rsid w:val="006A114C"/>
    <w:rsid w:val="006A25D1"/>
    <w:rsid w:val="006A2C3B"/>
    <w:rsid w:val="006A4D40"/>
    <w:rsid w:val="006A7CFC"/>
    <w:rsid w:val="006B07E0"/>
    <w:rsid w:val="006B19B9"/>
    <w:rsid w:val="006B50C2"/>
    <w:rsid w:val="006B6044"/>
    <w:rsid w:val="006B69F7"/>
    <w:rsid w:val="006B6EB2"/>
    <w:rsid w:val="006C27BF"/>
    <w:rsid w:val="006C3AEB"/>
    <w:rsid w:val="006C434D"/>
    <w:rsid w:val="006C5F47"/>
    <w:rsid w:val="006C6A9D"/>
    <w:rsid w:val="006C7956"/>
    <w:rsid w:val="006D1154"/>
    <w:rsid w:val="006D2ECD"/>
    <w:rsid w:val="006D6A90"/>
    <w:rsid w:val="006D6AD6"/>
    <w:rsid w:val="006E278A"/>
    <w:rsid w:val="006E40E3"/>
    <w:rsid w:val="006E69AF"/>
    <w:rsid w:val="006E6E75"/>
    <w:rsid w:val="006F2CAA"/>
    <w:rsid w:val="006F3052"/>
    <w:rsid w:val="006F6189"/>
    <w:rsid w:val="006F6391"/>
    <w:rsid w:val="006F74FD"/>
    <w:rsid w:val="006F7DAF"/>
    <w:rsid w:val="00703BD3"/>
    <w:rsid w:val="00704318"/>
    <w:rsid w:val="00705849"/>
    <w:rsid w:val="00706308"/>
    <w:rsid w:val="00707743"/>
    <w:rsid w:val="00712665"/>
    <w:rsid w:val="0071344B"/>
    <w:rsid w:val="0071386B"/>
    <w:rsid w:val="00716368"/>
    <w:rsid w:val="00716817"/>
    <w:rsid w:val="007176A9"/>
    <w:rsid w:val="0072182D"/>
    <w:rsid w:val="0072479C"/>
    <w:rsid w:val="00725E08"/>
    <w:rsid w:val="007304C0"/>
    <w:rsid w:val="007342C3"/>
    <w:rsid w:val="007354E4"/>
    <w:rsid w:val="007358BA"/>
    <w:rsid w:val="007361EE"/>
    <w:rsid w:val="007405BA"/>
    <w:rsid w:val="007409AA"/>
    <w:rsid w:val="007412C7"/>
    <w:rsid w:val="0074304F"/>
    <w:rsid w:val="00743326"/>
    <w:rsid w:val="00750098"/>
    <w:rsid w:val="00750733"/>
    <w:rsid w:val="00750780"/>
    <w:rsid w:val="00752463"/>
    <w:rsid w:val="007525D1"/>
    <w:rsid w:val="007537A8"/>
    <w:rsid w:val="00755CDD"/>
    <w:rsid w:val="00756C31"/>
    <w:rsid w:val="00757A5B"/>
    <w:rsid w:val="007600CB"/>
    <w:rsid w:val="00763B35"/>
    <w:rsid w:val="00764AF2"/>
    <w:rsid w:val="00765D26"/>
    <w:rsid w:val="00766E99"/>
    <w:rsid w:val="007672FB"/>
    <w:rsid w:val="00770652"/>
    <w:rsid w:val="00775717"/>
    <w:rsid w:val="007757E8"/>
    <w:rsid w:val="00775E8B"/>
    <w:rsid w:val="00776618"/>
    <w:rsid w:val="00777B24"/>
    <w:rsid w:val="00777E18"/>
    <w:rsid w:val="00780568"/>
    <w:rsid w:val="007829A0"/>
    <w:rsid w:val="0078449A"/>
    <w:rsid w:val="007862D9"/>
    <w:rsid w:val="007872A3"/>
    <w:rsid w:val="007876B8"/>
    <w:rsid w:val="00787B55"/>
    <w:rsid w:val="00790130"/>
    <w:rsid w:val="0079179F"/>
    <w:rsid w:val="0079184E"/>
    <w:rsid w:val="0079277C"/>
    <w:rsid w:val="007939C5"/>
    <w:rsid w:val="00796A8D"/>
    <w:rsid w:val="007A06D7"/>
    <w:rsid w:val="007A1302"/>
    <w:rsid w:val="007A1B52"/>
    <w:rsid w:val="007A2EB6"/>
    <w:rsid w:val="007A4326"/>
    <w:rsid w:val="007A7DAE"/>
    <w:rsid w:val="007A7F20"/>
    <w:rsid w:val="007B0D1A"/>
    <w:rsid w:val="007B1C22"/>
    <w:rsid w:val="007B2D6B"/>
    <w:rsid w:val="007B35D5"/>
    <w:rsid w:val="007B3DBA"/>
    <w:rsid w:val="007B5373"/>
    <w:rsid w:val="007C0010"/>
    <w:rsid w:val="007C00DA"/>
    <w:rsid w:val="007C037C"/>
    <w:rsid w:val="007C33AB"/>
    <w:rsid w:val="007D0BA0"/>
    <w:rsid w:val="007D21FD"/>
    <w:rsid w:val="007D3430"/>
    <w:rsid w:val="007D3B67"/>
    <w:rsid w:val="007D4A7D"/>
    <w:rsid w:val="007D4DCE"/>
    <w:rsid w:val="007E2FAF"/>
    <w:rsid w:val="007E7724"/>
    <w:rsid w:val="007E77AB"/>
    <w:rsid w:val="007E7F14"/>
    <w:rsid w:val="007F2A97"/>
    <w:rsid w:val="007F48F0"/>
    <w:rsid w:val="007F5A8F"/>
    <w:rsid w:val="007F653F"/>
    <w:rsid w:val="00803850"/>
    <w:rsid w:val="008064EE"/>
    <w:rsid w:val="00810585"/>
    <w:rsid w:val="00812939"/>
    <w:rsid w:val="008146C5"/>
    <w:rsid w:val="008157E5"/>
    <w:rsid w:val="00820FCA"/>
    <w:rsid w:val="00821DE6"/>
    <w:rsid w:val="00823C35"/>
    <w:rsid w:val="00826EA4"/>
    <w:rsid w:val="008271DF"/>
    <w:rsid w:val="008279DE"/>
    <w:rsid w:val="00830EEE"/>
    <w:rsid w:val="00832239"/>
    <w:rsid w:val="00832262"/>
    <w:rsid w:val="0083307D"/>
    <w:rsid w:val="00837329"/>
    <w:rsid w:val="00840607"/>
    <w:rsid w:val="0084136E"/>
    <w:rsid w:val="00841E03"/>
    <w:rsid w:val="008421A7"/>
    <w:rsid w:val="008442C7"/>
    <w:rsid w:val="00853590"/>
    <w:rsid w:val="00854341"/>
    <w:rsid w:val="00854B34"/>
    <w:rsid w:val="00854E19"/>
    <w:rsid w:val="008570B1"/>
    <w:rsid w:val="00857B79"/>
    <w:rsid w:val="00860AD3"/>
    <w:rsid w:val="0086137E"/>
    <w:rsid w:val="00865B7B"/>
    <w:rsid w:val="008706C9"/>
    <w:rsid w:val="008725FF"/>
    <w:rsid w:val="0087292A"/>
    <w:rsid w:val="008730E2"/>
    <w:rsid w:val="008736AE"/>
    <w:rsid w:val="00877330"/>
    <w:rsid w:val="008775D3"/>
    <w:rsid w:val="00883479"/>
    <w:rsid w:val="00883D29"/>
    <w:rsid w:val="0088477A"/>
    <w:rsid w:val="00885AD2"/>
    <w:rsid w:val="00886BB9"/>
    <w:rsid w:val="008870F0"/>
    <w:rsid w:val="0088759E"/>
    <w:rsid w:val="00891471"/>
    <w:rsid w:val="00893934"/>
    <w:rsid w:val="00895B83"/>
    <w:rsid w:val="008964E9"/>
    <w:rsid w:val="008B091D"/>
    <w:rsid w:val="008B5CD1"/>
    <w:rsid w:val="008B66F2"/>
    <w:rsid w:val="008C0721"/>
    <w:rsid w:val="008C0B09"/>
    <w:rsid w:val="008C1FA8"/>
    <w:rsid w:val="008C2F90"/>
    <w:rsid w:val="008C40B3"/>
    <w:rsid w:val="008C69E6"/>
    <w:rsid w:val="008C7115"/>
    <w:rsid w:val="008D1154"/>
    <w:rsid w:val="008D1B9E"/>
    <w:rsid w:val="008D3EE7"/>
    <w:rsid w:val="008D77B1"/>
    <w:rsid w:val="008D7BDD"/>
    <w:rsid w:val="008E1C16"/>
    <w:rsid w:val="008E3460"/>
    <w:rsid w:val="008E57CC"/>
    <w:rsid w:val="008E7722"/>
    <w:rsid w:val="008F4403"/>
    <w:rsid w:val="008F4ADE"/>
    <w:rsid w:val="008F7B0C"/>
    <w:rsid w:val="0090254C"/>
    <w:rsid w:val="0090330A"/>
    <w:rsid w:val="009046B4"/>
    <w:rsid w:val="009057A2"/>
    <w:rsid w:val="0090724E"/>
    <w:rsid w:val="00907701"/>
    <w:rsid w:val="00910D57"/>
    <w:rsid w:val="00911F13"/>
    <w:rsid w:val="0091388D"/>
    <w:rsid w:val="00915777"/>
    <w:rsid w:val="00916972"/>
    <w:rsid w:val="009213BB"/>
    <w:rsid w:val="009221AC"/>
    <w:rsid w:val="00922485"/>
    <w:rsid w:val="009225D7"/>
    <w:rsid w:val="00922F88"/>
    <w:rsid w:val="00923803"/>
    <w:rsid w:val="009259BB"/>
    <w:rsid w:val="00925BB5"/>
    <w:rsid w:val="009261FD"/>
    <w:rsid w:val="00926836"/>
    <w:rsid w:val="00930158"/>
    <w:rsid w:val="00932736"/>
    <w:rsid w:val="00933304"/>
    <w:rsid w:val="00934750"/>
    <w:rsid w:val="00934B9C"/>
    <w:rsid w:val="00934E30"/>
    <w:rsid w:val="00935271"/>
    <w:rsid w:val="00936502"/>
    <w:rsid w:val="009372BF"/>
    <w:rsid w:val="009376A7"/>
    <w:rsid w:val="00940AB2"/>
    <w:rsid w:val="00940E84"/>
    <w:rsid w:val="00941317"/>
    <w:rsid w:val="00941537"/>
    <w:rsid w:val="0094173E"/>
    <w:rsid w:val="009424DC"/>
    <w:rsid w:val="00943209"/>
    <w:rsid w:val="009436D1"/>
    <w:rsid w:val="0094509D"/>
    <w:rsid w:val="00945242"/>
    <w:rsid w:val="00945318"/>
    <w:rsid w:val="00946122"/>
    <w:rsid w:val="00950DB4"/>
    <w:rsid w:val="00951219"/>
    <w:rsid w:val="0095123B"/>
    <w:rsid w:val="009524AF"/>
    <w:rsid w:val="009534C6"/>
    <w:rsid w:val="0095668A"/>
    <w:rsid w:val="00956A79"/>
    <w:rsid w:val="009573BB"/>
    <w:rsid w:val="0096017D"/>
    <w:rsid w:val="009606EB"/>
    <w:rsid w:val="00960F3D"/>
    <w:rsid w:val="009617D1"/>
    <w:rsid w:val="00963973"/>
    <w:rsid w:val="009639AB"/>
    <w:rsid w:val="009640B7"/>
    <w:rsid w:val="00964579"/>
    <w:rsid w:val="00964F4E"/>
    <w:rsid w:val="00971786"/>
    <w:rsid w:val="00971B3B"/>
    <w:rsid w:val="00972500"/>
    <w:rsid w:val="009729F8"/>
    <w:rsid w:val="00973B0B"/>
    <w:rsid w:val="00973E80"/>
    <w:rsid w:val="00975D1A"/>
    <w:rsid w:val="00976244"/>
    <w:rsid w:val="009762BF"/>
    <w:rsid w:val="0097697D"/>
    <w:rsid w:val="00977027"/>
    <w:rsid w:val="00982154"/>
    <w:rsid w:val="009839FD"/>
    <w:rsid w:val="009840EF"/>
    <w:rsid w:val="00984919"/>
    <w:rsid w:val="00985EB3"/>
    <w:rsid w:val="009923A8"/>
    <w:rsid w:val="009939CA"/>
    <w:rsid w:val="00996AC6"/>
    <w:rsid w:val="00996E0A"/>
    <w:rsid w:val="009A00C3"/>
    <w:rsid w:val="009A4586"/>
    <w:rsid w:val="009B3D21"/>
    <w:rsid w:val="009B5797"/>
    <w:rsid w:val="009C06AC"/>
    <w:rsid w:val="009C1976"/>
    <w:rsid w:val="009C1E77"/>
    <w:rsid w:val="009D08C8"/>
    <w:rsid w:val="009D2C82"/>
    <w:rsid w:val="009D546C"/>
    <w:rsid w:val="009D5AE2"/>
    <w:rsid w:val="009D7BAE"/>
    <w:rsid w:val="009E0350"/>
    <w:rsid w:val="009E1D07"/>
    <w:rsid w:val="009E464E"/>
    <w:rsid w:val="009F11F8"/>
    <w:rsid w:val="009F1398"/>
    <w:rsid w:val="009F15E5"/>
    <w:rsid w:val="009F447D"/>
    <w:rsid w:val="009F7A2F"/>
    <w:rsid w:val="00A0130C"/>
    <w:rsid w:val="00A0193D"/>
    <w:rsid w:val="00A07FEF"/>
    <w:rsid w:val="00A103D4"/>
    <w:rsid w:val="00A11762"/>
    <w:rsid w:val="00A1376B"/>
    <w:rsid w:val="00A1497C"/>
    <w:rsid w:val="00A15747"/>
    <w:rsid w:val="00A20D2F"/>
    <w:rsid w:val="00A21956"/>
    <w:rsid w:val="00A24D46"/>
    <w:rsid w:val="00A30353"/>
    <w:rsid w:val="00A3093E"/>
    <w:rsid w:val="00A31DDC"/>
    <w:rsid w:val="00A412CD"/>
    <w:rsid w:val="00A425CF"/>
    <w:rsid w:val="00A42EEC"/>
    <w:rsid w:val="00A4417F"/>
    <w:rsid w:val="00A464EE"/>
    <w:rsid w:val="00A46833"/>
    <w:rsid w:val="00A50406"/>
    <w:rsid w:val="00A50767"/>
    <w:rsid w:val="00A50D03"/>
    <w:rsid w:val="00A52F3A"/>
    <w:rsid w:val="00A53782"/>
    <w:rsid w:val="00A55F0E"/>
    <w:rsid w:val="00A57E34"/>
    <w:rsid w:val="00A60A58"/>
    <w:rsid w:val="00A61B21"/>
    <w:rsid w:val="00A641FF"/>
    <w:rsid w:val="00A64500"/>
    <w:rsid w:val="00A657B9"/>
    <w:rsid w:val="00A65B09"/>
    <w:rsid w:val="00A670BB"/>
    <w:rsid w:val="00A70CE6"/>
    <w:rsid w:val="00A73D54"/>
    <w:rsid w:val="00A74A6D"/>
    <w:rsid w:val="00A76E7C"/>
    <w:rsid w:val="00A849A0"/>
    <w:rsid w:val="00A84C07"/>
    <w:rsid w:val="00A851D9"/>
    <w:rsid w:val="00A85B8F"/>
    <w:rsid w:val="00A8680A"/>
    <w:rsid w:val="00A90102"/>
    <w:rsid w:val="00A94D53"/>
    <w:rsid w:val="00A95A0B"/>
    <w:rsid w:val="00A95A44"/>
    <w:rsid w:val="00A96EDE"/>
    <w:rsid w:val="00A97212"/>
    <w:rsid w:val="00AA04FF"/>
    <w:rsid w:val="00AA1C07"/>
    <w:rsid w:val="00AA357F"/>
    <w:rsid w:val="00AA5E73"/>
    <w:rsid w:val="00AA64A9"/>
    <w:rsid w:val="00AB0D90"/>
    <w:rsid w:val="00AB105F"/>
    <w:rsid w:val="00AB1E21"/>
    <w:rsid w:val="00AB1E30"/>
    <w:rsid w:val="00AB2477"/>
    <w:rsid w:val="00AB2EC8"/>
    <w:rsid w:val="00AB56F0"/>
    <w:rsid w:val="00AB5DBD"/>
    <w:rsid w:val="00AC2725"/>
    <w:rsid w:val="00AC273E"/>
    <w:rsid w:val="00AC36F0"/>
    <w:rsid w:val="00AC3E17"/>
    <w:rsid w:val="00AC50CB"/>
    <w:rsid w:val="00AD0E3B"/>
    <w:rsid w:val="00AD24E6"/>
    <w:rsid w:val="00AD31A0"/>
    <w:rsid w:val="00AD4DF7"/>
    <w:rsid w:val="00AD64F6"/>
    <w:rsid w:val="00AE0183"/>
    <w:rsid w:val="00AE05FB"/>
    <w:rsid w:val="00AE0F33"/>
    <w:rsid w:val="00AE1CDC"/>
    <w:rsid w:val="00AE2110"/>
    <w:rsid w:val="00AE2EB1"/>
    <w:rsid w:val="00AE3158"/>
    <w:rsid w:val="00AF7368"/>
    <w:rsid w:val="00B00066"/>
    <w:rsid w:val="00B00276"/>
    <w:rsid w:val="00B01DA1"/>
    <w:rsid w:val="00B02925"/>
    <w:rsid w:val="00B10002"/>
    <w:rsid w:val="00B11A76"/>
    <w:rsid w:val="00B11D7B"/>
    <w:rsid w:val="00B1366F"/>
    <w:rsid w:val="00B14BF7"/>
    <w:rsid w:val="00B14FDC"/>
    <w:rsid w:val="00B213B0"/>
    <w:rsid w:val="00B233E3"/>
    <w:rsid w:val="00B25C53"/>
    <w:rsid w:val="00B2646A"/>
    <w:rsid w:val="00B27ECC"/>
    <w:rsid w:val="00B305AF"/>
    <w:rsid w:val="00B32C95"/>
    <w:rsid w:val="00B366E8"/>
    <w:rsid w:val="00B3687E"/>
    <w:rsid w:val="00B407E3"/>
    <w:rsid w:val="00B42853"/>
    <w:rsid w:val="00B44331"/>
    <w:rsid w:val="00B44DDC"/>
    <w:rsid w:val="00B45AC3"/>
    <w:rsid w:val="00B460C2"/>
    <w:rsid w:val="00B5692C"/>
    <w:rsid w:val="00B5734E"/>
    <w:rsid w:val="00B6020B"/>
    <w:rsid w:val="00B60AB6"/>
    <w:rsid w:val="00B6119E"/>
    <w:rsid w:val="00B66FA2"/>
    <w:rsid w:val="00B70269"/>
    <w:rsid w:val="00B70404"/>
    <w:rsid w:val="00B71542"/>
    <w:rsid w:val="00B7284B"/>
    <w:rsid w:val="00B73635"/>
    <w:rsid w:val="00B75671"/>
    <w:rsid w:val="00B75ED8"/>
    <w:rsid w:val="00B77809"/>
    <w:rsid w:val="00B83857"/>
    <w:rsid w:val="00B84480"/>
    <w:rsid w:val="00B86332"/>
    <w:rsid w:val="00B87E8A"/>
    <w:rsid w:val="00B9330D"/>
    <w:rsid w:val="00B93ACB"/>
    <w:rsid w:val="00B9540B"/>
    <w:rsid w:val="00B97683"/>
    <w:rsid w:val="00BA3794"/>
    <w:rsid w:val="00BA3F4D"/>
    <w:rsid w:val="00BA4251"/>
    <w:rsid w:val="00BA51C4"/>
    <w:rsid w:val="00BA5CF6"/>
    <w:rsid w:val="00BA6C02"/>
    <w:rsid w:val="00BA79E3"/>
    <w:rsid w:val="00BB1342"/>
    <w:rsid w:val="00BB1FC1"/>
    <w:rsid w:val="00BB31CE"/>
    <w:rsid w:val="00BB44F9"/>
    <w:rsid w:val="00BB6800"/>
    <w:rsid w:val="00BC0188"/>
    <w:rsid w:val="00BC214C"/>
    <w:rsid w:val="00BC280E"/>
    <w:rsid w:val="00BC3F79"/>
    <w:rsid w:val="00BC4F7B"/>
    <w:rsid w:val="00BC536C"/>
    <w:rsid w:val="00BC6FB7"/>
    <w:rsid w:val="00BD0402"/>
    <w:rsid w:val="00BD0438"/>
    <w:rsid w:val="00BD0902"/>
    <w:rsid w:val="00BD0BE8"/>
    <w:rsid w:val="00BD3D82"/>
    <w:rsid w:val="00BD55AB"/>
    <w:rsid w:val="00BD5D55"/>
    <w:rsid w:val="00BD776A"/>
    <w:rsid w:val="00BE1C28"/>
    <w:rsid w:val="00BE3B36"/>
    <w:rsid w:val="00BE58B7"/>
    <w:rsid w:val="00BE6183"/>
    <w:rsid w:val="00BE64B3"/>
    <w:rsid w:val="00BE6C25"/>
    <w:rsid w:val="00BF3227"/>
    <w:rsid w:val="00BF58C6"/>
    <w:rsid w:val="00BF6A7B"/>
    <w:rsid w:val="00BF6B3C"/>
    <w:rsid w:val="00C02B1A"/>
    <w:rsid w:val="00C0371F"/>
    <w:rsid w:val="00C065F2"/>
    <w:rsid w:val="00C06D9A"/>
    <w:rsid w:val="00C201EB"/>
    <w:rsid w:val="00C209B0"/>
    <w:rsid w:val="00C268F2"/>
    <w:rsid w:val="00C3277F"/>
    <w:rsid w:val="00C33308"/>
    <w:rsid w:val="00C3578C"/>
    <w:rsid w:val="00C3656C"/>
    <w:rsid w:val="00C37599"/>
    <w:rsid w:val="00C4003A"/>
    <w:rsid w:val="00C41168"/>
    <w:rsid w:val="00C41422"/>
    <w:rsid w:val="00C43982"/>
    <w:rsid w:val="00C46C36"/>
    <w:rsid w:val="00C46C70"/>
    <w:rsid w:val="00C51137"/>
    <w:rsid w:val="00C516E7"/>
    <w:rsid w:val="00C51E93"/>
    <w:rsid w:val="00C54571"/>
    <w:rsid w:val="00C5788C"/>
    <w:rsid w:val="00C6206C"/>
    <w:rsid w:val="00C64A5F"/>
    <w:rsid w:val="00C64CDC"/>
    <w:rsid w:val="00C67135"/>
    <w:rsid w:val="00C742B3"/>
    <w:rsid w:val="00C83C28"/>
    <w:rsid w:val="00C851E8"/>
    <w:rsid w:val="00C87A6E"/>
    <w:rsid w:val="00C92E08"/>
    <w:rsid w:val="00C93473"/>
    <w:rsid w:val="00C9430F"/>
    <w:rsid w:val="00C96DC3"/>
    <w:rsid w:val="00CA11EB"/>
    <w:rsid w:val="00CA1FE3"/>
    <w:rsid w:val="00CA2140"/>
    <w:rsid w:val="00CA332D"/>
    <w:rsid w:val="00CA3C20"/>
    <w:rsid w:val="00CA3F3C"/>
    <w:rsid w:val="00CA6CC9"/>
    <w:rsid w:val="00CA7223"/>
    <w:rsid w:val="00CB0B96"/>
    <w:rsid w:val="00CB3533"/>
    <w:rsid w:val="00CB38D7"/>
    <w:rsid w:val="00CB7600"/>
    <w:rsid w:val="00CB7643"/>
    <w:rsid w:val="00CB7D61"/>
    <w:rsid w:val="00CC6A4B"/>
    <w:rsid w:val="00CD0936"/>
    <w:rsid w:val="00CD0EF8"/>
    <w:rsid w:val="00CD6F7B"/>
    <w:rsid w:val="00CD741D"/>
    <w:rsid w:val="00CD7A5A"/>
    <w:rsid w:val="00CE2BA6"/>
    <w:rsid w:val="00CE60E3"/>
    <w:rsid w:val="00CF2B0C"/>
    <w:rsid w:val="00CF5A5F"/>
    <w:rsid w:val="00CF6AF7"/>
    <w:rsid w:val="00D0126D"/>
    <w:rsid w:val="00D023A0"/>
    <w:rsid w:val="00D055BE"/>
    <w:rsid w:val="00D06216"/>
    <w:rsid w:val="00D154FE"/>
    <w:rsid w:val="00D16E87"/>
    <w:rsid w:val="00D2057E"/>
    <w:rsid w:val="00D20E2D"/>
    <w:rsid w:val="00D26FC0"/>
    <w:rsid w:val="00D27D0E"/>
    <w:rsid w:val="00D27F2E"/>
    <w:rsid w:val="00D343BC"/>
    <w:rsid w:val="00D35DA7"/>
    <w:rsid w:val="00D408DE"/>
    <w:rsid w:val="00D429E7"/>
    <w:rsid w:val="00D45E54"/>
    <w:rsid w:val="00D465A3"/>
    <w:rsid w:val="00D47AD0"/>
    <w:rsid w:val="00D556D1"/>
    <w:rsid w:val="00D57A57"/>
    <w:rsid w:val="00D57F16"/>
    <w:rsid w:val="00D613A9"/>
    <w:rsid w:val="00D613D2"/>
    <w:rsid w:val="00D62657"/>
    <w:rsid w:val="00D7238E"/>
    <w:rsid w:val="00D73003"/>
    <w:rsid w:val="00D73176"/>
    <w:rsid w:val="00D73C03"/>
    <w:rsid w:val="00D73F12"/>
    <w:rsid w:val="00D74705"/>
    <w:rsid w:val="00D77277"/>
    <w:rsid w:val="00D80EC8"/>
    <w:rsid w:val="00D815B0"/>
    <w:rsid w:val="00D81780"/>
    <w:rsid w:val="00D863C1"/>
    <w:rsid w:val="00D90FD7"/>
    <w:rsid w:val="00D92EDA"/>
    <w:rsid w:val="00D9359B"/>
    <w:rsid w:val="00D96143"/>
    <w:rsid w:val="00D97939"/>
    <w:rsid w:val="00DA0205"/>
    <w:rsid w:val="00DA5661"/>
    <w:rsid w:val="00DA6DD2"/>
    <w:rsid w:val="00DA6E07"/>
    <w:rsid w:val="00DA72C9"/>
    <w:rsid w:val="00DA7A62"/>
    <w:rsid w:val="00DB0413"/>
    <w:rsid w:val="00DB0F15"/>
    <w:rsid w:val="00DB2908"/>
    <w:rsid w:val="00DB3292"/>
    <w:rsid w:val="00DB5162"/>
    <w:rsid w:val="00DB5455"/>
    <w:rsid w:val="00DB6466"/>
    <w:rsid w:val="00DC2869"/>
    <w:rsid w:val="00DC2F99"/>
    <w:rsid w:val="00DC3504"/>
    <w:rsid w:val="00DC4774"/>
    <w:rsid w:val="00DC489D"/>
    <w:rsid w:val="00DC4C5D"/>
    <w:rsid w:val="00DC50A7"/>
    <w:rsid w:val="00DC6B3D"/>
    <w:rsid w:val="00DD140B"/>
    <w:rsid w:val="00DD2123"/>
    <w:rsid w:val="00DD25A3"/>
    <w:rsid w:val="00DD2A9E"/>
    <w:rsid w:val="00DD2DCA"/>
    <w:rsid w:val="00DD3CAA"/>
    <w:rsid w:val="00DD3FED"/>
    <w:rsid w:val="00DD45FD"/>
    <w:rsid w:val="00DD509E"/>
    <w:rsid w:val="00DE2331"/>
    <w:rsid w:val="00DE2FD1"/>
    <w:rsid w:val="00DE5157"/>
    <w:rsid w:val="00DE7062"/>
    <w:rsid w:val="00DF1CC3"/>
    <w:rsid w:val="00DF287D"/>
    <w:rsid w:val="00DF2C3A"/>
    <w:rsid w:val="00DF4ADB"/>
    <w:rsid w:val="00DF78EA"/>
    <w:rsid w:val="00E01A9D"/>
    <w:rsid w:val="00E053A3"/>
    <w:rsid w:val="00E05BA5"/>
    <w:rsid w:val="00E07762"/>
    <w:rsid w:val="00E11002"/>
    <w:rsid w:val="00E12CAA"/>
    <w:rsid w:val="00E14344"/>
    <w:rsid w:val="00E15743"/>
    <w:rsid w:val="00E15DAC"/>
    <w:rsid w:val="00E16A9B"/>
    <w:rsid w:val="00E171EB"/>
    <w:rsid w:val="00E264F9"/>
    <w:rsid w:val="00E278DC"/>
    <w:rsid w:val="00E305AC"/>
    <w:rsid w:val="00E309D1"/>
    <w:rsid w:val="00E318F2"/>
    <w:rsid w:val="00E328E1"/>
    <w:rsid w:val="00E36601"/>
    <w:rsid w:val="00E40EDD"/>
    <w:rsid w:val="00E42211"/>
    <w:rsid w:val="00E45F90"/>
    <w:rsid w:val="00E4682F"/>
    <w:rsid w:val="00E4696C"/>
    <w:rsid w:val="00E50EAB"/>
    <w:rsid w:val="00E50F71"/>
    <w:rsid w:val="00E50FB7"/>
    <w:rsid w:val="00E52291"/>
    <w:rsid w:val="00E527BE"/>
    <w:rsid w:val="00E53C25"/>
    <w:rsid w:val="00E54072"/>
    <w:rsid w:val="00E54B01"/>
    <w:rsid w:val="00E55B9D"/>
    <w:rsid w:val="00E56EFE"/>
    <w:rsid w:val="00E61D02"/>
    <w:rsid w:val="00E62D48"/>
    <w:rsid w:val="00E6431C"/>
    <w:rsid w:val="00E64BFF"/>
    <w:rsid w:val="00E65565"/>
    <w:rsid w:val="00E65D32"/>
    <w:rsid w:val="00E66ADB"/>
    <w:rsid w:val="00E678A0"/>
    <w:rsid w:val="00E7078D"/>
    <w:rsid w:val="00E7085E"/>
    <w:rsid w:val="00E73DE4"/>
    <w:rsid w:val="00E7761D"/>
    <w:rsid w:val="00E7771F"/>
    <w:rsid w:val="00E80291"/>
    <w:rsid w:val="00E827FE"/>
    <w:rsid w:val="00E8336B"/>
    <w:rsid w:val="00E90706"/>
    <w:rsid w:val="00E90FA1"/>
    <w:rsid w:val="00E93915"/>
    <w:rsid w:val="00E93FCF"/>
    <w:rsid w:val="00E94431"/>
    <w:rsid w:val="00E96BF0"/>
    <w:rsid w:val="00EA4605"/>
    <w:rsid w:val="00EA6B7B"/>
    <w:rsid w:val="00EB00A8"/>
    <w:rsid w:val="00EB1199"/>
    <w:rsid w:val="00EB1EC9"/>
    <w:rsid w:val="00EB2B20"/>
    <w:rsid w:val="00EB7C66"/>
    <w:rsid w:val="00EC222D"/>
    <w:rsid w:val="00EC29E0"/>
    <w:rsid w:val="00EC481D"/>
    <w:rsid w:val="00EC72BE"/>
    <w:rsid w:val="00EC7CDB"/>
    <w:rsid w:val="00EC7DB5"/>
    <w:rsid w:val="00ED0EE5"/>
    <w:rsid w:val="00ED1475"/>
    <w:rsid w:val="00ED1636"/>
    <w:rsid w:val="00ED2E0C"/>
    <w:rsid w:val="00ED649A"/>
    <w:rsid w:val="00EE0080"/>
    <w:rsid w:val="00EE28C9"/>
    <w:rsid w:val="00EE35E4"/>
    <w:rsid w:val="00EE5D8A"/>
    <w:rsid w:val="00EF69C8"/>
    <w:rsid w:val="00EF6FA2"/>
    <w:rsid w:val="00F005C9"/>
    <w:rsid w:val="00F048C9"/>
    <w:rsid w:val="00F06527"/>
    <w:rsid w:val="00F07C18"/>
    <w:rsid w:val="00F10AEA"/>
    <w:rsid w:val="00F1404D"/>
    <w:rsid w:val="00F16B2B"/>
    <w:rsid w:val="00F16EDB"/>
    <w:rsid w:val="00F171BC"/>
    <w:rsid w:val="00F17582"/>
    <w:rsid w:val="00F208DC"/>
    <w:rsid w:val="00F22270"/>
    <w:rsid w:val="00F22CB3"/>
    <w:rsid w:val="00F234F5"/>
    <w:rsid w:val="00F2790E"/>
    <w:rsid w:val="00F3089A"/>
    <w:rsid w:val="00F3166C"/>
    <w:rsid w:val="00F33259"/>
    <w:rsid w:val="00F36444"/>
    <w:rsid w:val="00F36C4E"/>
    <w:rsid w:val="00F41127"/>
    <w:rsid w:val="00F43E54"/>
    <w:rsid w:val="00F44FB8"/>
    <w:rsid w:val="00F5069A"/>
    <w:rsid w:val="00F506DD"/>
    <w:rsid w:val="00F5110B"/>
    <w:rsid w:val="00F519B9"/>
    <w:rsid w:val="00F542F0"/>
    <w:rsid w:val="00F55E8B"/>
    <w:rsid w:val="00F564F9"/>
    <w:rsid w:val="00F61519"/>
    <w:rsid w:val="00F669BA"/>
    <w:rsid w:val="00F76EB0"/>
    <w:rsid w:val="00F7766C"/>
    <w:rsid w:val="00F80125"/>
    <w:rsid w:val="00F806C5"/>
    <w:rsid w:val="00F82076"/>
    <w:rsid w:val="00F84BFD"/>
    <w:rsid w:val="00F84D4F"/>
    <w:rsid w:val="00F85A09"/>
    <w:rsid w:val="00F93281"/>
    <w:rsid w:val="00F94183"/>
    <w:rsid w:val="00F9466E"/>
    <w:rsid w:val="00FA130B"/>
    <w:rsid w:val="00FA68E2"/>
    <w:rsid w:val="00FB022E"/>
    <w:rsid w:val="00FB16AE"/>
    <w:rsid w:val="00FB22AF"/>
    <w:rsid w:val="00FB442B"/>
    <w:rsid w:val="00FB7AB0"/>
    <w:rsid w:val="00FB7F9C"/>
    <w:rsid w:val="00FC1298"/>
    <w:rsid w:val="00FC25E1"/>
    <w:rsid w:val="00FC3FA5"/>
    <w:rsid w:val="00FC6074"/>
    <w:rsid w:val="00FC6260"/>
    <w:rsid w:val="00FC6F73"/>
    <w:rsid w:val="00FD0FF8"/>
    <w:rsid w:val="00FD2C03"/>
    <w:rsid w:val="00FD2C4B"/>
    <w:rsid w:val="00FD2CA4"/>
    <w:rsid w:val="00FD63B3"/>
    <w:rsid w:val="00FD6C43"/>
    <w:rsid w:val="00FE1BFD"/>
    <w:rsid w:val="00FE68C8"/>
    <w:rsid w:val="00FF03BE"/>
    <w:rsid w:val="00FF516D"/>
    <w:rsid w:val="00FF56B1"/>
    <w:rsid w:val="00FF574A"/>
    <w:rsid w:val="00FF5EF5"/>
    <w:rsid w:val="00FF6F8C"/>
    <w:rsid w:val="00FF732F"/>
    <w:rsid w:val="00FF73DC"/>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5297">
      <o:colormru v:ext="edit" colors="#ddd"/>
    </o:shapedefaults>
    <o:shapelayout v:ext="edit">
      <o:idmap v:ext="edit" data="1"/>
    </o:shapelayout>
  </w:shapeDefaults>
  <w:decimalSymbol w:val=","/>
  <w:listSeparator w:val=";"/>
  <w14:docId w14:val="5458CC49"/>
  <w15:docId w15:val="{67BBE911-DF07-45B3-A1D2-04AEB1463C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NL" w:eastAsia="nl-NL" w:bidi="ar-SA"/>
      </w:rPr>
    </w:rPrDefault>
    <w:pPrDefault>
      <w:pPr>
        <w:spacing w:line="240" w:lineRule="atLeast"/>
      </w:pPr>
    </w:pPrDefault>
  </w:docDefaults>
  <w:latentStyles w:defLockedState="0" w:defUIPriority="98" w:defSemiHidden="0" w:defUnhideWhenUsed="0" w:defQFormat="0" w:count="376">
    <w:lsdException w:name="Normal" w:uiPriority="4"/>
    <w:lsdException w:name="heading 1" w:uiPriority="4" w:qFormat="1"/>
    <w:lsdException w:name="heading 2" w:uiPriority="4" w:qFormat="1"/>
    <w:lsdException w:name="heading 3" w:uiPriority="4" w:qFormat="1"/>
    <w:lsdException w:name="heading 4" w:uiPriority="4"/>
    <w:lsdException w:name="heading 5" w:uiPriority="4"/>
    <w:lsdException w:name="heading 6" w:uiPriority="4"/>
    <w:lsdException w:name="heading 7" w:semiHidden="1" w:uiPriority="4" w:unhideWhenUsed="1"/>
    <w:lsdException w:name="heading 8" w:semiHidden="1" w:uiPriority="4" w:unhideWhenUsed="1"/>
    <w:lsdException w:name="heading 9" w:semiHidden="1" w:uiPriority="4"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4" w:unhideWhenUsed="1"/>
    <w:lsdException w:name="toc 5" w:semiHidden="1" w:uiPriority="39" w:unhideWhenUsed="1"/>
    <w:lsdException w:name="toc 6" w:semiHidden="1" w:uiPriority="39" w:unhideWhenUsed="1"/>
    <w:lsdException w:name="toc 7" w:semiHidden="1" w:uiPriority="39" w:unhideWhenUsed="1"/>
    <w:lsdException w:name="toc 8" w:semiHidden="1" w:uiPriority="4" w:unhideWhenUsed="1"/>
    <w:lsdException w:name="toc 9" w:semiHidden="1" w:uiPriority="4" w:unhideWhenUsed="1"/>
    <w:lsdException w:name="Normal Indent" w:semiHidden="1" w:unhideWhenUsed="1"/>
    <w:lsdException w:name="footnote text" w:semiHidden="1" w:uiPriority="4"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4" w:unhideWhenUsed="1"/>
    <w:lsdException w:name="annotation reference" w:semiHidden="1" w:unhideWhenUsed="1"/>
    <w:lsdException w:name="line number" w:semiHidden="1" w:unhideWhenUsed="1"/>
    <w:lsdException w:name="page number" w:semiHidden="1" w:unhideWhenUsed="1"/>
    <w:lsdException w:name="endnote reference" w:semiHidden="1" w:uiPriority="4" w:unhideWhenUsed="1"/>
    <w:lsdException w:name="endnote text" w:semiHidden="1" w:uiPriority="4"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3"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w:uiPriority="3"/>
    <w:lsdException w:name="Body Text First Indent 2" w:semiHidden="1" w:uiPriority="3" w:unhideWhenUsed="1"/>
    <w:lsdException w:name="Note Heading" w:semiHidden="1" w:unhideWhenUsed="1"/>
    <w:lsdException w:name="Body Text 2" w:semiHidden="1" w:uiPriority="3" w:unhideWhenUsed="1"/>
    <w:lsdException w:name="Body Text 3" w:semiHidden="1" w:uiPriority="3" w:unhideWhenUsed="1"/>
    <w:lsdException w:name="Body Text Indent 2" w:semiHidden="1" w:uiPriority="3" w:unhideWhenUsed="1"/>
    <w:lsdException w:name="Body Text Indent 3" w:semiHidden="1" w:uiPriority="3" w:unhideWhenUsed="1"/>
    <w:lsdException w:name="Block Text" w:semiHidden="1" w:unhideWhenUsed="1"/>
    <w:lsdException w:name="Hyperlink" w:semiHidden="1" w:uiPriority="99" w:unhideWhenUsed="1"/>
    <w:lsdException w:name="FollowedHyperlink" w:semiHidden="1" w:uiPriority="4" w:unhideWhenUsed="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0"/>
    <w:lsdException w:name="Table Theme" w:semiHidden="1" w:uiPriority="0"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4" w:unhideWhenUsed="1" w:qFormat="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aliases w:val="Standaard EcoGroen"/>
    <w:next w:val="BasistekstEcoGroen"/>
    <w:uiPriority w:val="4"/>
    <w:rsid w:val="005778DD"/>
    <w:pPr>
      <w:spacing w:line="280" w:lineRule="atLeast"/>
    </w:pPr>
    <w:rPr>
      <w:rFonts w:ascii="Calibri Light" w:hAnsi="Calibri Light" w:cs="Maiandra GD"/>
      <w:szCs w:val="18"/>
    </w:rPr>
  </w:style>
  <w:style w:type="paragraph" w:styleId="Kop1">
    <w:name w:val="heading 1"/>
    <w:aliases w:val="Hoofdstukkop EcoGroen"/>
    <w:basedOn w:val="ZsysbasisEcoGroen"/>
    <w:next w:val="BasistekstEcoGroen"/>
    <w:link w:val="Kop1Char"/>
    <w:uiPriority w:val="4"/>
    <w:qFormat/>
    <w:rsid w:val="005778DD"/>
    <w:pPr>
      <w:keepNext/>
      <w:keepLines/>
      <w:framePr w:wrap="around" w:vAnchor="page" w:hAnchor="page" w:x="1" w:y="216"/>
      <w:numPr>
        <w:numId w:val="32"/>
      </w:numPr>
      <w:spacing w:before="400" w:line="1000" w:lineRule="exact"/>
      <w:outlineLvl w:val="0"/>
    </w:pPr>
    <w:rPr>
      <w:rFonts w:ascii="Calibri" w:hAnsi="Calibri"/>
      <w:bCs/>
      <w:sz w:val="96"/>
      <w:szCs w:val="32"/>
    </w:rPr>
  </w:style>
  <w:style w:type="paragraph" w:styleId="Kop2">
    <w:name w:val="heading 2"/>
    <w:aliases w:val="Paragraafkop EcoGroen"/>
    <w:basedOn w:val="ZsysbasisEcoGroen"/>
    <w:next w:val="BasistekstEcoGroen"/>
    <w:link w:val="Kop2Char"/>
    <w:uiPriority w:val="4"/>
    <w:qFormat/>
    <w:rsid w:val="005778DD"/>
    <w:pPr>
      <w:keepNext/>
      <w:keepLines/>
      <w:numPr>
        <w:ilvl w:val="1"/>
        <w:numId w:val="32"/>
      </w:numPr>
      <w:spacing w:before="480" w:after="240" w:line="400" w:lineRule="atLeast"/>
      <w:outlineLvl w:val="1"/>
    </w:pPr>
    <w:rPr>
      <w:rFonts w:ascii="Calibri" w:hAnsi="Calibri"/>
      <w:b/>
      <w:bCs/>
      <w:iCs/>
      <w:color w:val="FBA61C" w:themeColor="text2"/>
      <w:sz w:val="32"/>
      <w:szCs w:val="28"/>
    </w:rPr>
  </w:style>
  <w:style w:type="paragraph" w:styleId="Kop3">
    <w:name w:val="heading 3"/>
    <w:aliases w:val="Subparagraafkop EcoGroen"/>
    <w:basedOn w:val="ZsysbasisEcoGroen"/>
    <w:next w:val="BasistekstEcoGroen"/>
    <w:link w:val="Kop3Char"/>
    <w:uiPriority w:val="4"/>
    <w:qFormat/>
    <w:rsid w:val="005778DD"/>
    <w:pPr>
      <w:keepNext/>
      <w:keepLines/>
      <w:numPr>
        <w:ilvl w:val="2"/>
        <w:numId w:val="32"/>
      </w:numPr>
      <w:spacing w:before="267" w:after="120" w:line="293" w:lineRule="atLeast"/>
      <w:outlineLvl w:val="2"/>
    </w:pPr>
    <w:rPr>
      <w:rFonts w:ascii="Calibri" w:hAnsi="Calibri"/>
      <w:b/>
      <w:i/>
      <w:iCs/>
    </w:rPr>
  </w:style>
  <w:style w:type="paragraph" w:styleId="Kop4">
    <w:name w:val="heading 4"/>
    <w:aliases w:val="Kop 4 EcoGroen"/>
    <w:basedOn w:val="ZsysbasisEcoGroen"/>
    <w:next w:val="BasistekstEcoGroen"/>
    <w:uiPriority w:val="4"/>
    <w:rsid w:val="005778DD"/>
    <w:pPr>
      <w:keepNext/>
      <w:keepLines/>
      <w:spacing w:before="120" w:after="60"/>
      <w:outlineLvl w:val="3"/>
    </w:pPr>
    <w:rPr>
      <w:rFonts w:ascii="Calibri" w:hAnsi="Calibri"/>
      <w:bCs/>
      <w:i/>
      <w:szCs w:val="24"/>
      <w:u w:val="single"/>
    </w:rPr>
  </w:style>
  <w:style w:type="paragraph" w:styleId="Kop5">
    <w:name w:val="heading 5"/>
    <w:aliases w:val="Kop 5 EcoGroen"/>
    <w:basedOn w:val="ZsysbasisEcoGroen"/>
    <w:next w:val="BasistekstEcoGroen"/>
    <w:uiPriority w:val="4"/>
    <w:rsid w:val="005778DD"/>
    <w:pPr>
      <w:keepNext/>
      <w:keepLines/>
      <w:outlineLvl w:val="4"/>
    </w:pPr>
    <w:rPr>
      <w:rFonts w:ascii="Calibri" w:hAnsi="Calibri"/>
      <w:b/>
      <w:bCs/>
      <w:i/>
      <w:iCs/>
      <w:szCs w:val="22"/>
    </w:rPr>
  </w:style>
  <w:style w:type="paragraph" w:styleId="Kop6">
    <w:name w:val="heading 6"/>
    <w:aliases w:val="Kop 6 EcoGroen"/>
    <w:basedOn w:val="ZsysbasisEcoGroen"/>
    <w:next w:val="BasistekstEcoGroen"/>
    <w:uiPriority w:val="4"/>
    <w:rsid w:val="005778DD"/>
    <w:pPr>
      <w:keepNext/>
      <w:keepLines/>
      <w:outlineLvl w:val="5"/>
    </w:pPr>
  </w:style>
  <w:style w:type="paragraph" w:styleId="Kop7">
    <w:name w:val="heading 7"/>
    <w:aliases w:val="Kop 7 EcoGroen"/>
    <w:basedOn w:val="ZsysbasisEcoGroen"/>
    <w:next w:val="BasistekstEcoGroen"/>
    <w:uiPriority w:val="4"/>
    <w:rsid w:val="005778DD"/>
    <w:pPr>
      <w:keepNext/>
      <w:keepLines/>
      <w:outlineLvl w:val="6"/>
    </w:pPr>
    <w:rPr>
      <w:bCs/>
      <w:szCs w:val="20"/>
    </w:rPr>
  </w:style>
  <w:style w:type="paragraph" w:styleId="Kop8">
    <w:name w:val="heading 8"/>
    <w:aliases w:val="Kop 8 EcoGroen"/>
    <w:basedOn w:val="ZsysbasisEcoGroen"/>
    <w:next w:val="BasistekstEcoGroen"/>
    <w:uiPriority w:val="4"/>
    <w:rsid w:val="005778DD"/>
    <w:pPr>
      <w:keepNext/>
      <w:keepLines/>
      <w:outlineLvl w:val="7"/>
    </w:pPr>
    <w:rPr>
      <w:iCs/>
      <w:szCs w:val="20"/>
    </w:rPr>
  </w:style>
  <w:style w:type="paragraph" w:styleId="Kop9">
    <w:name w:val="heading 9"/>
    <w:aliases w:val="Kop 9 EcoGroen"/>
    <w:basedOn w:val="ZsysbasisEcoGroen"/>
    <w:next w:val="BasistekstEcoGroen"/>
    <w:uiPriority w:val="4"/>
    <w:rsid w:val="005778DD"/>
    <w:pPr>
      <w:keepNext/>
      <w:keepLines/>
      <w:outlineLvl w:val="8"/>
    </w:pPr>
    <w:rPr>
      <w:bCs/>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BasistekstEcoGroen">
    <w:name w:val="Basistekst EcoGroen"/>
    <w:basedOn w:val="ZsysbasisEcoGroen"/>
    <w:link w:val="BasistekstEcoGroenChar"/>
    <w:qFormat/>
    <w:rsid w:val="005778DD"/>
  </w:style>
  <w:style w:type="paragraph" w:customStyle="1" w:styleId="ZsysbasisEcoGroen">
    <w:name w:val="Zsysbasis EcoGroen"/>
    <w:next w:val="BasistekstEcoGroen"/>
    <w:link w:val="ZsysbasisEcoGroenChar"/>
    <w:uiPriority w:val="4"/>
    <w:semiHidden/>
    <w:rsid w:val="005778DD"/>
    <w:pPr>
      <w:spacing w:line="280" w:lineRule="atLeast"/>
    </w:pPr>
    <w:rPr>
      <w:rFonts w:ascii="Calibri Light" w:hAnsi="Calibri Light" w:cs="Maiandra GD"/>
      <w:szCs w:val="18"/>
    </w:rPr>
  </w:style>
  <w:style w:type="paragraph" w:customStyle="1" w:styleId="BasistekstvetEcoGroen">
    <w:name w:val="Basistekst vet EcoGroen"/>
    <w:basedOn w:val="ZsysbasisEcoGroen"/>
    <w:next w:val="BasistekstEcoGroen"/>
    <w:link w:val="BasistekstvetEcoGroenChar"/>
    <w:uiPriority w:val="1"/>
    <w:qFormat/>
    <w:rsid w:val="005778DD"/>
    <w:rPr>
      <w:rFonts w:ascii="Calibri" w:hAnsi="Calibri"/>
      <w:b/>
      <w:bCs/>
    </w:rPr>
  </w:style>
  <w:style w:type="character" w:styleId="GevolgdeHyperlink">
    <w:name w:val="FollowedHyperlink"/>
    <w:aliases w:val="GevolgdeHyperlink EcoGroen"/>
    <w:basedOn w:val="Standaardalinea-lettertype"/>
    <w:uiPriority w:val="4"/>
    <w:rsid w:val="005778DD"/>
    <w:rPr>
      <w:color w:val="auto"/>
      <w:u w:val="none"/>
    </w:rPr>
  </w:style>
  <w:style w:type="character" w:styleId="Hyperlink">
    <w:name w:val="Hyperlink"/>
    <w:aliases w:val="Hyperlink EcoGroen"/>
    <w:basedOn w:val="Standaardalinea-lettertype"/>
    <w:uiPriority w:val="99"/>
    <w:rsid w:val="005778DD"/>
    <w:rPr>
      <w:color w:val="auto"/>
      <w:u w:val="none"/>
    </w:rPr>
  </w:style>
  <w:style w:type="paragraph" w:customStyle="1" w:styleId="AdresvakEcoGroen">
    <w:name w:val="Adresvak EcoGroen"/>
    <w:basedOn w:val="ZsysbasisEcoGroen"/>
    <w:uiPriority w:val="4"/>
    <w:rsid w:val="005778DD"/>
    <w:pPr>
      <w:spacing w:line="240" w:lineRule="exact"/>
    </w:pPr>
    <w:rPr>
      <w:noProof/>
    </w:rPr>
  </w:style>
  <w:style w:type="paragraph" w:styleId="Koptekst">
    <w:name w:val="header"/>
    <w:basedOn w:val="ZsysbasisEcoGroen"/>
    <w:next w:val="BasistekstEcoGroen"/>
    <w:link w:val="KoptekstChar"/>
    <w:uiPriority w:val="98"/>
    <w:semiHidden/>
    <w:rsid w:val="005778DD"/>
  </w:style>
  <w:style w:type="paragraph" w:styleId="Voettekst">
    <w:name w:val="footer"/>
    <w:basedOn w:val="ZsysbasisEcoGroen"/>
    <w:next w:val="BasistekstEcoGroen"/>
    <w:uiPriority w:val="98"/>
    <w:semiHidden/>
    <w:rsid w:val="005778DD"/>
    <w:pPr>
      <w:jc w:val="right"/>
    </w:pPr>
  </w:style>
  <w:style w:type="paragraph" w:customStyle="1" w:styleId="KoptekstEcoGroen">
    <w:name w:val="Koptekst EcoGroen"/>
    <w:basedOn w:val="ZsysbasisEcoGroen"/>
    <w:link w:val="KoptekstEcoGroenChar"/>
    <w:uiPriority w:val="4"/>
    <w:rsid w:val="005778DD"/>
    <w:rPr>
      <w:rFonts w:asciiTheme="majorHAnsi" w:hAnsiTheme="majorHAnsi"/>
      <w:noProof/>
      <w:sz w:val="16"/>
    </w:rPr>
  </w:style>
  <w:style w:type="paragraph" w:customStyle="1" w:styleId="VoettekstEcoGroen">
    <w:name w:val="Voettekst EcoGroen"/>
    <w:basedOn w:val="ZsysbasisEcoGroen"/>
    <w:uiPriority w:val="4"/>
    <w:rsid w:val="005778DD"/>
    <w:pPr>
      <w:spacing w:line="240" w:lineRule="exact"/>
    </w:pPr>
    <w:rPr>
      <w:rFonts w:ascii="Calibri" w:hAnsi="Calibri"/>
      <w:b/>
      <w:noProof/>
      <w:sz w:val="16"/>
    </w:rPr>
  </w:style>
  <w:style w:type="numbering" w:styleId="111111">
    <w:name w:val="Outline List 2"/>
    <w:basedOn w:val="Geenlijst"/>
    <w:uiPriority w:val="98"/>
    <w:semiHidden/>
    <w:rsid w:val="005778DD"/>
    <w:pPr>
      <w:numPr>
        <w:numId w:val="5"/>
      </w:numPr>
    </w:pPr>
  </w:style>
  <w:style w:type="numbering" w:styleId="1ai">
    <w:name w:val="Outline List 1"/>
    <w:basedOn w:val="Geenlijst"/>
    <w:uiPriority w:val="98"/>
    <w:semiHidden/>
    <w:rsid w:val="005778DD"/>
    <w:pPr>
      <w:numPr>
        <w:numId w:val="6"/>
      </w:numPr>
    </w:pPr>
  </w:style>
  <w:style w:type="paragraph" w:customStyle="1" w:styleId="BasistekstcursiefEcoGroen">
    <w:name w:val="Basistekst cursief EcoGroen"/>
    <w:basedOn w:val="ZsysbasisEcoGroen"/>
    <w:next w:val="BasistekstEcoGroen"/>
    <w:link w:val="BasistekstcursiefEcoGroenChar"/>
    <w:uiPriority w:val="2"/>
    <w:qFormat/>
    <w:rsid w:val="005778DD"/>
    <w:rPr>
      <w:i/>
      <w:iCs/>
    </w:rPr>
  </w:style>
  <w:style w:type="table" w:styleId="3D-effectenvoortabel1">
    <w:name w:val="Table 3D effects 1"/>
    <w:basedOn w:val="Standaardtabel"/>
    <w:semiHidden/>
    <w:rsid w:val="005778DD"/>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effectenvoortabel2">
    <w:name w:val="Table 3D effects 2"/>
    <w:basedOn w:val="Standaardtabel"/>
    <w:semiHidden/>
    <w:rsid w:val="005778DD"/>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effectenvoortabel3">
    <w:name w:val="Table 3D effects 3"/>
    <w:basedOn w:val="Standaardtabel"/>
    <w:semiHidden/>
    <w:rsid w:val="005778DD"/>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anhef">
    <w:name w:val="Salutation"/>
    <w:basedOn w:val="ZsysbasisEcoGroen"/>
    <w:next w:val="BasistekstEcoGroen"/>
    <w:uiPriority w:val="98"/>
    <w:semiHidden/>
    <w:rsid w:val="005778DD"/>
  </w:style>
  <w:style w:type="paragraph" w:styleId="Adresenvelop">
    <w:name w:val="envelope address"/>
    <w:basedOn w:val="ZsysbasisEcoGroen"/>
    <w:next w:val="BasistekstEcoGroen"/>
    <w:uiPriority w:val="98"/>
    <w:semiHidden/>
    <w:rsid w:val="005778DD"/>
  </w:style>
  <w:style w:type="paragraph" w:styleId="Afsluiting">
    <w:name w:val="Closing"/>
    <w:basedOn w:val="ZsysbasisEcoGroen"/>
    <w:next w:val="BasistekstEcoGroen"/>
    <w:uiPriority w:val="98"/>
    <w:semiHidden/>
    <w:rsid w:val="005778DD"/>
  </w:style>
  <w:style w:type="paragraph" w:customStyle="1" w:styleId="Inspring1eniveauEcoGroen">
    <w:name w:val="Inspring 1e niveau EcoGroen"/>
    <w:basedOn w:val="ZsysbasisEcoGroen"/>
    <w:uiPriority w:val="4"/>
    <w:qFormat/>
    <w:rsid w:val="005778DD"/>
    <w:pPr>
      <w:tabs>
        <w:tab w:val="left" w:pos="170"/>
      </w:tabs>
      <w:ind w:left="170" w:hanging="170"/>
    </w:pPr>
  </w:style>
  <w:style w:type="paragraph" w:customStyle="1" w:styleId="Inspring2eniveauEcoGroen">
    <w:name w:val="Inspring 2e niveau EcoGroen"/>
    <w:basedOn w:val="ZsysbasisEcoGroen"/>
    <w:uiPriority w:val="4"/>
    <w:qFormat/>
    <w:rsid w:val="005778DD"/>
    <w:pPr>
      <w:tabs>
        <w:tab w:val="left" w:pos="340"/>
      </w:tabs>
      <w:ind w:left="340" w:hanging="170"/>
    </w:pPr>
  </w:style>
  <w:style w:type="paragraph" w:customStyle="1" w:styleId="Inspring3eniveauEcoGroen">
    <w:name w:val="Inspring 3e niveau EcoGroen"/>
    <w:basedOn w:val="ZsysbasisEcoGroen"/>
    <w:uiPriority w:val="4"/>
    <w:qFormat/>
    <w:rsid w:val="005778DD"/>
    <w:pPr>
      <w:tabs>
        <w:tab w:val="left" w:pos="510"/>
      </w:tabs>
      <w:ind w:left="510" w:hanging="170"/>
    </w:pPr>
  </w:style>
  <w:style w:type="paragraph" w:customStyle="1" w:styleId="Zwevend1eniveauEcoGroen">
    <w:name w:val="Zwevend 1e niveau EcoGroen"/>
    <w:basedOn w:val="ZsysbasisEcoGroen"/>
    <w:uiPriority w:val="4"/>
    <w:qFormat/>
    <w:rsid w:val="005778DD"/>
    <w:pPr>
      <w:ind w:left="170"/>
    </w:pPr>
  </w:style>
  <w:style w:type="paragraph" w:customStyle="1" w:styleId="Zwevend2eniveauEcoGroen">
    <w:name w:val="Zwevend 2e niveau EcoGroen"/>
    <w:basedOn w:val="ZsysbasisEcoGroen"/>
    <w:uiPriority w:val="4"/>
    <w:qFormat/>
    <w:rsid w:val="005778DD"/>
    <w:pPr>
      <w:ind w:left="340"/>
    </w:pPr>
  </w:style>
  <w:style w:type="paragraph" w:customStyle="1" w:styleId="Zwevend3eniveauEcoGroen">
    <w:name w:val="Zwevend 3e niveau EcoGroen"/>
    <w:basedOn w:val="ZsysbasisEcoGroen"/>
    <w:uiPriority w:val="4"/>
    <w:qFormat/>
    <w:rsid w:val="005778DD"/>
    <w:pPr>
      <w:ind w:left="510"/>
    </w:pPr>
  </w:style>
  <w:style w:type="paragraph" w:styleId="Inhopg1">
    <w:name w:val="toc 1"/>
    <w:aliases w:val="Inhopg 1 EcoGroen"/>
    <w:basedOn w:val="ZsysbasisEcoGroen"/>
    <w:next w:val="BasistekstEcoGroen"/>
    <w:uiPriority w:val="39"/>
    <w:rsid w:val="005778DD"/>
    <w:pPr>
      <w:tabs>
        <w:tab w:val="right" w:pos="8308"/>
      </w:tabs>
      <w:spacing w:before="120" w:line="360" w:lineRule="exact"/>
      <w:ind w:right="1134" w:hanging="567"/>
    </w:pPr>
    <w:rPr>
      <w:rFonts w:ascii="Calibri" w:hAnsi="Calibri"/>
      <w:b/>
      <w:sz w:val="18"/>
    </w:rPr>
  </w:style>
  <w:style w:type="paragraph" w:styleId="Inhopg2">
    <w:name w:val="toc 2"/>
    <w:aliases w:val="Inhopg 2 EcoGroen"/>
    <w:basedOn w:val="ZsysbasisEcoGroen"/>
    <w:next w:val="BasistekstEcoGroen"/>
    <w:uiPriority w:val="39"/>
    <w:rsid w:val="005778DD"/>
    <w:pPr>
      <w:tabs>
        <w:tab w:val="right" w:pos="8308"/>
      </w:tabs>
      <w:spacing w:line="240" w:lineRule="exact"/>
      <w:ind w:left="567" w:right="1134" w:hanging="567"/>
    </w:pPr>
    <w:rPr>
      <w:sz w:val="18"/>
    </w:rPr>
  </w:style>
  <w:style w:type="paragraph" w:styleId="Inhopg3">
    <w:name w:val="toc 3"/>
    <w:aliases w:val="Inhopg 3 EcoGroen"/>
    <w:basedOn w:val="ZsysbasisEcoGroen"/>
    <w:next w:val="BasistekstEcoGroen"/>
    <w:uiPriority w:val="39"/>
    <w:rsid w:val="005778DD"/>
    <w:pPr>
      <w:tabs>
        <w:tab w:val="right" w:pos="8307"/>
      </w:tabs>
      <w:spacing w:line="240" w:lineRule="exact"/>
      <w:ind w:left="1247" w:right="1134" w:hanging="680"/>
    </w:pPr>
    <w:rPr>
      <w:sz w:val="18"/>
    </w:rPr>
  </w:style>
  <w:style w:type="paragraph" w:styleId="Inhopg4">
    <w:name w:val="toc 4"/>
    <w:aliases w:val="Inhopg 4 EcoGroen"/>
    <w:basedOn w:val="ZsysbasisEcoGroen"/>
    <w:next w:val="BasistekstEcoGroen"/>
    <w:uiPriority w:val="4"/>
    <w:rsid w:val="005778DD"/>
    <w:pPr>
      <w:tabs>
        <w:tab w:val="right" w:pos="8307"/>
      </w:tabs>
      <w:spacing w:before="240" w:after="120" w:line="400" w:lineRule="exact"/>
      <w:ind w:right="1134"/>
    </w:pPr>
    <w:rPr>
      <w:color w:val="70808A" w:themeColor="accent2"/>
      <w:sz w:val="18"/>
    </w:rPr>
  </w:style>
  <w:style w:type="paragraph" w:styleId="Bronvermelding">
    <w:name w:val="table of authorities"/>
    <w:basedOn w:val="ZsysbasisEcoGroen"/>
    <w:next w:val="BasistekstEcoGroen"/>
    <w:uiPriority w:val="98"/>
    <w:semiHidden/>
    <w:rsid w:val="005778DD"/>
    <w:pPr>
      <w:ind w:left="180" w:hanging="180"/>
    </w:pPr>
  </w:style>
  <w:style w:type="paragraph" w:styleId="Index2">
    <w:name w:val="index 2"/>
    <w:basedOn w:val="ZsysbasisEcoGroen"/>
    <w:next w:val="BasistekstEcoGroen"/>
    <w:uiPriority w:val="98"/>
    <w:semiHidden/>
    <w:rsid w:val="005778DD"/>
  </w:style>
  <w:style w:type="paragraph" w:styleId="Index3">
    <w:name w:val="index 3"/>
    <w:basedOn w:val="ZsysbasisEcoGroen"/>
    <w:next w:val="BasistekstEcoGroen"/>
    <w:uiPriority w:val="98"/>
    <w:semiHidden/>
    <w:rsid w:val="005778DD"/>
  </w:style>
  <w:style w:type="paragraph" w:styleId="Ondertitel">
    <w:name w:val="Subtitle"/>
    <w:basedOn w:val="ZsysbasisEcoGroen"/>
    <w:next w:val="BasistekstEcoGroen"/>
    <w:uiPriority w:val="98"/>
    <w:semiHidden/>
    <w:rsid w:val="005778DD"/>
  </w:style>
  <w:style w:type="paragraph" w:styleId="Titel">
    <w:name w:val="Title"/>
    <w:basedOn w:val="ZsysbasisEcoGroen"/>
    <w:next w:val="BasistekstEcoGroen"/>
    <w:uiPriority w:val="98"/>
    <w:semiHidden/>
    <w:rsid w:val="005778DD"/>
  </w:style>
  <w:style w:type="paragraph" w:customStyle="1" w:styleId="Kop2subkopsamenvattingEcoGroen">
    <w:name w:val="Kop 2 subkop samenvatting EcoGroen"/>
    <w:basedOn w:val="ZsysbasisEcoGroen"/>
    <w:next w:val="BasistekstEcoGroen"/>
    <w:uiPriority w:val="4"/>
    <w:rsid w:val="005778DD"/>
    <w:pPr>
      <w:keepNext/>
      <w:keepLines/>
      <w:pBdr>
        <w:bottom w:val="single" w:sz="24" w:space="1" w:color="F7F8F9" w:themeColor="accent5"/>
      </w:pBdr>
      <w:shd w:val="clear" w:color="auto" w:fill="F7F8F9" w:themeFill="accent5"/>
      <w:tabs>
        <w:tab w:val="left" w:pos="0"/>
      </w:tabs>
      <w:spacing w:before="560" w:after="160" w:line="400" w:lineRule="exact"/>
      <w:ind w:hanging="539"/>
    </w:pPr>
    <w:rPr>
      <w:rFonts w:ascii="Calibri" w:hAnsi="Calibri"/>
      <w:b/>
      <w:bCs/>
      <w:iCs/>
      <w:sz w:val="32"/>
      <w:szCs w:val="28"/>
    </w:rPr>
  </w:style>
  <w:style w:type="character" w:styleId="Paginanummer">
    <w:name w:val="page number"/>
    <w:basedOn w:val="Standaardalinea-lettertype"/>
    <w:uiPriority w:val="98"/>
    <w:semiHidden/>
    <w:rsid w:val="005778DD"/>
  </w:style>
  <w:style w:type="character" w:customStyle="1" w:styleId="zsysVeldMarkering">
    <w:name w:val="zsysVeldMarkering"/>
    <w:basedOn w:val="Standaardalinea-lettertype"/>
    <w:uiPriority w:val="97"/>
    <w:semiHidden/>
    <w:rsid w:val="005778DD"/>
    <w:rPr>
      <w:color w:val="auto"/>
      <w:bdr w:val="none" w:sz="0" w:space="0" w:color="auto"/>
      <w:shd w:val="clear" w:color="auto" w:fill="FFFF00"/>
    </w:rPr>
  </w:style>
  <w:style w:type="paragraph" w:customStyle="1" w:styleId="KopSamenvattingEcoGroen">
    <w:name w:val="Kop Samenvatting EcoGroen"/>
    <w:basedOn w:val="ZsysbasisEcoGroen"/>
    <w:next w:val="BasistekstEcoGroen"/>
    <w:uiPriority w:val="4"/>
    <w:rsid w:val="005778DD"/>
    <w:pPr>
      <w:keepNext/>
      <w:keepLines/>
      <w:spacing w:before="400" w:line="1000" w:lineRule="exact"/>
      <w:ind w:left="2552"/>
    </w:pPr>
    <w:rPr>
      <w:rFonts w:ascii="Calibri" w:hAnsi="Calibri"/>
      <w:bCs/>
      <w:sz w:val="96"/>
      <w:szCs w:val="32"/>
    </w:rPr>
  </w:style>
  <w:style w:type="paragraph" w:customStyle="1" w:styleId="Kop3zondernummerEcoGroen">
    <w:name w:val="Kop 3 zonder nummer EcoGroen"/>
    <w:basedOn w:val="ZsysbasisEcoGroen"/>
    <w:next w:val="BasistekstEcoGroen"/>
    <w:uiPriority w:val="4"/>
    <w:qFormat/>
    <w:rsid w:val="005778DD"/>
    <w:pPr>
      <w:keepNext/>
      <w:keepLines/>
      <w:spacing w:before="267" w:after="120" w:line="293" w:lineRule="atLeast"/>
    </w:pPr>
    <w:rPr>
      <w:rFonts w:ascii="Calibri" w:hAnsi="Calibri"/>
      <w:b/>
      <w:i/>
      <w:iCs/>
    </w:rPr>
  </w:style>
  <w:style w:type="paragraph" w:styleId="Index4">
    <w:name w:val="index 4"/>
    <w:basedOn w:val="Standaard"/>
    <w:next w:val="Standaard"/>
    <w:uiPriority w:val="98"/>
    <w:semiHidden/>
    <w:rsid w:val="005778DD"/>
    <w:pPr>
      <w:ind w:left="720" w:hanging="180"/>
    </w:pPr>
  </w:style>
  <w:style w:type="paragraph" w:styleId="Index5">
    <w:name w:val="index 5"/>
    <w:basedOn w:val="Standaard"/>
    <w:next w:val="Standaard"/>
    <w:uiPriority w:val="98"/>
    <w:semiHidden/>
    <w:rsid w:val="005778DD"/>
    <w:pPr>
      <w:ind w:left="900" w:hanging="180"/>
    </w:pPr>
  </w:style>
  <w:style w:type="paragraph" w:styleId="Index6">
    <w:name w:val="index 6"/>
    <w:basedOn w:val="Standaard"/>
    <w:next w:val="Standaard"/>
    <w:uiPriority w:val="98"/>
    <w:semiHidden/>
    <w:rsid w:val="005778DD"/>
    <w:pPr>
      <w:ind w:left="1080" w:hanging="180"/>
    </w:pPr>
  </w:style>
  <w:style w:type="paragraph" w:styleId="Index7">
    <w:name w:val="index 7"/>
    <w:basedOn w:val="Standaard"/>
    <w:next w:val="Standaard"/>
    <w:uiPriority w:val="98"/>
    <w:semiHidden/>
    <w:rsid w:val="005778DD"/>
    <w:pPr>
      <w:ind w:left="1260" w:hanging="180"/>
    </w:pPr>
  </w:style>
  <w:style w:type="paragraph" w:styleId="Index8">
    <w:name w:val="index 8"/>
    <w:basedOn w:val="Standaard"/>
    <w:next w:val="Standaard"/>
    <w:uiPriority w:val="98"/>
    <w:semiHidden/>
    <w:rsid w:val="005778DD"/>
    <w:pPr>
      <w:ind w:left="1440" w:hanging="180"/>
    </w:pPr>
  </w:style>
  <w:style w:type="paragraph" w:styleId="Index9">
    <w:name w:val="index 9"/>
    <w:basedOn w:val="Standaard"/>
    <w:next w:val="Standaard"/>
    <w:uiPriority w:val="98"/>
    <w:semiHidden/>
    <w:rsid w:val="005778DD"/>
    <w:pPr>
      <w:ind w:left="1620" w:hanging="180"/>
    </w:pPr>
  </w:style>
  <w:style w:type="paragraph" w:styleId="Inhopg5">
    <w:name w:val="toc 5"/>
    <w:aliases w:val="Inhopg 5 EcoGroen"/>
    <w:basedOn w:val="ZsysbasisEcoGroen"/>
    <w:next w:val="BasistekstEcoGroen"/>
    <w:uiPriority w:val="39"/>
    <w:rsid w:val="005778DD"/>
    <w:pPr>
      <w:tabs>
        <w:tab w:val="right" w:pos="13041"/>
      </w:tabs>
      <w:spacing w:before="240" w:after="120" w:line="400" w:lineRule="exact"/>
      <w:ind w:right="1134"/>
    </w:pPr>
    <w:rPr>
      <w:rFonts w:ascii="Calibri" w:eastAsiaTheme="minorEastAsia" w:hAnsi="Calibri" w:cstheme="minorBidi"/>
      <w:noProof/>
      <w:color w:val="70808A" w:themeColor="accent2"/>
      <w:sz w:val="18"/>
      <w:szCs w:val="22"/>
    </w:rPr>
  </w:style>
  <w:style w:type="paragraph" w:styleId="Inhopg6">
    <w:name w:val="toc 6"/>
    <w:aliases w:val="Inhopg 6 EcoGroen"/>
    <w:basedOn w:val="ZsysbasisEcoGroen"/>
    <w:next w:val="BasistekstEcoGroen"/>
    <w:uiPriority w:val="39"/>
    <w:rsid w:val="005778DD"/>
    <w:pPr>
      <w:numPr>
        <w:numId w:val="27"/>
      </w:numPr>
      <w:tabs>
        <w:tab w:val="right" w:pos="13041"/>
      </w:tabs>
      <w:spacing w:before="120" w:line="240" w:lineRule="exact"/>
      <w:ind w:right="1134"/>
      <w:contextualSpacing/>
    </w:pPr>
    <w:rPr>
      <w:noProof/>
      <w:sz w:val="18"/>
    </w:rPr>
  </w:style>
  <w:style w:type="paragraph" w:styleId="Inhopg7">
    <w:name w:val="toc 7"/>
    <w:aliases w:val="Inhopg 7 EcoGroen"/>
    <w:basedOn w:val="ZsysbasisEcoGroen"/>
    <w:next w:val="BasistekstEcoGroen"/>
    <w:uiPriority w:val="39"/>
    <w:rsid w:val="005778DD"/>
    <w:pPr>
      <w:tabs>
        <w:tab w:val="right" w:pos="8307"/>
      </w:tabs>
      <w:spacing w:before="120" w:line="360" w:lineRule="exact"/>
    </w:pPr>
    <w:rPr>
      <w:rFonts w:ascii="Calibri" w:hAnsi="Calibri"/>
      <w:b/>
      <w:sz w:val="18"/>
    </w:rPr>
  </w:style>
  <w:style w:type="paragraph" w:styleId="Inhopg8">
    <w:name w:val="toc 8"/>
    <w:aliases w:val="Inhopg 8 EcoGroen"/>
    <w:basedOn w:val="ZsysbasisEcoGroen"/>
    <w:next w:val="BasistekstEcoGroen"/>
    <w:uiPriority w:val="4"/>
    <w:rsid w:val="005778DD"/>
    <w:rPr>
      <w:sz w:val="18"/>
    </w:rPr>
  </w:style>
  <w:style w:type="paragraph" w:styleId="Inhopg9">
    <w:name w:val="toc 9"/>
    <w:aliases w:val="Inhopg 9 EcoGroen"/>
    <w:basedOn w:val="ZsysbasisEcoGroen"/>
    <w:next w:val="BasistekstEcoGroen"/>
    <w:uiPriority w:val="4"/>
    <w:rsid w:val="005778DD"/>
    <w:rPr>
      <w:sz w:val="18"/>
    </w:rPr>
  </w:style>
  <w:style w:type="paragraph" w:styleId="Afzender">
    <w:name w:val="envelope return"/>
    <w:basedOn w:val="ZsysbasisEcoGroen"/>
    <w:next w:val="BasistekstEcoGroen"/>
    <w:uiPriority w:val="98"/>
    <w:semiHidden/>
    <w:rsid w:val="005778DD"/>
  </w:style>
  <w:style w:type="numbering" w:styleId="Artikelsectie">
    <w:name w:val="Outline List 3"/>
    <w:basedOn w:val="Geenlijst"/>
    <w:uiPriority w:val="98"/>
    <w:semiHidden/>
    <w:rsid w:val="005778DD"/>
    <w:pPr>
      <w:numPr>
        <w:numId w:val="7"/>
      </w:numPr>
    </w:pPr>
  </w:style>
  <w:style w:type="paragraph" w:styleId="Berichtkop">
    <w:name w:val="Message Header"/>
    <w:basedOn w:val="ZsysbasisEcoGroen"/>
    <w:next w:val="BasistekstEcoGroen"/>
    <w:uiPriority w:val="98"/>
    <w:semiHidden/>
    <w:rsid w:val="005778DD"/>
  </w:style>
  <w:style w:type="paragraph" w:styleId="Bloktekst">
    <w:name w:val="Block Text"/>
    <w:basedOn w:val="ZsysbasisEcoGroen"/>
    <w:next w:val="BasistekstEcoGroen"/>
    <w:uiPriority w:val="98"/>
    <w:semiHidden/>
    <w:rsid w:val="005778DD"/>
  </w:style>
  <w:style w:type="table" w:styleId="Eenvoudigetabel1">
    <w:name w:val="Table Simple 1"/>
    <w:basedOn w:val="Standaardtabel"/>
    <w:semiHidden/>
    <w:rsid w:val="005778DD"/>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semiHidden/>
    <w:rsid w:val="005778DD"/>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Eenvoudigetabel3">
    <w:name w:val="Table Simple 3"/>
    <w:basedOn w:val="Standaardtabel"/>
    <w:semiHidden/>
    <w:rsid w:val="005778DD"/>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Eigentijdsetabel">
    <w:name w:val="Table Contemporary"/>
    <w:basedOn w:val="Standaardtabel"/>
    <w:semiHidden/>
    <w:rsid w:val="005778DD"/>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Elegantetabel">
    <w:name w:val="Table Elegant"/>
    <w:basedOn w:val="Standaardtabel"/>
    <w:semiHidden/>
    <w:rsid w:val="005778DD"/>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handtekening">
    <w:name w:val="E-mail Signature"/>
    <w:basedOn w:val="ZsysbasisEcoGroen"/>
    <w:next w:val="BasistekstEcoGroen"/>
    <w:uiPriority w:val="98"/>
    <w:semiHidden/>
    <w:rsid w:val="005778DD"/>
  </w:style>
  <w:style w:type="paragraph" w:styleId="Handtekening">
    <w:name w:val="Signature"/>
    <w:basedOn w:val="ZsysbasisEcoGroen"/>
    <w:next w:val="BasistekstEcoGroen"/>
    <w:uiPriority w:val="98"/>
    <w:semiHidden/>
    <w:rsid w:val="005778DD"/>
  </w:style>
  <w:style w:type="paragraph" w:styleId="HTML-voorafopgemaakt">
    <w:name w:val="HTML Preformatted"/>
    <w:basedOn w:val="ZsysbasisEcoGroen"/>
    <w:next w:val="BasistekstEcoGroen"/>
    <w:uiPriority w:val="98"/>
    <w:semiHidden/>
    <w:rsid w:val="005778DD"/>
  </w:style>
  <w:style w:type="table" w:styleId="Lichtelijst-accent6">
    <w:name w:val="Light List Accent 6"/>
    <w:basedOn w:val="Standaardtabel"/>
    <w:uiPriority w:val="61"/>
    <w:semiHidden/>
    <w:rsid w:val="005778DD"/>
    <w:pPr>
      <w:spacing w:line="240" w:lineRule="auto"/>
    </w:pPr>
    <w:tblPr>
      <w:tblStyleRowBandSize w:val="1"/>
      <w:tblStyleColBandSize w:val="1"/>
      <w:tblBorders>
        <w:top w:val="single" w:sz="8" w:space="0" w:color="E5F2D8" w:themeColor="accent6"/>
        <w:left w:val="single" w:sz="8" w:space="0" w:color="E5F2D8" w:themeColor="accent6"/>
        <w:bottom w:val="single" w:sz="8" w:space="0" w:color="E5F2D8" w:themeColor="accent6"/>
        <w:right w:val="single" w:sz="8" w:space="0" w:color="E5F2D8" w:themeColor="accent6"/>
      </w:tblBorders>
    </w:tblPr>
    <w:tblStylePr w:type="firstRow">
      <w:pPr>
        <w:spacing w:before="0" w:after="0" w:line="240" w:lineRule="auto"/>
      </w:pPr>
      <w:rPr>
        <w:b/>
        <w:bCs/>
        <w:color w:val="FFFFFF" w:themeColor="background1"/>
      </w:rPr>
      <w:tblPr/>
      <w:tcPr>
        <w:shd w:val="clear" w:color="auto" w:fill="E5F2D8" w:themeFill="accent6"/>
      </w:tcPr>
    </w:tblStylePr>
    <w:tblStylePr w:type="lastRow">
      <w:pPr>
        <w:spacing w:before="0" w:after="0" w:line="240" w:lineRule="auto"/>
      </w:pPr>
      <w:rPr>
        <w:b/>
        <w:bCs/>
      </w:rPr>
      <w:tblPr/>
      <w:tcPr>
        <w:tcBorders>
          <w:top w:val="double" w:sz="6" w:space="0" w:color="E5F2D8" w:themeColor="accent6"/>
          <w:left w:val="single" w:sz="8" w:space="0" w:color="E5F2D8" w:themeColor="accent6"/>
          <w:bottom w:val="single" w:sz="8" w:space="0" w:color="E5F2D8" w:themeColor="accent6"/>
          <w:right w:val="single" w:sz="8" w:space="0" w:color="E5F2D8" w:themeColor="accent6"/>
        </w:tcBorders>
      </w:tcPr>
    </w:tblStylePr>
    <w:tblStylePr w:type="firstCol">
      <w:rPr>
        <w:b/>
        <w:bCs/>
      </w:rPr>
    </w:tblStylePr>
    <w:tblStylePr w:type="lastCol">
      <w:rPr>
        <w:b/>
        <w:bCs/>
      </w:rPr>
    </w:tblStylePr>
    <w:tblStylePr w:type="band1Vert">
      <w:tblPr/>
      <w:tcPr>
        <w:tcBorders>
          <w:top w:val="single" w:sz="8" w:space="0" w:color="E5F2D8" w:themeColor="accent6"/>
          <w:left w:val="single" w:sz="8" w:space="0" w:color="E5F2D8" w:themeColor="accent6"/>
          <w:bottom w:val="single" w:sz="8" w:space="0" w:color="E5F2D8" w:themeColor="accent6"/>
          <w:right w:val="single" w:sz="8" w:space="0" w:color="E5F2D8" w:themeColor="accent6"/>
        </w:tcBorders>
      </w:tcPr>
    </w:tblStylePr>
    <w:tblStylePr w:type="band1Horz">
      <w:tblPr/>
      <w:tcPr>
        <w:tcBorders>
          <w:top w:val="single" w:sz="8" w:space="0" w:color="E5F2D8" w:themeColor="accent6"/>
          <w:left w:val="single" w:sz="8" w:space="0" w:color="E5F2D8" w:themeColor="accent6"/>
          <w:bottom w:val="single" w:sz="8" w:space="0" w:color="E5F2D8" w:themeColor="accent6"/>
          <w:right w:val="single" w:sz="8" w:space="0" w:color="E5F2D8" w:themeColor="accent6"/>
        </w:tcBorders>
      </w:tcPr>
    </w:tblStylePr>
  </w:style>
  <w:style w:type="table" w:styleId="Lichtelijst-accent5">
    <w:name w:val="Light List Accent 5"/>
    <w:basedOn w:val="Standaardtabel"/>
    <w:uiPriority w:val="61"/>
    <w:semiHidden/>
    <w:rsid w:val="005778DD"/>
    <w:pPr>
      <w:spacing w:line="240" w:lineRule="auto"/>
    </w:pPr>
    <w:tblPr>
      <w:tblStyleRowBandSize w:val="1"/>
      <w:tblStyleColBandSize w:val="1"/>
      <w:tblBorders>
        <w:top w:val="single" w:sz="8" w:space="0" w:color="F7F8F9" w:themeColor="accent5"/>
        <w:left w:val="single" w:sz="8" w:space="0" w:color="F7F8F9" w:themeColor="accent5"/>
        <w:bottom w:val="single" w:sz="8" w:space="0" w:color="F7F8F9" w:themeColor="accent5"/>
        <w:right w:val="single" w:sz="8" w:space="0" w:color="F7F8F9" w:themeColor="accent5"/>
      </w:tblBorders>
    </w:tblPr>
    <w:tblStylePr w:type="firstRow">
      <w:pPr>
        <w:spacing w:before="0" w:after="0" w:line="240" w:lineRule="auto"/>
      </w:pPr>
      <w:rPr>
        <w:b/>
        <w:bCs/>
        <w:color w:val="FFFFFF" w:themeColor="background1"/>
      </w:rPr>
      <w:tblPr/>
      <w:tcPr>
        <w:shd w:val="clear" w:color="auto" w:fill="F7F8F9" w:themeFill="accent5"/>
      </w:tcPr>
    </w:tblStylePr>
    <w:tblStylePr w:type="lastRow">
      <w:pPr>
        <w:spacing w:before="0" w:after="0" w:line="240" w:lineRule="auto"/>
      </w:pPr>
      <w:rPr>
        <w:b/>
        <w:bCs/>
      </w:rPr>
      <w:tblPr/>
      <w:tcPr>
        <w:tcBorders>
          <w:top w:val="double" w:sz="6" w:space="0" w:color="F7F8F9" w:themeColor="accent5"/>
          <w:left w:val="single" w:sz="8" w:space="0" w:color="F7F8F9" w:themeColor="accent5"/>
          <w:bottom w:val="single" w:sz="8" w:space="0" w:color="F7F8F9" w:themeColor="accent5"/>
          <w:right w:val="single" w:sz="8" w:space="0" w:color="F7F8F9" w:themeColor="accent5"/>
        </w:tcBorders>
      </w:tcPr>
    </w:tblStylePr>
    <w:tblStylePr w:type="firstCol">
      <w:rPr>
        <w:b/>
        <w:bCs/>
      </w:rPr>
    </w:tblStylePr>
    <w:tblStylePr w:type="lastCol">
      <w:rPr>
        <w:b/>
        <w:bCs/>
      </w:rPr>
    </w:tblStylePr>
    <w:tblStylePr w:type="band1Vert">
      <w:tblPr/>
      <w:tcPr>
        <w:tcBorders>
          <w:top w:val="single" w:sz="8" w:space="0" w:color="F7F8F9" w:themeColor="accent5"/>
          <w:left w:val="single" w:sz="8" w:space="0" w:color="F7F8F9" w:themeColor="accent5"/>
          <w:bottom w:val="single" w:sz="8" w:space="0" w:color="F7F8F9" w:themeColor="accent5"/>
          <w:right w:val="single" w:sz="8" w:space="0" w:color="F7F8F9" w:themeColor="accent5"/>
        </w:tcBorders>
      </w:tcPr>
    </w:tblStylePr>
    <w:tblStylePr w:type="band1Horz">
      <w:tblPr/>
      <w:tcPr>
        <w:tcBorders>
          <w:top w:val="single" w:sz="8" w:space="0" w:color="F7F8F9" w:themeColor="accent5"/>
          <w:left w:val="single" w:sz="8" w:space="0" w:color="F7F8F9" w:themeColor="accent5"/>
          <w:bottom w:val="single" w:sz="8" w:space="0" w:color="F7F8F9" w:themeColor="accent5"/>
          <w:right w:val="single" w:sz="8" w:space="0" w:color="F7F8F9" w:themeColor="accent5"/>
        </w:tcBorders>
      </w:tcPr>
    </w:tblStylePr>
  </w:style>
  <w:style w:type="table" w:styleId="Lichtelijst-accent4">
    <w:name w:val="Light List Accent 4"/>
    <w:basedOn w:val="Standaardtabel"/>
    <w:uiPriority w:val="61"/>
    <w:semiHidden/>
    <w:rsid w:val="005778DD"/>
    <w:pPr>
      <w:spacing w:line="240" w:lineRule="auto"/>
    </w:pPr>
    <w:tblPr>
      <w:tblStyleRowBandSize w:val="1"/>
      <w:tblStyleColBandSize w:val="1"/>
      <w:tblBorders>
        <w:top w:val="single" w:sz="8" w:space="0" w:color="DCE1E5" w:themeColor="accent4"/>
        <w:left w:val="single" w:sz="8" w:space="0" w:color="DCE1E5" w:themeColor="accent4"/>
        <w:bottom w:val="single" w:sz="8" w:space="0" w:color="DCE1E5" w:themeColor="accent4"/>
        <w:right w:val="single" w:sz="8" w:space="0" w:color="DCE1E5" w:themeColor="accent4"/>
      </w:tblBorders>
    </w:tblPr>
    <w:tblStylePr w:type="firstRow">
      <w:pPr>
        <w:spacing w:before="0" w:after="0" w:line="240" w:lineRule="auto"/>
      </w:pPr>
      <w:rPr>
        <w:b/>
        <w:bCs/>
        <w:color w:val="FFFFFF" w:themeColor="background1"/>
      </w:rPr>
      <w:tblPr/>
      <w:tcPr>
        <w:shd w:val="clear" w:color="auto" w:fill="DCE1E5" w:themeFill="accent4"/>
      </w:tcPr>
    </w:tblStylePr>
    <w:tblStylePr w:type="lastRow">
      <w:pPr>
        <w:spacing w:before="0" w:after="0" w:line="240" w:lineRule="auto"/>
      </w:pPr>
      <w:rPr>
        <w:b/>
        <w:bCs/>
      </w:rPr>
      <w:tblPr/>
      <w:tcPr>
        <w:tcBorders>
          <w:top w:val="double" w:sz="6" w:space="0" w:color="DCE1E5" w:themeColor="accent4"/>
          <w:left w:val="single" w:sz="8" w:space="0" w:color="DCE1E5" w:themeColor="accent4"/>
          <w:bottom w:val="single" w:sz="8" w:space="0" w:color="DCE1E5" w:themeColor="accent4"/>
          <w:right w:val="single" w:sz="8" w:space="0" w:color="DCE1E5" w:themeColor="accent4"/>
        </w:tcBorders>
      </w:tcPr>
    </w:tblStylePr>
    <w:tblStylePr w:type="firstCol">
      <w:rPr>
        <w:b/>
        <w:bCs/>
      </w:rPr>
    </w:tblStylePr>
    <w:tblStylePr w:type="lastCol">
      <w:rPr>
        <w:b/>
        <w:bCs/>
      </w:rPr>
    </w:tblStylePr>
    <w:tblStylePr w:type="band1Vert">
      <w:tblPr/>
      <w:tcPr>
        <w:tcBorders>
          <w:top w:val="single" w:sz="8" w:space="0" w:color="DCE1E5" w:themeColor="accent4"/>
          <w:left w:val="single" w:sz="8" w:space="0" w:color="DCE1E5" w:themeColor="accent4"/>
          <w:bottom w:val="single" w:sz="8" w:space="0" w:color="DCE1E5" w:themeColor="accent4"/>
          <w:right w:val="single" w:sz="8" w:space="0" w:color="DCE1E5" w:themeColor="accent4"/>
        </w:tcBorders>
      </w:tcPr>
    </w:tblStylePr>
    <w:tblStylePr w:type="band1Horz">
      <w:tblPr/>
      <w:tcPr>
        <w:tcBorders>
          <w:top w:val="single" w:sz="8" w:space="0" w:color="DCE1E5" w:themeColor="accent4"/>
          <w:left w:val="single" w:sz="8" w:space="0" w:color="DCE1E5" w:themeColor="accent4"/>
          <w:bottom w:val="single" w:sz="8" w:space="0" w:color="DCE1E5" w:themeColor="accent4"/>
          <w:right w:val="single" w:sz="8" w:space="0" w:color="DCE1E5" w:themeColor="accent4"/>
        </w:tcBorders>
      </w:tcPr>
    </w:tblStylePr>
  </w:style>
  <w:style w:type="table" w:styleId="Lichtelijst-accent3">
    <w:name w:val="Light List Accent 3"/>
    <w:basedOn w:val="Standaardtabel"/>
    <w:uiPriority w:val="61"/>
    <w:semiHidden/>
    <w:rsid w:val="005778DD"/>
    <w:pPr>
      <w:spacing w:line="240" w:lineRule="auto"/>
    </w:pPr>
    <w:tblPr>
      <w:tblStyleRowBandSize w:val="1"/>
      <w:tblStyleColBandSize w:val="1"/>
      <w:tblBorders>
        <w:top w:val="single" w:sz="8" w:space="0" w:color="BFC9CF" w:themeColor="accent3"/>
        <w:left w:val="single" w:sz="8" w:space="0" w:color="BFC9CF" w:themeColor="accent3"/>
        <w:bottom w:val="single" w:sz="8" w:space="0" w:color="BFC9CF" w:themeColor="accent3"/>
        <w:right w:val="single" w:sz="8" w:space="0" w:color="BFC9CF" w:themeColor="accent3"/>
      </w:tblBorders>
    </w:tblPr>
    <w:tblStylePr w:type="firstRow">
      <w:pPr>
        <w:spacing w:before="0" w:after="0" w:line="240" w:lineRule="auto"/>
      </w:pPr>
      <w:rPr>
        <w:b/>
        <w:bCs/>
        <w:color w:val="FFFFFF" w:themeColor="background1"/>
      </w:rPr>
      <w:tblPr/>
      <w:tcPr>
        <w:shd w:val="clear" w:color="auto" w:fill="BFC9CF" w:themeFill="accent3"/>
      </w:tcPr>
    </w:tblStylePr>
    <w:tblStylePr w:type="lastRow">
      <w:pPr>
        <w:spacing w:before="0" w:after="0" w:line="240" w:lineRule="auto"/>
      </w:pPr>
      <w:rPr>
        <w:b/>
        <w:bCs/>
      </w:rPr>
      <w:tblPr/>
      <w:tcPr>
        <w:tcBorders>
          <w:top w:val="double" w:sz="6" w:space="0" w:color="BFC9CF" w:themeColor="accent3"/>
          <w:left w:val="single" w:sz="8" w:space="0" w:color="BFC9CF" w:themeColor="accent3"/>
          <w:bottom w:val="single" w:sz="8" w:space="0" w:color="BFC9CF" w:themeColor="accent3"/>
          <w:right w:val="single" w:sz="8" w:space="0" w:color="BFC9CF" w:themeColor="accent3"/>
        </w:tcBorders>
      </w:tcPr>
    </w:tblStylePr>
    <w:tblStylePr w:type="firstCol">
      <w:rPr>
        <w:b/>
        <w:bCs/>
      </w:rPr>
    </w:tblStylePr>
    <w:tblStylePr w:type="lastCol">
      <w:rPr>
        <w:b/>
        <w:bCs/>
      </w:rPr>
    </w:tblStylePr>
    <w:tblStylePr w:type="band1Vert">
      <w:tblPr/>
      <w:tcPr>
        <w:tcBorders>
          <w:top w:val="single" w:sz="8" w:space="0" w:color="BFC9CF" w:themeColor="accent3"/>
          <w:left w:val="single" w:sz="8" w:space="0" w:color="BFC9CF" w:themeColor="accent3"/>
          <w:bottom w:val="single" w:sz="8" w:space="0" w:color="BFC9CF" w:themeColor="accent3"/>
          <w:right w:val="single" w:sz="8" w:space="0" w:color="BFC9CF" w:themeColor="accent3"/>
        </w:tcBorders>
      </w:tcPr>
    </w:tblStylePr>
    <w:tblStylePr w:type="band1Horz">
      <w:tblPr/>
      <w:tcPr>
        <w:tcBorders>
          <w:top w:val="single" w:sz="8" w:space="0" w:color="BFC9CF" w:themeColor="accent3"/>
          <w:left w:val="single" w:sz="8" w:space="0" w:color="BFC9CF" w:themeColor="accent3"/>
          <w:bottom w:val="single" w:sz="8" w:space="0" w:color="BFC9CF" w:themeColor="accent3"/>
          <w:right w:val="single" w:sz="8" w:space="0" w:color="BFC9CF" w:themeColor="accent3"/>
        </w:tcBorders>
      </w:tcPr>
    </w:tblStylePr>
  </w:style>
  <w:style w:type="paragraph" w:styleId="HTML-adres">
    <w:name w:val="HTML Address"/>
    <w:basedOn w:val="ZsysbasisEcoGroen"/>
    <w:next w:val="BasistekstEcoGroen"/>
    <w:uiPriority w:val="98"/>
    <w:semiHidden/>
    <w:rsid w:val="005778DD"/>
  </w:style>
  <w:style w:type="table" w:styleId="Lichtelijst-accent2">
    <w:name w:val="Light List Accent 2"/>
    <w:basedOn w:val="Standaardtabel"/>
    <w:uiPriority w:val="61"/>
    <w:semiHidden/>
    <w:rsid w:val="005778DD"/>
    <w:pPr>
      <w:spacing w:line="240" w:lineRule="auto"/>
    </w:pPr>
    <w:tblPr>
      <w:tblStyleRowBandSize w:val="1"/>
      <w:tblStyleColBandSize w:val="1"/>
      <w:tblBorders>
        <w:top w:val="single" w:sz="8" w:space="0" w:color="70808A" w:themeColor="accent2"/>
        <w:left w:val="single" w:sz="8" w:space="0" w:color="70808A" w:themeColor="accent2"/>
        <w:bottom w:val="single" w:sz="8" w:space="0" w:color="70808A" w:themeColor="accent2"/>
        <w:right w:val="single" w:sz="8" w:space="0" w:color="70808A" w:themeColor="accent2"/>
      </w:tblBorders>
    </w:tblPr>
    <w:tblStylePr w:type="firstRow">
      <w:pPr>
        <w:spacing w:before="0" w:after="0" w:line="240" w:lineRule="auto"/>
      </w:pPr>
      <w:rPr>
        <w:b/>
        <w:bCs/>
        <w:color w:val="FFFFFF" w:themeColor="background1"/>
      </w:rPr>
      <w:tblPr/>
      <w:tcPr>
        <w:shd w:val="clear" w:color="auto" w:fill="70808A" w:themeFill="accent2"/>
      </w:tcPr>
    </w:tblStylePr>
    <w:tblStylePr w:type="lastRow">
      <w:pPr>
        <w:spacing w:before="0" w:after="0" w:line="240" w:lineRule="auto"/>
      </w:pPr>
      <w:rPr>
        <w:b/>
        <w:bCs/>
      </w:rPr>
      <w:tblPr/>
      <w:tcPr>
        <w:tcBorders>
          <w:top w:val="double" w:sz="6" w:space="0" w:color="70808A" w:themeColor="accent2"/>
          <w:left w:val="single" w:sz="8" w:space="0" w:color="70808A" w:themeColor="accent2"/>
          <w:bottom w:val="single" w:sz="8" w:space="0" w:color="70808A" w:themeColor="accent2"/>
          <w:right w:val="single" w:sz="8" w:space="0" w:color="70808A" w:themeColor="accent2"/>
        </w:tcBorders>
      </w:tcPr>
    </w:tblStylePr>
    <w:tblStylePr w:type="firstCol">
      <w:rPr>
        <w:b/>
        <w:bCs/>
      </w:rPr>
    </w:tblStylePr>
    <w:tblStylePr w:type="lastCol">
      <w:rPr>
        <w:b/>
        <w:bCs/>
      </w:rPr>
    </w:tblStylePr>
    <w:tblStylePr w:type="band1Vert">
      <w:tblPr/>
      <w:tcPr>
        <w:tcBorders>
          <w:top w:val="single" w:sz="8" w:space="0" w:color="70808A" w:themeColor="accent2"/>
          <w:left w:val="single" w:sz="8" w:space="0" w:color="70808A" w:themeColor="accent2"/>
          <w:bottom w:val="single" w:sz="8" w:space="0" w:color="70808A" w:themeColor="accent2"/>
          <w:right w:val="single" w:sz="8" w:space="0" w:color="70808A" w:themeColor="accent2"/>
        </w:tcBorders>
      </w:tcPr>
    </w:tblStylePr>
    <w:tblStylePr w:type="band1Horz">
      <w:tblPr/>
      <w:tcPr>
        <w:tcBorders>
          <w:top w:val="single" w:sz="8" w:space="0" w:color="70808A" w:themeColor="accent2"/>
          <w:left w:val="single" w:sz="8" w:space="0" w:color="70808A" w:themeColor="accent2"/>
          <w:bottom w:val="single" w:sz="8" w:space="0" w:color="70808A" w:themeColor="accent2"/>
          <w:right w:val="single" w:sz="8" w:space="0" w:color="70808A" w:themeColor="accent2"/>
        </w:tcBorders>
      </w:tcPr>
    </w:tblStylePr>
  </w:style>
  <w:style w:type="table" w:styleId="Lichtearcering-accent6">
    <w:name w:val="Light Shading Accent 6"/>
    <w:basedOn w:val="Standaardtabel"/>
    <w:uiPriority w:val="60"/>
    <w:semiHidden/>
    <w:rsid w:val="005778DD"/>
    <w:pPr>
      <w:spacing w:line="240" w:lineRule="auto"/>
    </w:pPr>
    <w:rPr>
      <w:color w:val="ABD581" w:themeColor="accent6" w:themeShade="BF"/>
    </w:rPr>
    <w:tblPr>
      <w:tblStyleRowBandSize w:val="1"/>
      <w:tblStyleColBandSize w:val="1"/>
      <w:tblBorders>
        <w:top w:val="single" w:sz="8" w:space="0" w:color="E5F2D8" w:themeColor="accent6"/>
        <w:bottom w:val="single" w:sz="8" w:space="0" w:color="E5F2D8" w:themeColor="accent6"/>
      </w:tblBorders>
    </w:tblPr>
    <w:tblStylePr w:type="firstRow">
      <w:pPr>
        <w:spacing w:before="0" w:after="0" w:line="240" w:lineRule="auto"/>
      </w:pPr>
      <w:rPr>
        <w:b/>
        <w:bCs/>
      </w:rPr>
      <w:tblPr/>
      <w:tcPr>
        <w:tcBorders>
          <w:top w:val="single" w:sz="8" w:space="0" w:color="E5F2D8" w:themeColor="accent6"/>
          <w:left w:val="nil"/>
          <w:bottom w:val="single" w:sz="8" w:space="0" w:color="E5F2D8" w:themeColor="accent6"/>
          <w:right w:val="nil"/>
          <w:insideH w:val="nil"/>
          <w:insideV w:val="nil"/>
        </w:tcBorders>
      </w:tcPr>
    </w:tblStylePr>
    <w:tblStylePr w:type="lastRow">
      <w:pPr>
        <w:spacing w:before="0" w:after="0" w:line="240" w:lineRule="auto"/>
      </w:pPr>
      <w:rPr>
        <w:b/>
        <w:bCs/>
      </w:rPr>
      <w:tblPr/>
      <w:tcPr>
        <w:tcBorders>
          <w:top w:val="single" w:sz="8" w:space="0" w:color="E5F2D8" w:themeColor="accent6"/>
          <w:left w:val="nil"/>
          <w:bottom w:val="single" w:sz="8" w:space="0" w:color="E5F2D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BF5" w:themeFill="accent6" w:themeFillTint="3F"/>
      </w:tcPr>
    </w:tblStylePr>
    <w:tblStylePr w:type="band1Horz">
      <w:tblPr/>
      <w:tcPr>
        <w:tcBorders>
          <w:left w:val="nil"/>
          <w:right w:val="nil"/>
          <w:insideH w:val="nil"/>
          <w:insideV w:val="nil"/>
        </w:tcBorders>
        <w:shd w:val="clear" w:color="auto" w:fill="F8FBF5" w:themeFill="accent6" w:themeFillTint="3F"/>
      </w:tcPr>
    </w:tblStylePr>
  </w:style>
  <w:style w:type="table" w:styleId="Klassieketabel1">
    <w:name w:val="Table Classic 1"/>
    <w:basedOn w:val="Standaardtabel"/>
    <w:semiHidden/>
    <w:rsid w:val="005778DD"/>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Klassieketabel2">
    <w:name w:val="Table Classic 2"/>
    <w:basedOn w:val="Standaardtabel"/>
    <w:semiHidden/>
    <w:rsid w:val="005778DD"/>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Klassieketabel3">
    <w:name w:val="Table Classic 3"/>
    <w:basedOn w:val="Standaardtabel"/>
    <w:semiHidden/>
    <w:rsid w:val="005778DD"/>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Klassieketabel4">
    <w:name w:val="Table Classic 4"/>
    <w:basedOn w:val="Standaardtabel"/>
    <w:semiHidden/>
    <w:rsid w:val="005778DD"/>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Kleurrijketabel1">
    <w:name w:val="Table Colorful 1"/>
    <w:basedOn w:val="Standaardtabel"/>
    <w:semiHidden/>
    <w:rsid w:val="005778DD"/>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Kleurrijketabel2">
    <w:name w:val="Table Colorful 2"/>
    <w:basedOn w:val="Standaardtabel"/>
    <w:semiHidden/>
    <w:rsid w:val="005778DD"/>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Kleurrijketabel3">
    <w:name w:val="Table Colorful 3"/>
    <w:basedOn w:val="Standaardtabel"/>
    <w:semiHidden/>
    <w:rsid w:val="005778DD"/>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Lijst">
    <w:name w:val="List"/>
    <w:basedOn w:val="ZsysbasisEcoGroen"/>
    <w:next w:val="BasistekstEcoGroen"/>
    <w:uiPriority w:val="98"/>
    <w:semiHidden/>
    <w:rsid w:val="005778DD"/>
    <w:pPr>
      <w:ind w:left="284" w:hanging="284"/>
    </w:pPr>
  </w:style>
  <w:style w:type="paragraph" w:styleId="Lijst2">
    <w:name w:val="List 2"/>
    <w:basedOn w:val="ZsysbasisEcoGroen"/>
    <w:next w:val="BasistekstEcoGroen"/>
    <w:uiPriority w:val="98"/>
    <w:semiHidden/>
    <w:rsid w:val="005778DD"/>
    <w:pPr>
      <w:ind w:left="568" w:hanging="284"/>
    </w:pPr>
  </w:style>
  <w:style w:type="paragraph" w:styleId="Lijst3">
    <w:name w:val="List 3"/>
    <w:basedOn w:val="ZsysbasisEcoGroen"/>
    <w:next w:val="BasistekstEcoGroen"/>
    <w:uiPriority w:val="98"/>
    <w:semiHidden/>
    <w:rsid w:val="005778DD"/>
    <w:pPr>
      <w:ind w:left="851" w:hanging="284"/>
    </w:pPr>
  </w:style>
  <w:style w:type="paragraph" w:styleId="Lijst4">
    <w:name w:val="List 4"/>
    <w:basedOn w:val="ZsysbasisEcoGroen"/>
    <w:next w:val="BasistekstEcoGroen"/>
    <w:uiPriority w:val="98"/>
    <w:semiHidden/>
    <w:rsid w:val="005778DD"/>
    <w:pPr>
      <w:ind w:left="1135" w:hanging="284"/>
    </w:pPr>
  </w:style>
  <w:style w:type="paragraph" w:styleId="Lijst5">
    <w:name w:val="List 5"/>
    <w:basedOn w:val="ZsysbasisEcoGroen"/>
    <w:next w:val="BasistekstEcoGroen"/>
    <w:uiPriority w:val="98"/>
    <w:semiHidden/>
    <w:rsid w:val="005778DD"/>
    <w:pPr>
      <w:ind w:left="1418" w:hanging="284"/>
    </w:pPr>
  </w:style>
  <w:style w:type="paragraph" w:styleId="Index1">
    <w:name w:val="index 1"/>
    <w:basedOn w:val="ZsysbasisEcoGroen"/>
    <w:next w:val="BasistekstEcoGroen"/>
    <w:uiPriority w:val="98"/>
    <w:semiHidden/>
    <w:rsid w:val="005778DD"/>
  </w:style>
  <w:style w:type="paragraph" w:styleId="Lijstopsomteken">
    <w:name w:val="List Bullet"/>
    <w:basedOn w:val="ZsysbasisEcoGroen"/>
    <w:next w:val="BasistekstEcoGroen"/>
    <w:uiPriority w:val="98"/>
    <w:semiHidden/>
    <w:rsid w:val="005778DD"/>
    <w:pPr>
      <w:numPr>
        <w:numId w:val="11"/>
      </w:numPr>
      <w:ind w:left="357" w:hanging="357"/>
    </w:pPr>
  </w:style>
  <w:style w:type="paragraph" w:styleId="Lijstopsomteken2">
    <w:name w:val="List Bullet 2"/>
    <w:basedOn w:val="ZsysbasisEcoGroen"/>
    <w:next w:val="BasistekstEcoGroen"/>
    <w:uiPriority w:val="98"/>
    <w:semiHidden/>
    <w:rsid w:val="005778DD"/>
    <w:pPr>
      <w:numPr>
        <w:numId w:val="12"/>
      </w:numPr>
      <w:ind w:left="641" w:hanging="357"/>
    </w:pPr>
  </w:style>
  <w:style w:type="paragraph" w:styleId="Lijstopsomteken3">
    <w:name w:val="List Bullet 3"/>
    <w:basedOn w:val="ZsysbasisEcoGroen"/>
    <w:next w:val="BasistekstEcoGroen"/>
    <w:uiPriority w:val="98"/>
    <w:semiHidden/>
    <w:rsid w:val="005778DD"/>
    <w:pPr>
      <w:numPr>
        <w:numId w:val="13"/>
      </w:numPr>
      <w:ind w:left="924" w:hanging="357"/>
    </w:pPr>
  </w:style>
  <w:style w:type="paragraph" w:styleId="Lijstopsomteken4">
    <w:name w:val="List Bullet 4"/>
    <w:basedOn w:val="ZsysbasisEcoGroen"/>
    <w:next w:val="BasistekstEcoGroen"/>
    <w:uiPriority w:val="98"/>
    <w:semiHidden/>
    <w:rsid w:val="005778DD"/>
    <w:pPr>
      <w:numPr>
        <w:numId w:val="14"/>
      </w:numPr>
      <w:ind w:left="1208" w:hanging="357"/>
    </w:pPr>
  </w:style>
  <w:style w:type="paragraph" w:styleId="Lijstnummering">
    <w:name w:val="List Number"/>
    <w:basedOn w:val="ZsysbasisEcoGroen"/>
    <w:next w:val="BasistekstEcoGroen"/>
    <w:uiPriority w:val="98"/>
    <w:semiHidden/>
    <w:rsid w:val="005778DD"/>
    <w:pPr>
      <w:numPr>
        <w:numId w:val="16"/>
      </w:numPr>
      <w:ind w:left="357" w:hanging="357"/>
    </w:pPr>
  </w:style>
  <w:style w:type="paragraph" w:styleId="Lijstnummering2">
    <w:name w:val="List Number 2"/>
    <w:basedOn w:val="ZsysbasisEcoGroen"/>
    <w:next w:val="BasistekstEcoGroen"/>
    <w:uiPriority w:val="98"/>
    <w:semiHidden/>
    <w:rsid w:val="005778DD"/>
    <w:pPr>
      <w:numPr>
        <w:numId w:val="17"/>
      </w:numPr>
      <w:ind w:left="641" w:hanging="357"/>
    </w:pPr>
  </w:style>
  <w:style w:type="paragraph" w:styleId="Lijstnummering3">
    <w:name w:val="List Number 3"/>
    <w:basedOn w:val="ZsysbasisEcoGroen"/>
    <w:next w:val="BasistekstEcoGroen"/>
    <w:uiPriority w:val="98"/>
    <w:semiHidden/>
    <w:rsid w:val="005778DD"/>
    <w:pPr>
      <w:numPr>
        <w:numId w:val="18"/>
      </w:numPr>
      <w:ind w:left="924" w:hanging="357"/>
    </w:pPr>
  </w:style>
  <w:style w:type="paragraph" w:styleId="Lijstnummering4">
    <w:name w:val="List Number 4"/>
    <w:basedOn w:val="ZsysbasisEcoGroen"/>
    <w:next w:val="BasistekstEcoGroen"/>
    <w:uiPriority w:val="98"/>
    <w:semiHidden/>
    <w:rsid w:val="005778DD"/>
    <w:pPr>
      <w:numPr>
        <w:numId w:val="19"/>
      </w:numPr>
      <w:ind w:left="1208" w:hanging="357"/>
    </w:pPr>
  </w:style>
  <w:style w:type="paragraph" w:styleId="Lijstnummering5">
    <w:name w:val="List Number 5"/>
    <w:basedOn w:val="ZsysbasisEcoGroen"/>
    <w:next w:val="BasistekstEcoGroen"/>
    <w:uiPriority w:val="98"/>
    <w:semiHidden/>
    <w:rsid w:val="005778DD"/>
    <w:pPr>
      <w:numPr>
        <w:numId w:val="20"/>
      </w:numPr>
      <w:ind w:left="1491" w:hanging="357"/>
    </w:pPr>
  </w:style>
  <w:style w:type="paragraph" w:styleId="Lijstvoortzetting">
    <w:name w:val="List Continue"/>
    <w:basedOn w:val="ZsysbasisEcoGroen"/>
    <w:next w:val="BasistekstEcoGroen"/>
    <w:uiPriority w:val="98"/>
    <w:semiHidden/>
    <w:rsid w:val="005778DD"/>
    <w:pPr>
      <w:ind w:left="284"/>
    </w:pPr>
  </w:style>
  <w:style w:type="paragraph" w:styleId="Lijstvoortzetting2">
    <w:name w:val="List Continue 2"/>
    <w:basedOn w:val="ZsysbasisEcoGroen"/>
    <w:next w:val="BasistekstEcoGroen"/>
    <w:uiPriority w:val="98"/>
    <w:semiHidden/>
    <w:rsid w:val="005778DD"/>
    <w:pPr>
      <w:ind w:left="567"/>
    </w:pPr>
  </w:style>
  <w:style w:type="paragraph" w:styleId="Lijstvoortzetting3">
    <w:name w:val="List Continue 3"/>
    <w:basedOn w:val="ZsysbasisEcoGroen"/>
    <w:next w:val="BasistekstEcoGroen"/>
    <w:uiPriority w:val="98"/>
    <w:semiHidden/>
    <w:rsid w:val="005778DD"/>
    <w:pPr>
      <w:ind w:left="851"/>
    </w:pPr>
  </w:style>
  <w:style w:type="paragraph" w:styleId="Lijstvoortzetting4">
    <w:name w:val="List Continue 4"/>
    <w:basedOn w:val="ZsysbasisEcoGroen"/>
    <w:next w:val="BasistekstEcoGroen"/>
    <w:uiPriority w:val="98"/>
    <w:semiHidden/>
    <w:rsid w:val="005778DD"/>
    <w:pPr>
      <w:ind w:left="1134"/>
    </w:pPr>
  </w:style>
  <w:style w:type="paragraph" w:styleId="Lijstvoortzetting5">
    <w:name w:val="List Continue 5"/>
    <w:basedOn w:val="ZsysbasisEcoGroen"/>
    <w:next w:val="BasistekstEcoGroen"/>
    <w:uiPriority w:val="98"/>
    <w:semiHidden/>
    <w:rsid w:val="005778DD"/>
    <w:pPr>
      <w:ind w:left="1418"/>
    </w:pPr>
  </w:style>
  <w:style w:type="character" w:styleId="Intensievebenadrukking">
    <w:name w:val="Intense Emphasis"/>
    <w:basedOn w:val="Standaardalinea-lettertype"/>
    <w:uiPriority w:val="98"/>
    <w:semiHidden/>
    <w:rsid w:val="005778DD"/>
    <w:rPr>
      <w:b/>
      <w:bCs/>
      <w:i/>
      <w:iCs/>
      <w:color w:val="auto"/>
    </w:rPr>
  </w:style>
  <w:style w:type="paragraph" w:styleId="Normaalweb">
    <w:name w:val="Normal (Web)"/>
    <w:basedOn w:val="ZsysbasisEcoGroen"/>
    <w:next w:val="BasistekstEcoGroen"/>
    <w:uiPriority w:val="98"/>
    <w:semiHidden/>
    <w:rsid w:val="005778DD"/>
  </w:style>
  <w:style w:type="paragraph" w:styleId="Notitiekop">
    <w:name w:val="Note Heading"/>
    <w:basedOn w:val="ZsysbasisEcoGroen"/>
    <w:next w:val="BasistekstEcoGroen"/>
    <w:uiPriority w:val="98"/>
    <w:semiHidden/>
    <w:rsid w:val="005778DD"/>
  </w:style>
  <w:style w:type="paragraph" w:styleId="Plattetekst">
    <w:name w:val="Body Text"/>
    <w:basedOn w:val="ZsysbasisEcoGroen"/>
    <w:next w:val="BasistekstEcoGroen"/>
    <w:uiPriority w:val="98"/>
    <w:semiHidden/>
    <w:rsid w:val="005778DD"/>
  </w:style>
  <w:style w:type="paragraph" w:styleId="Plattetekst2">
    <w:name w:val="Body Text 2"/>
    <w:basedOn w:val="ZsysbasisEcoGroen"/>
    <w:next w:val="BasistekstEcoGroen"/>
    <w:uiPriority w:val="3"/>
    <w:semiHidden/>
    <w:rsid w:val="005778DD"/>
  </w:style>
  <w:style w:type="paragraph" w:styleId="Plattetekst3">
    <w:name w:val="Body Text 3"/>
    <w:basedOn w:val="ZsysbasisEcoGroen"/>
    <w:next w:val="BasistekstEcoGroen"/>
    <w:uiPriority w:val="3"/>
    <w:semiHidden/>
    <w:rsid w:val="005778DD"/>
  </w:style>
  <w:style w:type="paragraph" w:styleId="Platteteksteersteinspringing">
    <w:name w:val="Body Text First Indent"/>
    <w:basedOn w:val="ZsysbasisEcoGroen"/>
    <w:next w:val="BasistekstEcoGroen"/>
    <w:uiPriority w:val="3"/>
    <w:semiHidden/>
    <w:rsid w:val="005778DD"/>
    <w:pPr>
      <w:ind w:firstLine="360"/>
    </w:pPr>
  </w:style>
  <w:style w:type="paragraph" w:styleId="Plattetekstinspringen">
    <w:name w:val="Body Text Indent"/>
    <w:basedOn w:val="ZsysbasisEcoGroen"/>
    <w:next w:val="BasistekstEcoGroen"/>
    <w:uiPriority w:val="3"/>
    <w:semiHidden/>
    <w:rsid w:val="005778DD"/>
    <w:pPr>
      <w:ind w:left="284"/>
    </w:pPr>
  </w:style>
  <w:style w:type="paragraph" w:styleId="Platteteksteersteinspringing2">
    <w:name w:val="Body Text First Indent 2"/>
    <w:basedOn w:val="ZsysbasisEcoGroen"/>
    <w:next w:val="BasistekstEcoGroen"/>
    <w:uiPriority w:val="3"/>
    <w:semiHidden/>
    <w:rsid w:val="005778DD"/>
    <w:pPr>
      <w:ind w:left="360" w:firstLine="360"/>
    </w:pPr>
  </w:style>
  <w:style w:type="table" w:styleId="Professioneletabel">
    <w:name w:val="Table Professional"/>
    <w:basedOn w:val="Standaardtabel"/>
    <w:semiHidden/>
    <w:rsid w:val="005778D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Standaardinspringing">
    <w:name w:val="Normal Indent"/>
    <w:basedOn w:val="ZsysbasisEcoGroen"/>
    <w:next w:val="BasistekstEcoGroen"/>
    <w:uiPriority w:val="98"/>
    <w:semiHidden/>
    <w:rsid w:val="005778DD"/>
  </w:style>
  <w:style w:type="table" w:styleId="Tabelkolommen1">
    <w:name w:val="Table Columns 1"/>
    <w:basedOn w:val="Standaardtabel"/>
    <w:semiHidden/>
    <w:rsid w:val="005778DD"/>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2">
    <w:name w:val="Table Columns 2"/>
    <w:basedOn w:val="Standaardtabel"/>
    <w:semiHidden/>
    <w:rsid w:val="005778DD"/>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olommen3">
    <w:name w:val="Table Columns 3"/>
    <w:basedOn w:val="Standaardtabel"/>
    <w:semiHidden/>
    <w:rsid w:val="005778DD"/>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kolommen4">
    <w:name w:val="Table Columns 4"/>
    <w:basedOn w:val="Standaardtabel"/>
    <w:semiHidden/>
    <w:rsid w:val="005778DD"/>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kolommen5">
    <w:name w:val="Table Columns 5"/>
    <w:basedOn w:val="Standaardtabel"/>
    <w:semiHidden/>
    <w:rsid w:val="005778DD"/>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jst1">
    <w:name w:val="Table List 1"/>
    <w:basedOn w:val="Standaardtabel"/>
    <w:semiHidden/>
    <w:rsid w:val="005778DD"/>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2">
    <w:name w:val="Table List 2"/>
    <w:basedOn w:val="Standaardtabel"/>
    <w:semiHidden/>
    <w:rsid w:val="005778DD"/>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jst3">
    <w:name w:val="Table List 3"/>
    <w:basedOn w:val="Standaardtabel"/>
    <w:semiHidden/>
    <w:rsid w:val="005778DD"/>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jst4">
    <w:name w:val="Table List 4"/>
    <w:basedOn w:val="Standaardtabel"/>
    <w:semiHidden/>
    <w:rsid w:val="005778DD"/>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jst5">
    <w:name w:val="Table List 5"/>
    <w:basedOn w:val="Standaardtabel"/>
    <w:semiHidden/>
    <w:rsid w:val="005778DD"/>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jst6">
    <w:name w:val="Table List 6"/>
    <w:basedOn w:val="Standaardtabel"/>
    <w:semiHidden/>
    <w:rsid w:val="005778DD"/>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jst7">
    <w:name w:val="Table List 7"/>
    <w:basedOn w:val="Standaardtabel"/>
    <w:semiHidden/>
    <w:rsid w:val="005778DD"/>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jst8">
    <w:name w:val="Table List 8"/>
    <w:basedOn w:val="Standaardtabel"/>
    <w:semiHidden/>
    <w:rsid w:val="005778DD"/>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raster">
    <w:name w:val="Table Grid"/>
    <w:basedOn w:val="Standaardtabel"/>
    <w:rsid w:val="005778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1">
    <w:name w:val="Table Grid 1"/>
    <w:basedOn w:val="Standaardtabel"/>
    <w:semiHidden/>
    <w:rsid w:val="005778DD"/>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raster2">
    <w:name w:val="Table Grid 2"/>
    <w:basedOn w:val="Standaardtabel"/>
    <w:semiHidden/>
    <w:rsid w:val="005778DD"/>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3">
    <w:name w:val="Table Grid 3"/>
    <w:basedOn w:val="Standaardtabel"/>
    <w:semiHidden/>
    <w:rsid w:val="005778DD"/>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raster4">
    <w:name w:val="Table Grid 4"/>
    <w:basedOn w:val="Standaardtabel"/>
    <w:semiHidden/>
    <w:rsid w:val="005778DD"/>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raster5">
    <w:name w:val="Table Grid 5"/>
    <w:basedOn w:val="Standaardtabel"/>
    <w:semiHidden/>
    <w:rsid w:val="005778D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6">
    <w:name w:val="Table Grid 6"/>
    <w:basedOn w:val="Standaardtabel"/>
    <w:semiHidden/>
    <w:rsid w:val="005778DD"/>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7">
    <w:name w:val="Table Grid 7"/>
    <w:basedOn w:val="Standaardtabel"/>
    <w:semiHidden/>
    <w:rsid w:val="005778DD"/>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raster8">
    <w:name w:val="Table Grid 8"/>
    <w:basedOn w:val="Standaardtabel"/>
    <w:semiHidden/>
    <w:rsid w:val="005778DD"/>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thema">
    <w:name w:val="Table Theme"/>
    <w:basedOn w:val="Standaardtabel"/>
    <w:semiHidden/>
    <w:rsid w:val="005778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erfijndetabel1">
    <w:name w:val="Table Subtle 1"/>
    <w:basedOn w:val="Standaardtabel"/>
    <w:semiHidden/>
    <w:rsid w:val="005778DD"/>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Verfijndetabel2">
    <w:name w:val="Table Subtle 2"/>
    <w:basedOn w:val="Standaardtabel"/>
    <w:semiHidden/>
    <w:rsid w:val="005778DD"/>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Voetnootmarkering">
    <w:name w:val="footnote reference"/>
    <w:aliases w:val="Voetnootmarkering EcoGroen"/>
    <w:basedOn w:val="Standaardalinea-lettertype"/>
    <w:uiPriority w:val="4"/>
    <w:rsid w:val="005778DD"/>
    <w:rPr>
      <w:color w:val="70808A" w:themeColor="accent2"/>
      <w:vertAlign w:val="superscript"/>
    </w:rPr>
  </w:style>
  <w:style w:type="paragraph" w:styleId="Voetnoottekst">
    <w:name w:val="footnote text"/>
    <w:aliases w:val="Voetnoottekst EcoGroen"/>
    <w:basedOn w:val="ZsysbasisEcoGroen"/>
    <w:uiPriority w:val="4"/>
    <w:rsid w:val="005778DD"/>
    <w:pPr>
      <w:spacing w:line="240" w:lineRule="atLeast"/>
    </w:pPr>
    <w:rPr>
      <w:color w:val="000000" w:themeColor="text1"/>
      <w:sz w:val="16"/>
    </w:rPr>
  </w:style>
  <w:style w:type="table" w:styleId="Webtabel1">
    <w:name w:val="Table Web 1"/>
    <w:basedOn w:val="Standaardtabel"/>
    <w:semiHidden/>
    <w:rsid w:val="005778DD"/>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2">
    <w:name w:val="Table Web 2"/>
    <w:basedOn w:val="Standaardtabel"/>
    <w:semiHidden/>
    <w:rsid w:val="005778DD"/>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tabel3">
    <w:name w:val="Table Web 3"/>
    <w:basedOn w:val="Standaardtabel"/>
    <w:semiHidden/>
    <w:rsid w:val="005778DD"/>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Zwaar">
    <w:name w:val="Strong"/>
    <w:basedOn w:val="Standaardalinea-lettertype"/>
    <w:uiPriority w:val="98"/>
    <w:semiHidden/>
    <w:rsid w:val="005778DD"/>
    <w:rPr>
      <w:b w:val="0"/>
      <w:bCs w:val="0"/>
    </w:rPr>
  </w:style>
  <w:style w:type="paragraph" w:styleId="Datum">
    <w:name w:val="Date"/>
    <w:basedOn w:val="ZsysbasisEcoGroen"/>
    <w:next w:val="BasistekstEcoGroen"/>
    <w:uiPriority w:val="98"/>
    <w:semiHidden/>
    <w:rsid w:val="005778DD"/>
  </w:style>
  <w:style w:type="paragraph" w:styleId="Tekstzonderopmaak">
    <w:name w:val="Plain Text"/>
    <w:basedOn w:val="ZsysbasisEcoGroen"/>
    <w:next w:val="BasistekstEcoGroen"/>
    <w:uiPriority w:val="98"/>
    <w:semiHidden/>
    <w:rsid w:val="005778DD"/>
  </w:style>
  <w:style w:type="paragraph" w:styleId="Ballontekst">
    <w:name w:val="Balloon Text"/>
    <w:basedOn w:val="ZsysbasisEcoGroen"/>
    <w:next w:val="BasistekstEcoGroen"/>
    <w:uiPriority w:val="98"/>
    <w:semiHidden/>
    <w:rsid w:val="005778DD"/>
  </w:style>
  <w:style w:type="paragraph" w:styleId="Bijschrift">
    <w:name w:val="caption"/>
    <w:aliases w:val="Bijschrift EcoGroen"/>
    <w:basedOn w:val="ZsysbasisEcoGroen"/>
    <w:next w:val="BasistekstEcoGroen"/>
    <w:uiPriority w:val="4"/>
    <w:qFormat/>
    <w:rsid w:val="005778DD"/>
    <w:pPr>
      <w:spacing w:before="80" w:after="80" w:line="240" w:lineRule="atLeast"/>
    </w:pPr>
    <w:rPr>
      <w:rFonts w:asciiTheme="minorHAnsi" w:hAnsiTheme="minorHAnsi"/>
      <w:i/>
      <w:sz w:val="16"/>
    </w:rPr>
  </w:style>
  <w:style w:type="paragraph" w:styleId="Documentstructuur">
    <w:name w:val="Document Map"/>
    <w:basedOn w:val="ZsysbasisEcoGroen"/>
    <w:next w:val="BasistekstEcoGroen"/>
    <w:uiPriority w:val="98"/>
    <w:semiHidden/>
    <w:rsid w:val="005778DD"/>
  </w:style>
  <w:style w:type="table" w:styleId="Lichtearcering-accent5">
    <w:name w:val="Light Shading Accent 5"/>
    <w:basedOn w:val="Standaardtabel"/>
    <w:uiPriority w:val="60"/>
    <w:semiHidden/>
    <w:rsid w:val="005778DD"/>
    <w:pPr>
      <w:spacing w:line="240" w:lineRule="auto"/>
    </w:pPr>
    <w:rPr>
      <w:color w:val="AFB9C3" w:themeColor="accent5" w:themeShade="BF"/>
    </w:rPr>
    <w:tblPr>
      <w:tblStyleRowBandSize w:val="1"/>
      <w:tblStyleColBandSize w:val="1"/>
      <w:tblBorders>
        <w:top w:val="single" w:sz="8" w:space="0" w:color="F7F8F9" w:themeColor="accent5"/>
        <w:bottom w:val="single" w:sz="8" w:space="0" w:color="F7F8F9" w:themeColor="accent5"/>
      </w:tblBorders>
    </w:tblPr>
    <w:tblStylePr w:type="firstRow">
      <w:pPr>
        <w:spacing w:before="0" w:after="0" w:line="240" w:lineRule="auto"/>
      </w:pPr>
      <w:rPr>
        <w:b/>
        <w:bCs/>
      </w:rPr>
      <w:tblPr/>
      <w:tcPr>
        <w:tcBorders>
          <w:top w:val="single" w:sz="8" w:space="0" w:color="F7F8F9" w:themeColor="accent5"/>
          <w:left w:val="nil"/>
          <w:bottom w:val="single" w:sz="8" w:space="0" w:color="F7F8F9" w:themeColor="accent5"/>
          <w:right w:val="nil"/>
          <w:insideH w:val="nil"/>
          <w:insideV w:val="nil"/>
        </w:tcBorders>
      </w:tcPr>
    </w:tblStylePr>
    <w:tblStylePr w:type="lastRow">
      <w:pPr>
        <w:spacing w:before="0" w:after="0" w:line="240" w:lineRule="auto"/>
      </w:pPr>
      <w:rPr>
        <w:b/>
        <w:bCs/>
      </w:rPr>
      <w:tblPr/>
      <w:tcPr>
        <w:tcBorders>
          <w:top w:val="single" w:sz="8" w:space="0" w:color="F7F8F9" w:themeColor="accent5"/>
          <w:left w:val="nil"/>
          <w:bottom w:val="single" w:sz="8" w:space="0" w:color="F7F8F9"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FDFD" w:themeFill="accent5" w:themeFillTint="3F"/>
      </w:tcPr>
    </w:tblStylePr>
    <w:tblStylePr w:type="band1Horz">
      <w:tblPr/>
      <w:tcPr>
        <w:tcBorders>
          <w:left w:val="nil"/>
          <w:right w:val="nil"/>
          <w:insideH w:val="nil"/>
          <w:insideV w:val="nil"/>
        </w:tcBorders>
        <w:shd w:val="clear" w:color="auto" w:fill="FCFDFD" w:themeFill="accent5" w:themeFillTint="3F"/>
      </w:tcPr>
    </w:tblStylePr>
  </w:style>
  <w:style w:type="paragraph" w:styleId="Eindnoottekst">
    <w:name w:val="endnote text"/>
    <w:aliases w:val="Eindnoottekst EcoGroen"/>
    <w:basedOn w:val="ZsysbasisEcoGroen"/>
    <w:next w:val="BasistekstEcoGroen"/>
    <w:uiPriority w:val="4"/>
    <w:rsid w:val="005778DD"/>
  </w:style>
  <w:style w:type="paragraph" w:styleId="Indexkop">
    <w:name w:val="index heading"/>
    <w:basedOn w:val="ZsysbasisEcoGroen"/>
    <w:next w:val="BasistekstEcoGroen"/>
    <w:uiPriority w:val="98"/>
    <w:semiHidden/>
    <w:rsid w:val="005778DD"/>
  </w:style>
  <w:style w:type="paragraph" w:styleId="Kopbronvermelding">
    <w:name w:val="toa heading"/>
    <w:basedOn w:val="ZsysbasisEcoGroen"/>
    <w:next w:val="BasistekstEcoGroen"/>
    <w:uiPriority w:val="98"/>
    <w:semiHidden/>
    <w:rsid w:val="005778DD"/>
  </w:style>
  <w:style w:type="paragraph" w:styleId="Lijstopsomteken5">
    <w:name w:val="List Bullet 5"/>
    <w:basedOn w:val="ZsysbasisEcoGroen"/>
    <w:next w:val="BasistekstEcoGroen"/>
    <w:uiPriority w:val="98"/>
    <w:semiHidden/>
    <w:rsid w:val="005778DD"/>
    <w:pPr>
      <w:numPr>
        <w:numId w:val="15"/>
      </w:numPr>
      <w:ind w:left="1491" w:hanging="357"/>
    </w:pPr>
  </w:style>
  <w:style w:type="paragraph" w:styleId="Macrotekst">
    <w:name w:val="macro"/>
    <w:basedOn w:val="ZsysbasisEcoGroen"/>
    <w:next w:val="BasistekstEcoGroen"/>
    <w:uiPriority w:val="98"/>
    <w:semiHidden/>
    <w:rsid w:val="005778DD"/>
  </w:style>
  <w:style w:type="paragraph" w:styleId="Tekstopmerking">
    <w:name w:val="annotation text"/>
    <w:basedOn w:val="ZsysbasisEcoGroen"/>
    <w:next w:val="BasistekstEcoGroen"/>
    <w:link w:val="TekstopmerkingChar"/>
    <w:uiPriority w:val="98"/>
    <w:semiHidden/>
    <w:rsid w:val="005778DD"/>
  </w:style>
  <w:style w:type="character" w:styleId="Intensieveverwijzing">
    <w:name w:val="Intense Reference"/>
    <w:basedOn w:val="Standaardalinea-lettertype"/>
    <w:uiPriority w:val="98"/>
    <w:semiHidden/>
    <w:rsid w:val="005778DD"/>
    <w:rPr>
      <w:b/>
      <w:bCs/>
      <w:smallCaps/>
      <w:color w:val="auto"/>
      <w:spacing w:val="5"/>
      <w:u w:val="single"/>
    </w:rPr>
  </w:style>
  <w:style w:type="character" w:styleId="Verwijzingopmerking">
    <w:name w:val="annotation reference"/>
    <w:basedOn w:val="Standaardalinea-lettertype"/>
    <w:uiPriority w:val="98"/>
    <w:semiHidden/>
    <w:rsid w:val="005778DD"/>
    <w:rPr>
      <w:sz w:val="18"/>
      <w:szCs w:val="18"/>
    </w:rPr>
  </w:style>
  <w:style w:type="paragraph" w:customStyle="1" w:styleId="Opsommingteken1eniveauEcoGroen">
    <w:name w:val="Opsomming teken 1e niveau EcoGroen"/>
    <w:basedOn w:val="ZsysbasisEcoGroen"/>
    <w:uiPriority w:val="4"/>
    <w:qFormat/>
    <w:rsid w:val="005778DD"/>
    <w:pPr>
      <w:numPr>
        <w:numId w:val="24"/>
      </w:numPr>
    </w:pPr>
  </w:style>
  <w:style w:type="paragraph" w:customStyle="1" w:styleId="Opsommingteken2eniveauEcoGroen">
    <w:name w:val="Opsomming teken 2e niveau EcoGroen"/>
    <w:basedOn w:val="ZsysbasisEcoGroen"/>
    <w:uiPriority w:val="4"/>
    <w:qFormat/>
    <w:rsid w:val="005778DD"/>
    <w:pPr>
      <w:numPr>
        <w:ilvl w:val="1"/>
        <w:numId w:val="24"/>
      </w:numPr>
    </w:pPr>
  </w:style>
  <w:style w:type="paragraph" w:customStyle="1" w:styleId="Opsommingteken3eniveauEcoGroen">
    <w:name w:val="Opsomming teken 3e niveau EcoGroen"/>
    <w:basedOn w:val="ZsysbasisEcoGroen"/>
    <w:uiPriority w:val="4"/>
    <w:qFormat/>
    <w:rsid w:val="005778DD"/>
    <w:pPr>
      <w:numPr>
        <w:ilvl w:val="2"/>
        <w:numId w:val="24"/>
      </w:numPr>
    </w:pPr>
  </w:style>
  <w:style w:type="paragraph" w:customStyle="1" w:styleId="Opsommingbolletje1eniveauEcoGroen">
    <w:name w:val="Opsomming bolletje 1e niveau EcoGroen"/>
    <w:basedOn w:val="ZsysbasisEcoGroen"/>
    <w:uiPriority w:val="4"/>
    <w:rsid w:val="005778DD"/>
    <w:pPr>
      <w:numPr>
        <w:numId w:val="21"/>
      </w:numPr>
    </w:pPr>
  </w:style>
  <w:style w:type="paragraph" w:customStyle="1" w:styleId="Opsommingbolletje2eniveauEcoGroen">
    <w:name w:val="Opsomming bolletje 2e niveau EcoGroen"/>
    <w:basedOn w:val="ZsysbasisEcoGroen"/>
    <w:uiPriority w:val="4"/>
    <w:rsid w:val="005778DD"/>
    <w:pPr>
      <w:numPr>
        <w:ilvl w:val="1"/>
        <w:numId w:val="21"/>
      </w:numPr>
    </w:pPr>
  </w:style>
  <w:style w:type="paragraph" w:customStyle="1" w:styleId="Opsommingbolletje3eniveauEcoGroen">
    <w:name w:val="Opsomming bolletje 3e niveau EcoGroen"/>
    <w:basedOn w:val="ZsysbasisEcoGroen"/>
    <w:uiPriority w:val="4"/>
    <w:rsid w:val="005778DD"/>
    <w:pPr>
      <w:numPr>
        <w:ilvl w:val="2"/>
        <w:numId w:val="21"/>
      </w:numPr>
    </w:pPr>
  </w:style>
  <w:style w:type="numbering" w:customStyle="1" w:styleId="OpsommingbolletjeEcoGroen">
    <w:name w:val="Opsomming bolletje EcoGroen"/>
    <w:uiPriority w:val="4"/>
    <w:rsid w:val="005778DD"/>
    <w:pPr>
      <w:numPr>
        <w:numId w:val="1"/>
      </w:numPr>
    </w:pPr>
  </w:style>
  <w:style w:type="paragraph" w:customStyle="1" w:styleId="Opsommingkleineletter1eniveauEcoGroen">
    <w:name w:val="Opsomming kleine letter 1e niveau EcoGroen"/>
    <w:basedOn w:val="ZsysbasisEcoGroen"/>
    <w:uiPriority w:val="4"/>
    <w:qFormat/>
    <w:rsid w:val="005778DD"/>
    <w:pPr>
      <w:numPr>
        <w:numId w:val="26"/>
      </w:numPr>
    </w:pPr>
  </w:style>
  <w:style w:type="paragraph" w:customStyle="1" w:styleId="Opsommingkleineletter2eniveauEcoGroen">
    <w:name w:val="Opsomming kleine letter 2e niveau EcoGroen"/>
    <w:basedOn w:val="ZsysbasisEcoGroen"/>
    <w:uiPriority w:val="4"/>
    <w:qFormat/>
    <w:rsid w:val="005778DD"/>
    <w:pPr>
      <w:numPr>
        <w:ilvl w:val="1"/>
        <w:numId w:val="26"/>
      </w:numPr>
    </w:pPr>
  </w:style>
  <w:style w:type="paragraph" w:customStyle="1" w:styleId="Opsommingkleineletter3eniveauEcoGroen">
    <w:name w:val="Opsomming kleine letter 3e niveau EcoGroen"/>
    <w:basedOn w:val="ZsysbasisEcoGroen"/>
    <w:uiPriority w:val="4"/>
    <w:qFormat/>
    <w:rsid w:val="005778DD"/>
    <w:pPr>
      <w:numPr>
        <w:ilvl w:val="2"/>
        <w:numId w:val="26"/>
      </w:numPr>
    </w:pPr>
  </w:style>
  <w:style w:type="numbering" w:customStyle="1" w:styleId="OpsommingkleineletterEcoGroen">
    <w:name w:val="Opsomming kleine letter EcoGroen"/>
    <w:uiPriority w:val="4"/>
    <w:semiHidden/>
    <w:rsid w:val="005778DD"/>
    <w:pPr>
      <w:numPr>
        <w:numId w:val="8"/>
      </w:numPr>
    </w:pPr>
  </w:style>
  <w:style w:type="paragraph" w:customStyle="1" w:styleId="Opsommingnummer1eniveauEcoGroen">
    <w:name w:val="Opsomming nummer 1e niveau EcoGroen"/>
    <w:basedOn w:val="ZsysbasisEcoGroen"/>
    <w:uiPriority w:val="4"/>
    <w:qFormat/>
    <w:rsid w:val="005778DD"/>
    <w:pPr>
      <w:numPr>
        <w:numId w:val="25"/>
      </w:numPr>
    </w:pPr>
  </w:style>
  <w:style w:type="paragraph" w:customStyle="1" w:styleId="Opsommingnummer2eniveauEcoGroen">
    <w:name w:val="Opsomming nummer 2e niveau EcoGroen"/>
    <w:basedOn w:val="ZsysbasisEcoGroen"/>
    <w:uiPriority w:val="4"/>
    <w:qFormat/>
    <w:rsid w:val="005778DD"/>
    <w:pPr>
      <w:numPr>
        <w:ilvl w:val="1"/>
        <w:numId w:val="25"/>
      </w:numPr>
    </w:pPr>
  </w:style>
  <w:style w:type="paragraph" w:customStyle="1" w:styleId="Opsommingnummer3eniveauEcoGroen">
    <w:name w:val="Opsomming nummer 3e niveau EcoGroen"/>
    <w:basedOn w:val="ZsysbasisEcoGroen"/>
    <w:uiPriority w:val="4"/>
    <w:qFormat/>
    <w:rsid w:val="005778DD"/>
    <w:pPr>
      <w:numPr>
        <w:ilvl w:val="2"/>
        <w:numId w:val="25"/>
      </w:numPr>
    </w:pPr>
  </w:style>
  <w:style w:type="numbering" w:customStyle="1" w:styleId="OpsommingnummerEcoGroen">
    <w:name w:val="Opsomming nummer EcoGroen"/>
    <w:uiPriority w:val="4"/>
    <w:semiHidden/>
    <w:rsid w:val="005778DD"/>
    <w:pPr>
      <w:numPr>
        <w:numId w:val="2"/>
      </w:numPr>
    </w:pPr>
  </w:style>
  <w:style w:type="paragraph" w:customStyle="1" w:styleId="Opsommingopenrondje1eniveauEcoGroen">
    <w:name w:val="Opsomming open rondje 1e niveau EcoGroen"/>
    <w:basedOn w:val="ZsysbasisEcoGroen"/>
    <w:uiPriority w:val="4"/>
    <w:rsid w:val="005778DD"/>
    <w:pPr>
      <w:numPr>
        <w:numId w:val="22"/>
      </w:numPr>
    </w:pPr>
  </w:style>
  <w:style w:type="paragraph" w:customStyle="1" w:styleId="Opsommingopenrondje2eniveauEcoGroen">
    <w:name w:val="Opsomming open rondje 2e niveau EcoGroen"/>
    <w:basedOn w:val="ZsysbasisEcoGroen"/>
    <w:uiPriority w:val="4"/>
    <w:rsid w:val="005778DD"/>
    <w:pPr>
      <w:numPr>
        <w:ilvl w:val="1"/>
        <w:numId w:val="22"/>
      </w:numPr>
    </w:pPr>
  </w:style>
  <w:style w:type="paragraph" w:customStyle="1" w:styleId="Opsommingopenrondje3eniveauEcoGroen">
    <w:name w:val="Opsomming open rondje 3e niveau EcoGroen"/>
    <w:basedOn w:val="ZsysbasisEcoGroen"/>
    <w:uiPriority w:val="4"/>
    <w:rsid w:val="005778DD"/>
    <w:pPr>
      <w:numPr>
        <w:ilvl w:val="2"/>
        <w:numId w:val="22"/>
      </w:numPr>
    </w:pPr>
  </w:style>
  <w:style w:type="numbering" w:customStyle="1" w:styleId="OpsommingopenrondjeEcoGroen">
    <w:name w:val="Opsomming open rondje EcoGroen"/>
    <w:uiPriority w:val="4"/>
    <w:semiHidden/>
    <w:rsid w:val="005778DD"/>
    <w:pPr>
      <w:numPr>
        <w:numId w:val="3"/>
      </w:numPr>
    </w:pPr>
  </w:style>
  <w:style w:type="paragraph" w:customStyle="1" w:styleId="Opsommingstreepje1eniveauEcoGroen">
    <w:name w:val="Opsomming streepje 1e niveau EcoGroen"/>
    <w:basedOn w:val="ZsysbasisEcoGroen"/>
    <w:uiPriority w:val="4"/>
    <w:rsid w:val="005778DD"/>
    <w:pPr>
      <w:numPr>
        <w:numId w:val="23"/>
      </w:numPr>
    </w:pPr>
  </w:style>
  <w:style w:type="paragraph" w:customStyle="1" w:styleId="Opsommingstreepje2eniveauEcoGroen">
    <w:name w:val="Opsomming streepje 2e niveau EcoGroen"/>
    <w:basedOn w:val="ZsysbasisEcoGroen"/>
    <w:uiPriority w:val="4"/>
    <w:rsid w:val="005778DD"/>
    <w:pPr>
      <w:numPr>
        <w:ilvl w:val="1"/>
        <w:numId w:val="23"/>
      </w:numPr>
    </w:pPr>
  </w:style>
  <w:style w:type="paragraph" w:customStyle="1" w:styleId="Opsommingstreepje3eniveauEcoGroen">
    <w:name w:val="Opsomming streepje 3e niveau EcoGroen"/>
    <w:basedOn w:val="ZsysbasisEcoGroen"/>
    <w:uiPriority w:val="4"/>
    <w:rsid w:val="005778DD"/>
    <w:pPr>
      <w:numPr>
        <w:ilvl w:val="2"/>
        <w:numId w:val="23"/>
      </w:numPr>
    </w:pPr>
  </w:style>
  <w:style w:type="numbering" w:customStyle="1" w:styleId="OpsommingstreepjeEcoGroen">
    <w:name w:val="Opsomming streepje EcoGroen"/>
    <w:uiPriority w:val="4"/>
    <w:semiHidden/>
    <w:rsid w:val="005778DD"/>
    <w:pPr>
      <w:numPr>
        <w:numId w:val="4"/>
      </w:numPr>
    </w:pPr>
  </w:style>
  <w:style w:type="character" w:styleId="Titelvanboek">
    <w:name w:val="Book Title"/>
    <w:basedOn w:val="Standaardalinea-lettertype"/>
    <w:uiPriority w:val="98"/>
    <w:semiHidden/>
    <w:rsid w:val="005778DD"/>
    <w:rPr>
      <w:b/>
      <w:bCs/>
      <w:smallCaps/>
      <w:spacing w:val="5"/>
    </w:rPr>
  </w:style>
  <w:style w:type="character" w:styleId="Tekstvantijdelijkeaanduiding">
    <w:name w:val="Placeholder Text"/>
    <w:basedOn w:val="zsysVeldMarkering"/>
    <w:uiPriority w:val="98"/>
    <w:semiHidden/>
    <w:rsid w:val="005778DD"/>
    <w:rPr>
      <w:color w:val="auto"/>
      <w:bdr w:val="none" w:sz="0" w:space="0" w:color="auto"/>
      <w:shd w:val="clear" w:color="auto" w:fill="FFFF00"/>
    </w:rPr>
  </w:style>
  <w:style w:type="character" w:styleId="Subtieleverwijzing">
    <w:name w:val="Subtle Reference"/>
    <w:basedOn w:val="Standaardalinea-lettertype"/>
    <w:uiPriority w:val="98"/>
    <w:semiHidden/>
    <w:rsid w:val="005778DD"/>
    <w:rPr>
      <w:smallCaps/>
      <w:color w:val="auto"/>
      <w:u w:val="single"/>
    </w:rPr>
  </w:style>
  <w:style w:type="character" w:styleId="Subtielebenadrukking">
    <w:name w:val="Subtle Emphasis"/>
    <w:basedOn w:val="Standaardalinea-lettertype"/>
    <w:uiPriority w:val="98"/>
    <w:semiHidden/>
    <w:rsid w:val="005778DD"/>
    <w:rPr>
      <w:i/>
      <w:iCs/>
      <w:color w:val="auto"/>
    </w:rPr>
  </w:style>
  <w:style w:type="table" w:styleId="Lichtearcering-accent4">
    <w:name w:val="Light Shading Accent 4"/>
    <w:basedOn w:val="Standaardtabel"/>
    <w:uiPriority w:val="60"/>
    <w:semiHidden/>
    <w:rsid w:val="005778DD"/>
    <w:pPr>
      <w:spacing w:line="240" w:lineRule="auto"/>
    </w:pPr>
    <w:rPr>
      <w:color w:val="9BA9B4" w:themeColor="accent4" w:themeShade="BF"/>
    </w:rPr>
    <w:tblPr>
      <w:tblStyleRowBandSize w:val="1"/>
      <w:tblStyleColBandSize w:val="1"/>
      <w:tblBorders>
        <w:top w:val="single" w:sz="8" w:space="0" w:color="DCE1E5" w:themeColor="accent4"/>
        <w:bottom w:val="single" w:sz="8" w:space="0" w:color="DCE1E5" w:themeColor="accent4"/>
      </w:tblBorders>
    </w:tblPr>
    <w:tblStylePr w:type="firstRow">
      <w:pPr>
        <w:spacing w:before="0" w:after="0" w:line="240" w:lineRule="auto"/>
      </w:pPr>
      <w:rPr>
        <w:b/>
        <w:bCs/>
      </w:rPr>
      <w:tblPr/>
      <w:tcPr>
        <w:tcBorders>
          <w:top w:val="single" w:sz="8" w:space="0" w:color="DCE1E5" w:themeColor="accent4"/>
          <w:left w:val="nil"/>
          <w:bottom w:val="single" w:sz="8" w:space="0" w:color="DCE1E5" w:themeColor="accent4"/>
          <w:right w:val="nil"/>
          <w:insideH w:val="nil"/>
          <w:insideV w:val="nil"/>
        </w:tcBorders>
      </w:tcPr>
    </w:tblStylePr>
    <w:tblStylePr w:type="lastRow">
      <w:pPr>
        <w:spacing w:before="0" w:after="0" w:line="240" w:lineRule="auto"/>
      </w:pPr>
      <w:rPr>
        <w:b/>
        <w:bCs/>
      </w:rPr>
      <w:tblPr/>
      <w:tcPr>
        <w:tcBorders>
          <w:top w:val="single" w:sz="8" w:space="0" w:color="DCE1E5" w:themeColor="accent4"/>
          <w:left w:val="nil"/>
          <w:bottom w:val="single" w:sz="8" w:space="0" w:color="DCE1E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F7F8" w:themeFill="accent4" w:themeFillTint="3F"/>
      </w:tcPr>
    </w:tblStylePr>
    <w:tblStylePr w:type="band1Horz">
      <w:tblPr/>
      <w:tcPr>
        <w:tcBorders>
          <w:left w:val="nil"/>
          <w:right w:val="nil"/>
          <w:insideH w:val="nil"/>
          <w:insideV w:val="nil"/>
        </w:tcBorders>
        <w:shd w:val="clear" w:color="auto" w:fill="F6F7F8" w:themeFill="accent4" w:themeFillTint="3F"/>
      </w:tcPr>
    </w:tblStylePr>
  </w:style>
  <w:style w:type="table" w:styleId="Lichtearcering-accent3">
    <w:name w:val="Light Shading Accent 3"/>
    <w:basedOn w:val="Standaardtabel"/>
    <w:uiPriority w:val="60"/>
    <w:semiHidden/>
    <w:rsid w:val="005778DD"/>
    <w:pPr>
      <w:spacing w:line="240" w:lineRule="auto"/>
    </w:pPr>
    <w:rPr>
      <w:color w:val="8598A4" w:themeColor="accent3" w:themeShade="BF"/>
    </w:rPr>
    <w:tblPr>
      <w:tblStyleRowBandSize w:val="1"/>
      <w:tblStyleColBandSize w:val="1"/>
      <w:tblBorders>
        <w:top w:val="single" w:sz="8" w:space="0" w:color="BFC9CF" w:themeColor="accent3"/>
        <w:bottom w:val="single" w:sz="8" w:space="0" w:color="BFC9CF" w:themeColor="accent3"/>
      </w:tblBorders>
    </w:tblPr>
    <w:tblStylePr w:type="firstRow">
      <w:pPr>
        <w:spacing w:before="0" w:after="0" w:line="240" w:lineRule="auto"/>
      </w:pPr>
      <w:rPr>
        <w:b/>
        <w:bCs/>
      </w:rPr>
      <w:tblPr/>
      <w:tcPr>
        <w:tcBorders>
          <w:top w:val="single" w:sz="8" w:space="0" w:color="BFC9CF" w:themeColor="accent3"/>
          <w:left w:val="nil"/>
          <w:bottom w:val="single" w:sz="8" w:space="0" w:color="BFC9CF" w:themeColor="accent3"/>
          <w:right w:val="nil"/>
          <w:insideH w:val="nil"/>
          <w:insideV w:val="nil"/>
        </w:tcBorders>
      </w:tcPr>
    </w:tblStylePr>
    <w:tblStylePr w:type="lastRow">
      <w:pPr>
        <w:spacing w:before="0" w:after="0" w:line="240" w:lineRule="auto"/>
      </w:pPr>
      <w:rPr>
        <w:b/>
        <w:bCs/>
      </w:rPr>
      <w:tblPr/>
      <w:tcPr>
        <w:tcBorders>
          <w:top w:val="single" w:sz="8" w:space="0" w:color="BFC9CF" w:themeColor="accent3"/>
          <w:left w:val="nil"/>
          <w:bottom w:val="single" w:sz="8" w:space="0" w:color="BFC9C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1F3" w:themeFill="accent3" w:themeFillTint="3F"/>
      </w:tcPr>
    </w:tblStylePr>
    <w:tblStylePr w:type="band1Horz">
      <w:tblPr/>
      <w:tcPr>
        <w:tcBorders>
          <w:left w:val="nil"/>
          <w:right w:val="nil"/>
          <w:insideH w:val="nil"/>
          <w:insideV w:val="nil"/>
        </w:tcBorders>
        <w:shd w:val="clear" w:color="auto" w:fill="EFF1F3" w:themeFill="accent3" w:themeFillTint="3F"/>
      </w:tcPr>
    </w:tblStylePr>
  </w:style>
  <w:style w:type="table" w:styleId="Lichtearcering-accent2">
    <w:name w:val="Light Shading Accent 2"/>
    <w:basedOn w:val="Standaardtabel"/>
    <w:uiPriority w:val="60"/>
    <w:semiHidden/>
    <w:rsid w:val="005778DD"/>
    <w:pPr>
      <w:spacing w:line="240" w:lineRule="auto"/>
    </w:pPr>
    <w:rPr>
      <w:color w:val="535F67" w:themeColor="accent2" w:themeShade="BF"/>
    </w:rPr>
    <w:tblPr>
      <w:tblStyleRowBandSize w:val="1"/>
      <w:tblStyleColBandSize w:val="1"/>
      <w:tblBorders>
        <w:top w:val="single" w:sz="8" w:space="0" w:color="70808A" w:themeColor="accent2"/>
        <w:bottom w:val="single" w:sz="8" w:space="0" w:color="70808A" w:themeColor="accent2"/>
      </w:tblBorders>
    </w:tblPr>
    <w:tblStylePr w:type="firstRow">
      <w:pPr>
        <w:spacing w:before="0" w:after="0" w:line="240" w:lineRule="auto"/>
      </w:pPr>
      <w:rPr>
        <w:b/>
        <w:bCs/>
      </w:rPr>
      <w:tblPr/>
      <w:tcPr>
        <w:tcBorders>
          <w:top w:val="single" w:sz="8" w:space="0" w:color="70808A" w:themeColor="accent2"/>
          <w:left w:val="nil"/>
          <w:bottom w:val="single" w:sz="8" w:space="0" w:color="70808A" w:themeColor="accent2"/>
          <w:right w:val="nil"/>
          <w:insideH w:val="nil"/>
          <w:insideV w:val="nil"/>
        </w:tcBorders>
      </w:tcPr>
    </w:tblStylePr>
    <w:tblStylePr w:type="lastRow">
      <w:pPr>
        <w:spacing w:before="0" w:after="0" w:line="240" w:lineRule="auto"/>
      </w:pPr>
      <w:rPr>
        <w:b/>
        <w:bCs/>
      </w:rPr>
      <w:tblPr/>
      <w:tcPr>
        <w:tcBorders>
          <w:top w:val="single" w:sz="8" w:space="0" w:color="70808A" w:themeColor="accent2"/>
          <w:left w:val="nil"/>
          <w:bottom w:val="single" w:sz="8" w:space="0" w:color="70808A"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DFE2" w:themeFill="accent2" w:themeFillTint="3F"/>
      </w:tcPr>
    </w:tblStylePr>
    <w:tblStylePr w:type="band1Horz">
      <w:tblPr/>
      <w:tcPr>
        <w:tcBorders>
          <w:left w:val="nil"/>
          <w:right w:val="nil"/>
          <w:insideH w:val="nil"/>
          <w:insideV w:val="nil"/>
        </w:tcBorders>
        <w:shd w:val="clear" w:color="auto" w:fill="DBDFE2" w:themeFill="accent2" w:themeFillTint="3F"/>
      </w:tcPr>
    </w:tblStylePr>
  </w:style>
  <w:style w:type="table" w:styleId="Lichtraster-accent6">
    <w:name w:val="Light Grid Accent 6"/>
    <w:basedOn w:val="Standaardtabel"/>
    <w:uiPriority w:val="62"/>
    <w:semiHidden/>
    <w:rsid w:val="005778DD"/>
    <w:pPr>
      <w:spacing w:line="240" w:lineRule="auto"/>
    </w:pPr>
    <w:tblPr>
      <w:tblStyleRowBandSize w:val="1"/>
      <w:tblStyleColBandSize w:val="1"/>
      <w:tblBorders>
        <w:top w:val="single" w:sz="8" w:space="0" w:color="E5F2D8" w:themeColor="accent6"/>
        <w:left w:val="single" w:sz="8" w:space="0" w:color="E5F2D8" w:themeColor="accent6"/>
        <w:bottom w:val="single" w:sz="8" w:space="0" w:color="E5F2D8" w:themeColor="accent6"/>
        <w:right w:val="single" w:sz="8" w:space="0" w:color="E5F2D8" w:themeColor="accent6"/>
        <w:insideH w:val="single" w:sz="8" w:space="0" w:color="E5F2D8" w:themeColor="accent6"/>
        <w:insideV w:val="single" w:sz="8" w:space="0" w:color="E5F2D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5F2D8" w:themeColor="accent6"/>
          <w:left w:val="single" w:sz="8" w:space="0" w:color="E5F2D8" w:themeColor="accent6"/>
          <w:bottom w:val="single" w:sz="18" w:space="0" w:color="E5F2D8" w:themeColor="accent6"/>
          <w:right w:val="single" w:sz="8" w:space="0" w:color="E5F2D8" w:themeColor="accent6"/>
          <w:insideH w:val="nil"/>
          <w:insideV w:val="single" w:sz="8" w:space="0" w:color="E5F2D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5F2D8" w:themeColor="accent6"/>
          <w:left w:val="single" w:sz="8" w:space="0" w:color="E5F2D8" w:themeColor="accent6"/>
          <w:bottom w:val="single" w:sz="8" w:space="0" w:color="E5F2D8" w:themeColor="accent6"/>
          <w:right w:val="single" w:sz="8" w:space="0" w:color="E5F2D8" w:themeColor="accent6"/>
          <w:insideH w:val="nil"/>
          <w:insideV w:val="single" w:sz="8" w:space="0" w:color="E5F2D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5F2D8" w:themeColor="accent6"/>
          <w:left w:val="single" w:sz="8" w:space="0" w:color="E5F2D8" w:themeColor="accent6"/>
          <w:bottom w:val="single" w:sz="8" w:space="0" w:color="E5F2D8" w:themeColor="accent6"/>
          <w:right w:val="single" w:sz="8" w:space="0" w:color="E5F2D8" w:themeColor="accent6"/>
        </w:tcBorders>
      </w:tcPr>
    </w:tblStylePr>
    <w:tblStylePr w:type="band1Vert">
      <w:tblPr/>
      <w:tcPr>
        <w:tcBorders>
          <w:top w:val="single" w:sz="8" w:space="0" w:color="E5F2D8" w:themeColor="accent6"/>
          <w:left w:val="single" w:sz="8" w:space="0" w:color="E5F2D8" w:themeColor="accent6"/>
          <w:bottom w:val="single" w:sz="8" w:space="0" w:color="E5F2D8" w:themeColor="accent6"/>
          <w:right w:val="single" w:sz="8" w:space="0" w:color="E5F2D8" w:themeColor="accent6"/>
        </w:tcBorders>
        <w:shd w:val="clear" w:color="auto" w:fill="F8FBF5" w:themeFill="accent6" w:themeFillTint="3F"/>
      </w:tcPr>
    </w:tblStylePr>
    <w:tblStylePr w:type="band1Horz">
      <w:tblPr/>
      <w:tcPr>
        <w:tcBorders>
          <w:top w:val="single" w:sz="8" w:space="0" w:color="E5F2D8" w:themeColor="accent6"/>
          <w:left w:val="single" w:sz="8" w:space="0" w:color="E5F2D8" w:themeColor="accent6"/>
          <w:bottom w:val="single" w:sz="8" w:space="0" w:color="E5F2D8" w:themeColor="accent6"/>
          <w:right w:val="single" w:sz="8" w:space="0" w:color="E5F2D8" w:themeColor="accent6"/>
          <w:insideV w:val="single" w:sz="8" w:space="0" w:color="E5F2D8" w:themeColor="accent6"/>
        </w:tcBorders>
        <w:shd w:val="clear" w:color="auto" w:fill="F8FBF5" w:themeFill="accent6" w:themeFillTint="3F"/>
      </w:tcPr>
    </w:tblStylePr>
    <w:tblStylePr w:type="band2Horz">
      <w:tblPr/>
      <w:tcPr>
        <w:tcBorders>
          <w:top w:val="single" w:sz="8" w:space="0" w:color="E5F2D8" w:themeColor="accent6"/>
          <w:left w:val="single" w:sz="8" w:space="0" w:color="E5F2D8" w:themeColor="accent6"/>
          <w:bottom w:val="single" w:sz="8" w:space="0" w:color="E5F2D8" w:themeColor="accent6"/>
          <w:right w:val="single" w:sz="8" w:space="0" w:color="E5F2D8" w:themeColor="accent6"/>
          <w:insideV w:val="single" w:sz="8" w:space="0" w:color="E5F2D8" w:themeColor="accent6"/>
        </w:tcBorders>
      </w:tcPr>
    </w:tblStylePr>
  </w:style>
  <w:style w:type="table" w:styleId="Lichtraster-accent5">
    <w:name w:val="Light Grid Accent 5"/>
    <w:basedOn w:val="Standaardtabel"/>
    <w:uiPriority w:val="62"/>
    <w:semiHidden/>
    <w:rsid w:val="005778DD"/>
    <w:pPr>
      <w:spacing w:line="240" w:lineRule="auto"/>
    </w:pPr>
    <w:tblPr>
      <w:tblStyleRowBandSize w:val="1"/>
      <w:tblStyleColBandSize w:val="1"/>
      <w:tblBorders>
        <w:top w:val="single" w:sz="8" w:space="0" w:color="F7F8F9" w:themeColor="accent5"/>
        <w:left w:val="single" w:sz="8" w:space="0" w:color="F7F8F9" w:themeColor="accent5"/>
        <w:bottom w:val="single" w:sz="8" w:space="0" w:color="F7F8F9" w:themeColor="accent5"/>
        <w:right w:val="single" w:sz="8" w:space="0" w:color="F7F8F9" w:themeColor="accent5"/>
        <w:insideH w:val="single" w:sz="8" w:space="0" w:color="F7F8F9" w:themeColor="accent5"/>
        <w:insideV w:val="single" w:sz="8" w:space="0" w:color="F7F8F9"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F8F9" w:themeColor="accent5"/>
          <w:left w:val="single" w:sz="8" w:space="0" w:color="F7F8F9" w:themeColor="accent5"/>
          <w:bottom w:val="single" w:sz="18" w:space="0" w:color="F7F8F9" w:themeColor="accent5"/>
          <w:right w:val="single" w:sz="8" w:space="0" w:color="F7F8F9" w:themeColor="accent5"/>
          <w:insideH w:val="nil"/>
          <w:insideV w:val="single" w:sz="8" w:space="0" w:color="F7F8F9"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F8F9" w:themeColor="accent5"/>
          <w:left w:val="single" w:sz="8" w:space="0" w:color="F7F8F9" w:themeColor="accent5"/>
          <w:bottom w:val="single" w:sz="8" w:space="0" w:color="F7F8F9" w:themeColor="accent5"/>
          <w:right w:val="single" w:sz="8" w:space="0" w:color="F7F8F9" w:themeColor="accent5"/>
          <w:insideH w:val="nil"/>
          <w:insideV w:val="single" w:sz="8" w:space="0" w:color="F7F8F9"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F8F9" w:themeColor="accent5"/>
          <w:left w:val="single" w:sz="8" w:space="0" w:color="F7F8F9" w:themeColor="accent5"/>
          <w:bottom w:val="single" w:sz="8" w:space="0" w:color="F7F8F9" w:themeColor="accent5"/>
          <w:right w:val="single" w:sz="8" w:space="0" w:color="F7F8F9" w:themeColor="accent5"/>
        </w:tcBorders>
      </w:tcPr>
    </w:tblStylePr>
    <w:tblStylePr w:type="band1Vert">
      <w:tblPr/>
      <w:tcPr>
        <w:tcBorders>
          <w:top w:val="single" w:sz="8" w:space="0" w:color="F7F8F9" w:themeColor="accent5"/>
          <w:left w:val="single" w:sz="8" w:space="0" w:color="F7F8F9" w:themeColor="accent5"/>
          <w:bottom w:val="single" w:sz="8" w:space="0" w:color="F7F8F9" w:themeColor="accent5"/>
          <w:right w:val="single" w:sz="8" w:space="0" w:color="F7F8F9" w:themeColor="accent5"/>
        </w:tcBorders>
        <w:shd w:val="clear" w:color="auto" w:fill="FCFDFD" w:themeFill="accent5" w:themeFillTint="3F"/>
      </w:tcPr>
    </w:tblStylePr>
    <w:tblStylePr w:type="band1Horz">
      <w:tblPr/>
      <w:tcPr>
        <w:tcBorders>
          <w:top w:val="single" w:sz="8" w:space="0" w:color="F7F8F9" w:themeColor="accent5"/>
          <w:left w:val="single" w:sz="8" w:space="0" w:color="F7F8F9" w:themeColor="accent5"/>
          <w:bottom w:val="single" w:sz="8" w:space="0" w:color="F7F8F9" w:themeColor="accent5"/>
          <w:right w:val="single" w:sz="8" w:space="0" w:color="F7F8F9" w:themeColor="accent5"/>
          <w:insideV w:val="single" w:sz="8" w:space="0" w:color="F7F8F9" w:themeColor="accent5"/>
        </w:tcBorders>
        <w:shd w:val="clear" w:color="auto" w:fill="FCFDFD" w:themeFill="accent5" w:themeFillTint="3F"/>
      </w:tcPr>
    </w:tblStylePr>
    <w:tblStylePr w:type="band2Horz">
      <w:tblPr/>
      <w:tcPr>
        <w:tcBorders>
          <w:top w:val="single" w:sz="8" w:space="0" w:color="F7F8F9" w:themeColor="accent5"/>
          <w:left w:val="single" w:sz="8" w:space="0" w:color="F7F8F9" w:themeColor="accent5"/>
          <w:bottom w:val="single" w:sz="8" w:space="0" w:color="F7F8F9" w:themeColor="accent5"/>
          <w:right w:val="single" w:sz="8" w:space="0" w:color="F7F8F9" w:themeColor="accent5"/>
          <w:insideV w:val="single" w:sz="8" w:space="0" w:color="F7F8F9" w:themeColor="accent5"/>
        </w:tcBorders>
      </w:tcPr>
    </w:tblStylePr>
  </w:style>
  <w:style w:type="table" w:styleId="Lichtraster-accent4">
    <w:name w:val="Light Grid Accent 4"/>
    <w:basedOn w:val="Standaardtabel"/>
    <w:uiPriority w:val="62"/>
    <w:semiHidden/>
    <w:rsid w:val="005778DD"/>
    <w:pPr>
      <w:spacing w:line="240" w:lineRule="auto"/>
    </w:pPr>
    <w:tblPr>
      <w:tblStyleRowBandSize w:val="1"/>
      <w:tblStyleColBandSize w:val="1"/>
      <w:tblBorders>
        <w:top w:val="single" w:sz="8" w:space="0" w:color="DCE1E5" w:themeColor="accent4"/>
        <w:left w:val="single" w:sz="8" w:space="0" w:color="DCE1E5" w:themeColor="accent4"/>
        <w:bottom w:val="single" w:sz="8" w:space="0" w:color="DCE1E5" w:themeColor="accent4"/>
        <w:right w:val="single" w:sz="8" w:space="0" w:color="DCE1E5" w:themeColor="accent4"/>
        <w:insideH w:val="single" w:sz="8" w:space="0" w:color="DCE1E5" w:themeColor="accent4"/>
        <w:insideV w:val="single" w:sz="8" w:space="0" w:color="DCE1E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CE1E5" w:themeColor="accent4"/>
          <w:left w:val="single" w:sz="8" w:space="0" w:color="DCE1E5" w:themeColor="accent4"/>
          <w:bottom w:val="single" w:sz="18" w:space="0" w:color="DCE1E5" w:themeColor="accent4"/>
          <w:right w:val="single" w:sz="8" w:space="0" w:color="DCE1E5" w:themeColor="accent4"/>
          <w:insideH w:val="nil"/>
          <w:insideV w:val="single" w:sz="8" w:space="0" w:color="DCE1E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CE1E5" w:themeColor="accent4"/>
          <w:left w:val="single" w:sz="8" w:space="0" w:color="DCE1E5" w:themeColor="accent4"/>
          <w:bottom w:val="single" w:sz="8" w:space="0" w:color="DCE1E5" w:themeColor="accent4"/>
          <w:right w:val="single" w:sz="8" w:space="0" w:color="DCE1E5" w:themeColor="accent4"/>
          <w:insideH w:val="nil"/>
          <w:insideV w:val="single" w:sz="8" w:space="0" w:color="DCE1E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CE1E5" w:themeColor="accent4"/>
          <w:left w:val="single" w:sz="8" w:space="0" w:color="DCE1E5" w:themeColor="accent4"/>
          <w:bottom w:val="single" w:sz="8" w:space="0" w:color="DCE1E5" w:themeColor="accent4"/>
          <w:right w:val="single" w:sz="8" w:space="0" w:color="DCE1E5" w:themeColor="accent4"/>
        </w:tcBorders>
      </w:tcPr>
    </w:tblStylePr>
    <w:tblStylePr w:type="band1Vert">
      <w:tblPr/>
      <w:tcPr>
        <w:tcBorders>
          <w:top w:val="single" w:sz="8" w:space="0" w:color="DCE1E5" w:themeColor="accent4"/>
          <w:left w:val="single" w:sz="8" w:space="0" w:color="DCE1E5" w:themeColor="accent4"/>
          <w:bottom w:val="single" w:sz="8" w:space="0" w:color="DCE1E5" w:themeColor="accent4"/>
          <w:right w:val="single" w:sz="8" w:space="0" w:color="DCE1E5" w:themeColor="accent4"/>
        </w:tcBorders>
        <w:shd w:val="clear" w:color="auto" w:fill="F6F7F8" w:themeFill="accent4" w:themeFillTint="3F"/>
      </w:tcPr>
    </w:tblStylePr>
    <w:tblStylePr w:type="band1Horz">
      <w:tblPr/>
      <w:tcPr>
        <w:tcBorders>
          <w:top w:val="single" w:sz="8" w:space="0" w:color="DCE1E5" w:themeColor="accent4"/>
          <w:left w:val="single" w:sz="8" w:space="0" w:color="DCE1E5" w:themeColor="accent4"/>
          <w:bottom w:val="single" w:sz="8" w:space="0" w:color="DCE1E5" w:themeColor="accent4"/>
          <w:right w:val="single" w:sz="8" w:space="0" w:color="DCE1E5" w:themeColor="accent4"/>
          <w:insideV w:val="single" w:sz="8" w:space="0" w:color="DCE1E5" w:themeColor="accent4"/>
        </w:tcBorders>
        <w:shd w:val="clear" w:color="auto" w:fill="F6F7F8" w:themeFill="accent4" w:themeFillTint="3F"/>
      </w:tcPr>
    </w:tblStylePr>
    <w:tblStylePr w:type="band2Horz">
      <w:tblPr/>
      <w:tcPr>
        <w:tcBorders>
          <w:top w:val="single" w:sz="8" w:space="0" w:color="DCE1E5" w:themeColor="accent4"/>
          <w:left w:val="single" w:sz="8" w:space="0" w:color="DCE1E5" w:themeColor="accent4"/>
          <w:bottom w:val="single" w:sz="8" w:space="0" w:color="DCE1E5" w:themeColor="accent4"/>
          <w:right w:val="single" w:sz="8" w:space="0" w:color="DCE1E5" w:themeColor="accent4"/>
          <w:insideV w:val="single" w:sz="8" w:space="0" w:color="DCE1E5" w:themeColor="accent4"/>
        </w:tcBorders>
      </w:tcPr>
    </w:tblStylePr>
  </w:style>
  <w:style w:type="table" w:styleId="Lichtraster-accent3">
    <w:name w:val="Light Grid Accent 3"/>
    <w:basedOn w:val="Standaardtabel"/>
    <w:uiPriority w:val="62"/>
    <w:semiHidden/>
    <w:rsid w:val="005778DD"/>
    <w:pPr>
      <w:spacing w:line="240" w:lineRule="auto"/>
    </w:pPr>
    <w:tblPr>
      <w:tblStyleRowBandSize w:val="1"/>
      <w:tblStyleColBandSize w:val="1"/>
      <w:tblBorders>
        <w:top w:val="single" w:sz="8" w:space="0" w:color="BFC9CF" w:themeColor="accent3"/>
        <w:left w:val="single" w:sz="8" w:space="0" w:color="BFC9CF" w:themeColor="accent3"/>
        <w:bottom w:val="single" w:sz="8" w:space="0" w:color="BFC9CF" w:themeColor="accent3"/>
        <w:right w:val="single" w:sz="8" w:space="0" w:color="BFC9CF" w:themeColor="accent3"/>
        <w:insideH w:val="single" w:sz="8" w:space="0" w:color="BFC9CF" w:themeColor="accent3"/>
        <w:insideV w:val="single" w:sz="8" w:space="0" w:color="BFC9C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FC9CF" w:themeColor="accent3"/>
          <w:left w:val="single" w:sz="8" w:space="0" w:color="BFC9CF" w:themeColor="accent3"/>
          <w:bottom w:val="single" w:sz="18" w:space="0" w:color="BFC9CF" w:themeColor="accent3"/>
          <w:right w:val="single" w:sz="8" w:space="0" w:color="BFC9CF" w:themeColor="accent3"/>
          <w:insideH w:val="nil"/>
          <w:insideV w:val="single" w:sz="8" w:space="0" w:color="BFC9C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FC9CF" w:themeColor="accent3"/>
          <w:left w:val="single" w:sz="8" w:space="0" w:color="BFC9CF" w:themeColor="accent3"/>
          <w:bottom w:val="single" w:sz="8" w:space="0" w:color="BFC9CF" w:themeColor="accent3"/>
          <w:right w:val="single" w:sz="8" w:space="0" w:color="BFC9CF" w:themeColor="accent3"/>
          <w:insideH w:val="nil"/>
          <w:insideV w:val="single" w:sz="8" w:space="0" w:color="BFC9C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FC9CF" w:themeColor="accent3"/>
          <w:left w:val="single" w:sz="8" w:space="0" w:color="BFC9CF" w:themeColor="accent3"/>
          <w:bottom w:val="single" w:sz="8" w:space="0" w:color="BFC9CF" w:themeColor="accent3"/>
          <w:right w:val="single" w:sz="8" w:space="0" w:color="BFC9CF" w:themeColor="accent3"/>
        </w:tcBorders>
      </w:tcPr>
    </w:tblStylePr>
    <w:tblStylePr w:type="band1Vert">
      <w:tblPr/>
      <w:tcPr>
        <w:tcBorders>
          <w:top w:val="single" w:sz="8" w:space="0" w:color="BFC9CF" w:themeColor="accent3"/>
          <w:left w:val="single" w:sz="8" w:space="0" w:color="BFC9CF" w:themeColor="accent3"/>
          <w:bottom w:val="single" w:sz="8" w:space="0" w:color="BFC9CF" w:themeColor="accent3"/>
          <w:right w:val="single" w:sz="8" w:space="0" w:color="BFC9CF" w:themeColor="accent3"/>
        </w:tcBorders>
        <w:shd w:val="clear" w:color="auto" w:fill="EFF1F3" w:themeFill="accent3" w:themeFillTint="3F"/>
      </w:tcPr>
    </w:tblStylePr>
    <w:tblStylePr w:type="band1Horz">
      <w:tblPr/>
      <w:tcPr>
        <w:tcBorders>
          <w:top w:val="single" w:sz="8" w:space="0" w:color="BFC9CF" w:themeColor="accent3"/>
          <w:left w:val="single" w:sz="8" w:space="0" w:color="BFC9CF" w:themeColor="accent3"/>
          <w:bottom w:val="single" w:sz="8" w:space="0" w:color="BFC9CF" w:themeColor="accent3"/>
          <w:right w:val="single" w:sz="8" w:space="0" w:color="BFC9CF" w:themeColor="accent3"/>
          <w:insideV w:val="single" w:sz="8" w:space="0" w:color="BFC9CF" w:themeColor="accent3"/>
        </w:tcBorders>
        <w:shd w:val="clear" w:color="auto" w:fill="EFF1F3" w:themeFill="accent3" w:themeFillTint="3F"/>
      </w:tcPr>
    </w:tblStylePr>
    <w:tblStylePr w:type="band2Horz">
      <w:tblPr/>
      <w:tcPr>
        <w:tcBorders>
          <w:top w:val="single" w:sz="8" w:space="0" w:color="BFC9CF" w:themeColor="accent3"/>
          <w:left w:val="single" w:sz="8" w:space="0" w:color="BFC9CF" w:themeColor="accent3"/>
          <w:bottom w:val="single" w:sz="8" w:space="0" w:color="BFC9CF" w:themeColor="accent3"/>
          <w:right w:val="single" w:sz="8" w:space="0" w:color="BFC9CF" w:themeColor="accent3"/>
          <w:insideV w:val="single" w:sz="8" w:space="0" w:color="BFC9CF" w:themeColor="accent3"/>
        </w:tcBorders>
      </w:tcPr>
    </w:tblStylePr>
  </w:style>
  <w:style w:type="table" w:styleId="Lichtraster-accent2">
    <w:name w:val="Light Grid Accent 2"/>
    <w:basedOn w:val="Standaardtabel"/>
    <w:uiPriority w:val="62"/>
    <w:semiHidden/>
    <w:rsid w:val="005778DD"/>
    <w:pPr>
      <w:spacing w:line="240" w:lineRule="auto"/>
    </w:pPr>
    <w:tblPr>
      <w:tblStyleRowBandSize w:val="1"/>
      <w:tblStyleColBandSize w:val="1"/>
      <w:tblBorders>
        <w:top w:val="single" w:sz="8" w:space="0" w:color="70808A" w:themeColor="accent2"/>
        <w:left w:val="single" w:sz="8" w:space="0" w:color="70808A" w:themeColor="accent2"/>
        <w:bottom w:val="single" w:sz="8" w:space="0" w:color="70808A" w:themeColor="accent2"/>
        <w:right w:val="single" w:sz="8" w:space="0" w:color="70808A" w:themeColor="accent2"/>
        <w:insideH w:val="single" w:sz="8" w:space="0" w:color="70808A" w:themeColor="accent2"/>
        <w:insideV w:val="single" w:sz="8" w:space="0" w:color="70808A"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808A" w:themeColor="accent2"/>
          <w:left w:val="single" w:sz="8" w:space="0" w:color="70808A" w:themeColor="accent2"/>
          <w:bottom w:val="single" w:sz="18" w:space="0" w:color="70808A" w:themeColor="accent2"/>
          <w:right w:val="single" w:sz="8" w:space="0" w:color="70808A" w:themeColor="accent2"/>
          <w:insideH w:val="nil"/>
          <w:insideV w:val="single" w:sz="8" w:space="0" w:color="70808A"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808A" w:themeColor="accent2"/>
          <w:left w:val="single" w:sz="8" w:space="0" w:color="70808A" w:themeColor="accent2"/>
          <w:bottom w:val="single" w:sz="8" w:space="0" w:color="70808A" w:themeColor="accent2"/>
          <w:right w:val="single" w:sz="8" w:space="0" w:color="70808A" w:themeColor="accent2"/>
          <w:insideH w:val="nil"/>
          <w:insideV w:val="single" w:sz="8" w:space="0" w:color="70808A"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808A" w:themeColor="accent2"/>
          <w:left w:val="single" w:sz="8" w:space="0" w:color="70808A" w:themeColor="accent2"/>
          <w:bottom w:val="single" w:sz="8" w:space="0" w:color="70808A" w:themeColor="accent2"/>
          <w:right w:val="single" w:sz="8" w:space="0" w:color="70808A" w:themeColor="accent2"/>
        </w:tcBorders>
      </w:tcPr>
    </w:tblStylePr>
    <w:tblStylePr w:type="band1Vert">
      <w:tblPr/>
      <w:tcPr>
        <w:tcBorders>
          <w:top w:val="single" w:sz="8" w:space="0" w:color="70808A" w:themeColor="accent2"/>
          <w:left w:val="single" w:sz="8" w:space="0" w:color="70808A" w:themeColor="accent2"/>
          <w:bottom w:val="single" w:sz="8" w:space="0" w:color="70808A" w:themeColor="accent2"/>
          <w:right w:val="single" w:sz="8" w:space="0" w:color="70808A" w:themeColor="accent2"/>
        </w:tcBorders>
        <w:shd w:val="clear" w:color="auto" w:fill="DBDFE2" w:themeFill="accent2" w:themeFillTint="3F"/>
      </w:tcPr>
    </w:tblStylePr>
    <w:tblStylePr w:type="band1Horz">
      <w:tblPr/>
      <w:tcPr>
        <w:tcBorders>
          <w:top w:val="single" w:sz="8" w:space="0" w:color="70808A" w:themeColor="accent2"/>
          <w:left w:val="single" w:sz="8" w:space="0" w:color="70808A" w:themeColor="accent2"/>
          <w:bottom w:val="single" w:sz="8" w:space="0" w:color="70808A" w:themeColor="accent2"/>
          <w:right w:val="single" w:sz="8" w:space="0" w:color="70808A" w:themeColor="accent2"/>
          <w:insideV w:val="single" w:sz="8" w:space="0" w:color="70808A" w:themeColor="accent2"/>
        </w:tcBorders>
        <w:shd w:val="clear" w:color="auto" w:fill="DBDFE2" w:themeFill="accent2" w:themeFillTint="3F"/>
      </w:tcPr>
    </w:tblStylePr>
    <w:tblStylePr w:type="band2Horz">
      <w:tblPr/>
      <w:tcPr>
        <w:tcBorders>
          <w:top w:val="single" w:sz="8" w:space="0" w:color="70808A" w:themeColor="accent2"/>
          <w:left w:val="single" w:sz="8" w:space="0" w:color="70808A" w:themeColor="accent2"/>
          <w:bottom w:val="single" w:sz="8" w:space="0" w:color="70808A" w:themeColor="accent2"/>
          <w:right w:val="single" w:sz="8" w:space="0" w:color="70808A" w:themeColor="accent2"/>
          <w:insideV w:val="single" w:sz="8" w:space="0" w:color="70808A" w:themeColor="accent2"/>
        </w:tcBorders>
      </w:tcPr>
    </w:tblStylePr>
  </w:style>
  <w:style w:type="table" w:styleId="Kleurrijkelijst-accent6">
    <w:name w:val="Colorful List Accent 6"/>
    <w:basedOn w:val="Standaardtabel"/>
    <w:uiPriority w:val="72"/>
    <w:semiHidden/>
    <w:rsid w:val="005778DD"/>
    <w:pPr>
      <w:spacing w:line="240" w:lineRule="auto"/>
    </w:pPr>
    <w:rPr>
      <w:color w:val="000000" w:themeColor="text1"/>
    </w:rPr>
    <w:tblPr>
      <w:tblStyleRowBandSize w:val="1"/>
      <w:tblStyleColBandSize w:val="1"/>
    </w:tblPr>
    <w:tcPr>
      <w:shd w:val="clear" w:color="auto" w:fill="FCFDFB" w:themeFill="accent6" w:themeFillTint="19"/>
    </w:tcPr>
    <w:tblStylePr w:type="firstRow">
      <w:rPr>
        <w:b/>
        <w:bCs/>
        <w:color w:val="FFFFFF" w:themeColor="background1"/>
      </w:rPr>
      <w:tblPr/>
      <w:tcPr>
        <w:tcBorders>
          <w:bottom w:val="single" w:sz="12" w:space="0" w:color="FFFFFF" w:themeColor="background1"/>
        </w:tcBorders>
        <w:shd w:val="clear" w:color="auto" w:fill="BEC6CE" w:themeFill="accent5" w:themeFillShade="CC"/>
      </w:tcPr>
    </w:tblStylePr>
    <w:tblStylePr w:type="lastRow">
      <w:rPr>
        <w:b/>
        <w:bCs/>
        <w:color w:val="BEC6CE"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FBF5" w:themeFill="accent6" w:themeFillTint="3F"/>
      </w:tcPr>
    </w:tblStylePr>
    <w:tblStylePr w:type="band1Horz">
      <w:tblPr/>
      <w:tcPr>
        <w:shd w:val="clear" w:color="auto" w:fill="F9FCF7" w:themeFill="accent6" w:themeFillTint="33"/>
      </w:tcPr>
    </w:tblStylePr>
  </w:style>
  <w:style w:type="table" w:styleId="Kleurrijkelijst-accent5">
    <w:name w:val="Colorful List Accent 5"/>
    <w:basedOn w:val="Standaardtabel"/>
    <w:uiPriority w:val="72"/>
    <w:semiHidden/>
    <w:rsid w:val="005778DD"/>
    <w:pPr>
      <w:spacing w:line="240" w:lineRule="auto"/>
    </w:pPr>
    <w:rPr>
      <w:color w:val="000000" w:themeColor="text1"/>
    </w:rPr>
    <w:tblPr>
      <w:tblStyleRowBandSize w:val="1"/>
      <w:tblStyleColBandSize w:val="1"/>
    </w:tblPr>
    <w:tcPr>
      <w:shd w:val="clear" w:color="auto" w:fill="FEFEFE" w:themeFill="accent5" w:themeFillTint="19"/>
    </w:tcPr>
    <w:tblStylePr w:type="firstRow">
      <w:rPr>
        <w:b/>
        <w:bCs/>
        <w:color w:val="FFFFFF" w:themeColor="background1"/>
      </w:rPr>
      <w:tblPr/>
      <w:tcPr>
        <w:tcBorders>
          <w:bottom w:val="single" w:sz="12" w:space="0" w:color="FFFFFF" w:themeColor="background1"/>
        </w:tcBorders>
        <w:shd w:val="clear" w:color="auto" w:fill="B7DB93" w:themeFill="accent6" w:themeFillShade="CC"/>
      </w:tcPr>
    </w:tblStylePr>
    <w:tblStylePr w:type="lastRow">
      <w:rPr>
        <w:b/>
        <w:bCs/>
        <w:color w:val="B7DB93"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CFDFD" w:themeFill="accent5" w:themeFillTint="3F"/>
      </w:tcPr>
    </w:tblStylePr>
    <w:tblStylePr w:type="band1Horz">
      <w:tblPr/>
      <w:tcPr>
        <w:shd w:val="clear" w:color="auto" w:fill="FDFDFD" w:themeFill="accent5" w:themeFillTint="33"/>
      </w:tcPr>
    </w:tblStylePr>
  </w:style>
  <w:style w:type="table" w:styleId="Kleurrijkelijst-accent4">
    <w:name w:val="Colorful List Accent 4"/>
    <w:basedOn w:val="Standaardtabel"/>
    <w:uiPriority w:val="72"/>
    <w:semiHidden/>
    <w:rsid w:val="005778DD"/>
    <w:pPr>
      <w:spacing w:line="240" w:lineRule="auto"/>
    </w:pPr>
    <w:rPr>
      <w:color w:val="000000" w:themeColor="text1"/>
    </w:rPr>
    <w:tblPr>
      <w:tblStyleRowBandSize w:val="1"/>
      <w:tblStyleColBandSize w:val="1"/>
    </w:tblPr>
    <w:tcPr>
      <w:shd w:val="clear" w:color="auto" w:fill="FBFCFC" w:themeFill="accent4" w:themeFillTint="19"/>
    </w:tcPr>
    <w:tblStylePr w:type="firstRow">
      <w:rPr>
        <w:b/>
        <w:bCs/>
        <w:color w:val="FFFFFF" w:themeColor="background1"/>
      </w:rPr>
      <w:tblPr/>
      <w:tcPr>
        <w:tcBorders>
          <w:bottom w:val="single" w:sz="12" w:space="0" w:color="FFFFFF" w:themeColor="background1"/>
        </w:tcBorders>
        <w:shd w:val="clear" w:color="auto" w:fill="91A2AC" w:themeFill="accent3" w:themeFillShade="CC"/>
      </w:tcPr>
    </w:tblStylePr>
    <w:tblStylePr w:type="lastRow">
      <w:rPr>
        <w:b/>
        <w:bCs/>
        <w:color w:val="91A2A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6F7F8" w:themeFill="accent4" w:themeFillTint="3F"/>
      </w:tcPr>
    </w:tblStylePr>
    <w:tblStylePr w:type="band1Horz">
      <w:tblPr/>
      <w:tcPr>
        <w:shd w:val="clear" w:color="auto" w:fill="F7F8F9" w:themeFill="accent4" w:themeFillTint="33"/>
      </w:tcPr>
    </w:tblStylePr>
  </w:style>
  <w:style w:type="table" w:styleId="Kleurrijkelijst-accent3">
    <w:name w:val="Colorful List Accent 3"/>
    <w:basedOn w:val="Standaardtabel"/>
    <w:uiPriority w:val="72"/>
    <w:semiHidden/>
    <w:rsid w:val="005778DD"/>
    <w:pPr>
      <w:spacing w:line="240" w:lineRule="auto"/>
    </w:pPr>
    <w:rPr>
      <w:color w:val="000000" w:themeColor="text1"/>
    </w:rPr>
    <w:tblPr>
      <w:tblStyleRowBandSize w:val="1"/>
      <w:tblStyleColBandSize w:val="1"/>
    </w:tblPr>
    <w:tcPr>
      <w:shd w:val="clear" w:color="auto" w:fill="F8F9FA" w:themeFill="accent3" w:themeFillTint="19"/>
    </w:tcPr>
    <w:tblStylePr w:type="firstRow">
      <w:rPr>
        <w:b/>
        <w:bCs/>
        <w:color w:val="FFFFFF" w:themeColor="background1"/>
      </w:rPr>
      <w:tblPr/>
      <w:tcPr>
        <w:tcBorders>
          <w:bottom w:val="single" w:sz="12" w:space="0" w:color="FFFFFF" w:themeColor="background1"/>
        </w:tcBorders>
        <w:shd w:val="clear" w:color="auto" w:fill="A8B4BE" w:themeFill="accent4" w:themeFillShade="CC"/>
      </w:tcPr>
    </w:tblStylePr>
    <w:tblStylePr w:type="lastRow">
      <w:rPr>
        <w:b/>
        <w:bCs/>
        <w:color w:val="A8B4BE"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F1F3" w:themeFill="accent3" w:themeFillTint="3F"/>
      </w:tcPr>
    </w:tblStylePr>
    <w:tblStylePr w:type="band1Horz">
      <w:tblPr/>
      <w:tcPr>
        <w:shd w:val="clear" w:color="auto" w:fill="F2F4F5" w:themeFill="accent3" w:themeFillTint="33"/>
      </w:tcPr>
    </w:tblStylePr>
  </w:style>
  <w:style w:type="table" w:styleId="Kleurrijkelijst-accent2">
    <w:name w:val="Colorful List Accent 2"/>
    <w:basedOn w:val="Standaardtabel"/>
    <w:uiPriority w:val="72"/>
    <w:semiHidden/>
    <w:rsid w:val="005778DD"/>
    <w:pPr>
      <w:spacing w:line="240" w:lineRule="auto"/>
    </w:pPr>
    <w:rPr>
      <w:color w:val="000000" w:themeColor="text1"/>
    </w:rPr>
    <w:tblPr>
      <w:tblStyleRowBandSize w:val="1"/>
      <w:tblStyleColBandSize w:val="1"/>
    </w:tblPr>
    <w:tcPr>
      <w:shd w:val="clear" w:color="auto" w:fill="F0F2F3" w:themeFill="accent2" w:themeFillTint="19"/>
    </w:tcPr>
    <w:tblStylePr w:type="firstRow">
      <w:rPr>
        <w:b/>
        <w:bCs/>
        <w:color w:val="FFFFFF" w:themeColor="background1"/>
      </w:rPr>
      <w:tblPr/>
      <w:tcPr>
        <w:tcBorders>
          <w:bottom w:val="single" w:sz="12" w:space="0" w:color="FFFFFF" w:themeColor="background1"/>
        </w:tcBorders>
        <w:shd w:val="clear" w:color="auto" w:fill="59666E" w:themeFill="accent2" w:themeFillShade="CC"/>
      </w:tcPr>
    </w:tblStylePr>
    <w:tblStylePr w:type="lastRow">
      <w:rPr>
        <w:b/>
        <w:bCs/>
        <w:color w:val="59666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DFE2" w:themeFill="accent2" w:themeFillTint="3F"/>
      </w:tcPr>
    </w:tblStylePr>
    <w:tblStylePr w:type="band1Horz">
      <w:tblPr/>
      <w:tcPr>
        <w:shd w:val="clear" w:color="auto" w:fill="E2E5E7" w:themeFill="accent2" w:themeFillTint="33"/>
      </w:tcPr>
    </w:tblStylePr>
  </w:style>
  <w:style w:type="table" w:styleId="Kleurrijkelijst-accent1">
    <w:name w:val="Colorful List Accent 1"/>
    <w:basedOn w:val="Standaardtabel"/>
    <w:uiPriority w:val="72"/>
    <w:semiHidden/>
    <w:rsid w:val="005778DD"/>
    <w:pPr>
      <w:spacing w:line="240" w:lineRule="auto"/>
    </w:pPr>
    <w:rPr>
      <w:color w:val="000000" w:themeColor="text1"/>
    </w:rPr>
    <w:tblPr>
      <w:tblStyleRowBandSize w:val="1"/>
      <w:tblStyleColBandSize w:val="1"/>
    </w:tblPr>
    <w:tcPr>
      <w:shd w:val="clear" w:color="auto" w:fill="F3F9ED" w:themeFill="accent1" w:themeFillTint="19"/>
    </w:tcPr>
    <w:tblStylePr w:type="firstRow">
      <w:rPr>
        <w:b/>
        <w:bCs/>
        <w:color w:val="FFFFFF" w:themeColor="background1"/>
      </w:rPr>
      <w:tblPr/>
      <w:tcPr>
        <w:tcBorders>
          <w:bottom w:val="single" w:sz="12" w:space="0" w:color="FFFFFF" w:themeColor="background1"/>
        </w:tcBorders>
        <w:shd w:val="clear" w:color="auto" w:fill="59666E" w:themeFill="accent2" w:themeFillShade="CC"/>
      </w:tcPr>
    </w:tblStylePr>
    <w:tblStylePr w:type="lastRow">
      <w:rPr>
        <w:b/>
        <w:bCs/>
        <w:color w:val="59666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2F1D4" w:themeFill="accent1" w:themeFillTint="3F"/>
      </w:tcPr>
    </w:tblStylePr>
    <w:tblStylePr w:type="band1Horz">
      <w:tblPr/>
      <w:tcPr>
        <w:shd w:val="clear" w:color="auto" w:fill="E7F3DC" w:themeFill="accent1" w:themeFillTint="33"/>
      </w:tcPr>
    </w:tblStylePr>
  </w:style>
  <w:style w:type="table" w:styleId="Kleurrijkearcering-accent6">
    <w:name w:val="Colorful Shading Accent 6"/>
    <w:basedOn w:val="Standaardtabel"/>
    <w:uiPriority w:val="71"/>
    <w:semiHidden/>
    <w:rsid w:val="005778DD"/>
    <w:pPr>
      <w:spacing w:line="240" w:lineRule="auto"/>
    </w:pPr>
    <w:rPr>
      <w:color w:val="000000" w:themeColor="text1"/>
    </w:rPr>
    <w:tblPr>
      <w:tblStyleRowBandSize w:val="1"/>
      <w:tblStyleColBandSize w:val="1"/>
      <w:tblBorders>
        <w:top w:val="single" w:sz="24" w:space="0" w:color="F7F8F9" w:themeColor="accent5"/>
        <w:left w:val="single" w:sz="4" w:space="0" w:color="E5F2D8" w:themeColor="accent6"/>
        <w:bottom w:val="single" w:sz="4" w:space="0" w:color="E5F2D8" w:themeColor="accent6"/>
        <w:right w:val="single" w:sz="4" w:space="0" w:color="E5F2D8" w:themeColor="accent6"/>
        <w:insideH w:val="single" w:sz="4" w:space="0" w:color="FFFFFF" w:themeColor="background1"/>
        <w:insideV w:val="single" w:sz="4" w:space="0" w:color="FFFFFF" w:themeColor="background1"/>
      </w:tblBorders>
    </w:tblPr>
    <w:tcPr>
      <w:shd w:val="clear" w:color="auto" w:fill="FCFDFB" w:themeFill="accent6" w:themeFillTint="19"/>
    </w:tcPr>
    <w:tblStylePr w:type="firstRow">
      <w:rPr>
        <w:b/>
        <w:bCs/>
      </w:rPr>
      <w:tblPr/>
      <w:tcPr>
        <w:tcBorders>
          <w:top w:val="nil"/>
          <w:left w:val="nil"/>
          <w:bottom w:val="single" w:sz="24" w:space="0" w:color="F7F8F9"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9C44E" w:themeFill="accent6" w:themeFillShade="99"/>
      </w:tcPr>
    </w:tblStylePr>
    <w:tblStylePr w:type="firstCol">
      <w:rPr>
        <w:color w:val="FFFFFF" w:themeColor="background1"/>
      </w:rPr>
      <w:tblPr/>
      <w:tcPr>
        <w:tcBorders>
          <w:top w:val="nil"/>
          <w:left w:val="nil"/>
          <w:bottom w:val="nil"/>
          <w:right w:val="nil"/>
          <w:insideH w:val="single" w:sz="4" w:space="0" w:color="89C44E" w:themeColor="accent6" w:themeShade="99"/>
          <w:insideV w:val="nil"/>
        </w:tcBorders>
        <w:shd w:val="clear" w:color="auto" w:fill="89C44E"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89C44E" w:themeFill="accent6" w:themeFillShade="99"/>
      </w:tcPr>
    </w:tblStylePr>
    <w:tblStylePr w:type="band1Vert">
      <w:tblPr/>
      <w:tcPr>
        <w:shd w:val="clear" w:color="auto" w:fill="F4F9EF" w:themeFill="accent6" w:themeFillTint="66"/>
      </w:tcPr>
    </w:tblStylePr>
    <w:tblStylePr w:type="band1Horz">
      <w:tblPr/>
      <w:tcPr>
        <w:shd w:val="clear" w:color="auto" w:fill="F1F8EB" w:themeFill="accent6" w:themeFillTint="7F"/>
      </w:tcPr>
    </w:tblStylePr>
    <w:tblStylePr w:type="neCell">
      <w:rPr>
        <w:color w:val="000000" w:themeColor="text1"/>
      </w:rPr>
    </w:tblStylePr>
    <w:tblStylePr w:type="nwCell">
      <w:rPr>
        <w:color w:val="000000" w:themeColor="text1"/>
      </w:rPr>
    </w:tblStylePr>
  </w:style>
  <w:style w:type="table" w:styleId="Kleurrijkearcering-accent5">
    <w:name w:val="Colorful Shading Accent 5"/>
    <w:basedOn w:val="Standaardtabel"/>
    <w:uiPriority w:val="71"/>
    <w:semiHidden/>
    <w:rsid w:val="005778DD"/>
    <w:pPr>
      <w:spacing w:line="240" w:lineRule="auto"/>
    </w:pPr>
    <w:rPr>
      <w:color w:val="000000" w:themeColor="text1"/>
    </w:rPr>
    <w:tblPr>
      <w:tblStyleRowBandSize w:val="1"/>
      <w:tblStyleColBandSize w:val="1"/>
      <w:tblBorders>
        <w:top w:val="single" w:sz="24" w:space="0" w:color="E5F2D8" w:themeColor="accent6"/>
        <w:left w:val="single" w:sz="4" w:space="0" w:color="F7F8F9" w:themeColor="accent5"/>
        <w:bottom w:val="single" w:sz="4" w:space="0" w:color="F7F8F9" w:themeColor="accent5"/>
        <w:right w:val="single" w:sz="4" w:space="0" w:color="F7F8F9" w:themeColor="accent5"/>
        <w:insideH w:val="single" w:sz="4" w:space="0" w:color="FFFFFF" w:themeColor="background1"/>
        <w:insideV w:val="single" w:sz="4" w:space="0" w:color="FFFFFF" w:themeColor="background1"/>
      </w:tblBorders>
    </w:tblPr>
    <w:tcPr>
      <w:shd w:val="clear" w:color="auto" w:fill="FEFEFE" w:themeFill="accent5" w:themeFillTint="19"/>
    </w:tcPr>
    <w:tblStylePr w:type="firstRow">
      <w:rPr>
        <w:b/>
        <w:bCs/>
      </w:rPr>
      <w:tblPr/>
      <w:tcPr>
        <w:tcBorders>
          <w:top w:val="nil"/>
          <w:left w:val="nil"/>
          <w:bottom w:val="single" w:sz="24" w:space="0" w:color="E5F2D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594A3" w:themeFill="accent5" w:themeFillShade="99"/>
      </w:tcPr>
    </w:tblStylePr>
    <w:tblStylePr w:type="firstCol">
      <w:rPr>
        <w:color w:val="FFFFFF" w:themeColor="background1"/>
      </w:rPr>
      <w:tblPr/>
      <w:tcPr>
        <w:tcBorders>
          <w:top w:val="nil"/>
          <w:left w:val="nil"/>
          <w:bottom w:val="nil"/>
          <w:right w:val="nil"/>
          <w:insideH w:val="single" w:sz="4" w:space="0" w:color="8594A3" w:themeColor="accent5" w:themeShade="99"/>
          <w:insideV w:val="nil"/>
        </w:tcBorders>
        <w:shd w:val="clear" w:color="auto" w:fill="8594A3"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8594A3" w:themeFill="accent5" w:themeFillShade="99"/>
      </w:tcPr>
    </w:tblStylePr>
    <w:tblStylePr w:type="band1Vert">
      <w:tblPr/>
      <w:tcPr>
        <w:shd w:val="clear" w:color="auto" w:fill="FBFCFC" w:themeFill="accent5" w:themeFillTint="66"/>
      </w:tcPr>
    </w:tblStylePr>
    <w:tblStylePr w:type="band1Horz">
      <w:tblPr/>
      <w:tcPr>
        <w:shd w:val="clear" w:color="auto" w:fill="FBFBFC" w:themeFill="accent5" w:themeFillTint="7F"/>
      </w:tcPr>
    </w:tblStylePr>
    <w:tblStylePr w:type="neCell">
      <w:rPr>
        <w:color w:val="000000" w:themeColor="text1"/>
      </w:rPr>
    </w:tblStylePr>
    <w:tblStylePr w:type="nwCell">
      <w:rPr>
        <w:color w:val="000000" w:themeColor="text1"/>
      </w:rPr>
    </w:tblStylePr>
  </w:style>
  <w:style w:type="table" w:styleId="Kleurrijkearcering-accent4">
    <w:name w:val="Colorful Shading Accent 4"/>
    <w:basedOn w:val="Standaardtabel"/>
    <w:uiPriority w:val="71"/>
    <w:semiHidden/>
    <w:rsid w:val="005778DD"/>
    <w:pPr>
      <w:spacing w:line="240" w:lineRule="auto"/>
    </w:pPr>
    <w:rPr>
      <w:color w:val="000000" w:themeColor="text1"/>
    </w:rPr>
    <w:tblPr>
      <w:tblStyleRowBandSize w:val="1"/>
      <w:tblStyleColBandSize w:val="1"/>
      <w:tblBorders>
        <w:top w:val="single" w:sz="24" w:space="0" w:color="BFC9CF" w:themeColor="accent3"/>
        <w:left w:val="single" w:sz="4" w:space="0" w:color="DCE1E5" w:themeColor="accent4"/>
        <w:bottom w:val="single" w:sz="4" w:space="0" w:color="DCE1E5" w:themeColor="accent4"/>
        <w:right w:val="single" w:sz="4" w:space="0" w:color="DCE1E5" w:themeColor="accent4"/>
        <w:insideH w:val="single" w:sz="4" w:space="0" w:color="FFFFFF" w:themeColor="background1"/>
        <w:insideV w:val="single" w:sz="4" w:space="0" w:color="FFFFFF" w:themeColor="background1"/>
      </w:tblBorders>
    </w:tblPr>
    <w:tcPr>
      <w:shd w:val="clear" w:color="auto" w:fill="FBFCFC" w:themeFill="accent4" w:themeFillTint="19"/>
    </w:tcPr>
    <w:tblStylePr w:type="firstRow">
      <w:rPr>
        <w:b/>
        <w:bCs/>
      </w:rPr>
      <w:tblPr/>
      <w:tcPr>
        <w:tcBorders>
          <w:top w:val="nil"/>
          <w:left w:val="nil"/>
          <w:bottom w:val="single" w:sz="24" w:space="0" w:color="BFC9C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48898" w:themeFill="accent4" w:themeFillShade="99"/>
      </w:tcPr>
    </w:tblStylePr>
    <w:tblStylePr w:type="firstCol">
      <w:rPr>
        <w:color w:val="FFFFFF" w:themeColor="background1"/>
      </w:rPr>
      <w:tblPr/>
      <w:tcPr>
        <w:tcBorders>
          <w:top w:val="nil"/>
          <w:left w:val="nil"/>
          <w:bottom w:val="nil"/>
          <w:right w:val="nil"/>
          <w:insideH w:val="single" w:sz="4" w:space="0" w:color="748898" w:themeColor="accent4" w:themeShade="99"/>
          <w:insideV w:val="nil"/>
        </w:tcBorders>
        <w:shd w:val="clear" w:color="auto" w:fill="748898"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748898" w:themeFill="accent4" w:themeFillShade="99"/>
      </w:tcPr>
    </w:tblStylePr>
    <w:tblStylePr w:type="band1Vert">
      <w:tblPr/>
      <w:tcPr>
        <w:shd w:val="clear" w:color="auto" w:fill="F0F2F4" w:themeFill="accent4" w:themeFillTint="66"/>
      </w:tcPr>
    </w:tblStylePr>
    <w:tblStylePr w:type="band1Horz">
      <w:tblPr/>
      <w:tcPr>
        <w:shd w:val="clear" w:color="auto" w:fill="EDEFF2" w:themeFill="accent4" w:themeFillTint="7F"/>
      </w:tcPr>
    </w:tblStylePr>
    <w:tblStylePr w:type="neCell">
      <w:rPr>
        <w:color w:val="000000" w:themeColor="text1"/>
      </w:rPr>
    </w:tblStylePr>
    <w:tblStylePr w:type="nwCell">
      <w:rPr>
        <w:color w:val="000000" w:themeColor="text1"/>
      </w:rPr>
    </w:tblStylePr>
  </w:style>
  <w:style w:type="table" w:styleId="Kleurrijkearcering-accent3">
    <w:name w:val="Colorful Shading Accent 3"/>
    <w:basedOn w:val="Standaardtabel"/>
    <w:uiPriority w:val="71"/>
    <w:semiHidden/>
    <w:rsid w:val="005778DD"/>
    <w:pPr>
      <w:spacing w:line="240" w:lineRule="auto"/>
    </w:pPr>
    <w:rPr>
      <w:color w:val="000000" w:themeColor="text1"/>
    </w:rPr>
    <w:tblPr>
      <w:tblStyleRowBandSize w:val="1"/>
      <w:tblStyleColBandSize w:val="1"/>
      <w:tblBorders>
        <w:top w:val="single" w:sz="24" w:space="0" w:color="DCE1E5" w:themeColor="accent4"/>
        <w:left w:val="single" w:sz="4" w:space="0" w:color="BFC9CF" w:themeColor="accent3"/>
        <w:bottom w:val="single" w:sz="4" w:space="0" w:color="BFC9CF" w:themeColor="accent3"/>
        <w:right w:val="single" w:sz="4" w:space="0" w:color="BFC9CF" w:themeColor="accent3"/>
        <w:insideH w:val="single" w:sz="4" w:space="0" w:color="FFFFFF" w:themeColor="background1"/>
        <w:insideV w:val="single" w:sz="4" w:space="0" w:color="FFFFFF" w:themeColor="background1"/>
      </w:tblBorders>
    </w:tblPr>
    <w:tcPr>
      <w:shd w:val="clear" w:color="auto" w:fill="F8F9FA" w:themeFill="accent3" w:themeFillTint="19"/>
    </w:tcPr>
    <w:tblStylePr w:type="firstRow">
      <w:rPr>
        <w:b/>
        <w:bCs/>
      </w:rPr>
      <w:tblPr/>
      <w:tcPr>
        <w:tcBorders>
          <w:top w:val="nil"/>
          <w:left w:val="nil"/>
          <w:bottom w:val="single" w:sz="24" w:space="0" w:color="DCE1E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67B88" w:themeFill="accent3" w:themeFillShade="99"/>
      </w:tcPr>
    </w:tblStylePr>
    <w:tblStylePr w:type="firstCol">
      <w:rPr>
        <w:color w:val="FFFFFF" w:themeColor="background1"/>
      </w:rPr>
      <w:tblPr/>
      <w:tcPr>
        <w:tcBorders>
          <w:top w:val="nil"/>
          <w:left w:val="nil"/>
          <w:bottom w:val="nil"/>
          <w:right w:val="nil"/>
          <w:insideH w:val="single" w:sz="4" w:space="0" w:color="667B88" w:themeColor="accent3" w:themeShade="99"/>
          <w:insideV w:val="nil"/>
        </w:tcBorders>
        <w:shd w:val="clear" w:color="auto" w:fill="667B88"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67B88" w:themeFill="accent3" w:themeFillShade="99"/>
      </w:tcPr>
    </w:tblStylePr>
    <w:tblStylePr w:type="band1Vert">
      <w:tblPr/>
      <w:tcPr>
        <w:shd w:val="clear" w:color="auto" w:fill="E5E9EB" w:themeFill="accent3" w:themeFillTint="66"/>
      </w:tcPr>
    </w:tblStylePr>
    <w:tblStylePr w:type="band1Horz">
      <w:tblPr/>
      <w:tcPr>
        <w:shd w:val="clear" w:color="auto" w:fill="DFE3E7" w:themeFill="accent3" w:themeFillTint="7F"/>
      </w:tcPr>
    </w:tblStylePr>
  </w:style>
  <w:style w:type="table" w:styleId="Kleurrijkearcering-accent2">
    <w:name w:val="Colorful Shading Accent 2"/>
    <w:basedOn w:val="Standaardtabel"/>
    <w:uiPriority w:val="71"/>
    <w:semiHidden/>
    <w:rsid w:val="005778DD"/>
    <w:pPr>
      <w:spacing w:line="240" w:lineRule="auto"/>
    </w:pPr>
    <w:rPr>
      <w:color w:val="000000" w:themeColor="text1"/>
    </w:rPr>
    <w:tblPr>
      <w:tblStyleRowBandSize w:val="1"/>
      <w:tblStyleColBandSize w:val="1"/>
      <w:tblBorders>
        <w:top w:val="single" w:sz="24" w:space="0" w:color="70808A" w:themeColor="accent2"/>
        <w:left w:val="single" w:sz="4" w:space="0" w:color="70808A" w:themeColor="accent2"/>
        <w:bottom w:val="single" w:sz="4" w:space="0" w:color="70808A" w:themeColor="accent2"/>
        <w:right w:val="single" w:sz="4" w:space="0" w:color="70808A" w:themeColor="accent2"/>
        <w:insideH w:val="single" w:sz="4" w:space="0" w:color="FFFFFF" w:themeColor="background1"/>
        <w:insideV w:val="single" w:sz="4" w:space="0" w:color="FFFFFF" w:themeColor="background1"/>
      </w:tblBorders>
    </w:tblPr>
    <w:tcPr>
      <w:shd w:val="clear" w:color="auto" w:fill="F0F2F3" w:themeFill="accent2" w:themeFillTint="19"/>
    </w:tcPr>
    <w:tblStylePr w:type="firstRow">
      <w:rPr>
        <w:b/>
        <w:bCs/>
      </w:rPr>
      <w:tblPr/>
      <w:tcPr>
        <w:tcBorders>
          <w:top w:val="nil"/>
          <w:left w:val="nil"/>
          <w:bottom w:val="single" w:sz="24" w:space="0" w:color="70808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4C52" w:themeFill="accent2" w:themeFillShade="99"/>
      </w:tcPr>
    </w:tblStylePr>
    <w:tblStylePr w:type="firstCol">
      <w:rPr>
        <w:color w:val="FFFFFF" w:themeColor="background1"/>
      </w:rPr>
      <w:tblPr/>
      <w:tcPr>
        <w:tcBorders>
          <w:top w:val="nil"/>
          <w:left w:val="nil"/>
          <w:bottom w:val="nil"/>
          <w:right w:val="nil"/>
          <w:insideH w:val="single" w:sz="4" w:space="0" w:color="434C52" w:themeColor="accent2" w:themeShade="99"/>
          <w:insideV w:val="nil"/>
        </w:tcBorders>
        <w:shd w:val="clear" w:color="auto" w:fill="434C5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34C52" w:themeFill="accent2" w:themeFillShade="99"/>
      </w:tcPr>
    </w:tblStylePr>
    <w:tblStylePr w:type="band1Vert">
      <w:tblPr/>
      <w:tcPr>
        <w:shd w:val="clear" w:color="auto" w:fill="C5CCD0" w:themeFill="accent2" w:themeFillTint="66"/>
      </w:tcPr>
    </w:tblStylePr>
    <w:tblStylePr w:type="band1Horz">
      <w:tblPr/>
      <w:tcPr>
        <w:shd w:val="clear" w:color="auto" w:fill="B7BFC5" w:themeFill="accent2" w:themeFillTint="7F"/>
      </w:tcPr>
    </w:tblStylePr>
    <w:tblStylePr w:type="neCell">
      <w:rPr>
        <w:color w:val="000000" w:themeColor="text1"/>
      </w:rPr>
    </w:tblStylePr>
    <w:tblStylePr w:type="nwCell">
      <w:rPr>
        <w:color w:val="000000" w:themeColor="text1"/>
      </w:rPr>
    </w:tblStylePr>
  </w:style>
  <w:style w:type="table" w:styleId="Kleurrijkearcering-accent1">
    <w:name w:val="Colorful Shading Accent 1"/>
    <w:basedOn w:val="Standaardtabel"/>
    <w:uiPriority w:val="71"/>
    <w:semiHidden/>
    <w:rsid w:val="005778DD"/>
    <w:pPr>
      <w:spacing w:line="240" w:lineRule="auto"/>
    </w:pPr>
    <w:rPr>
      <w:color w:val="000000" w:themeColor="text1"/>
    </w:rPr>
    <w:tblPr>
      <w:tblStyleRowBandSize w:val="1"/>
      <w:tblStyleColBandSize w:val="1"/>
      <w:tblBorders>
        <w:top w:val="single" w:sz="24" w:space="0" w:color="70808A" w:themeColor="accent2"/>
        <w:left w:val="single" w:sz="4" w:space="0" w:color="8AC752" w:themeColor="accent1"/>
        <w:bottom w:val="single" w:sz="4" w:space="0" w:color="8AC752" w:themeColor="accent1"/>
        <w:right w:val="single" w:sz="4" w:space="0" w:color="8AC752" w:themeColor="accent1"/>
        <w:insideH w:val="single" w:sz="4" w:space="0" w:color="FFFFFF" w:themeColor="background1"/>
        <w:insideV w:val="single" w:sz="4" w:space="0" w:color="FFFFFF" w:themeColor="background1"/>
      </w:tblBorders>
    </w:tblPr>
    <w:tcPr>
      <w:shd w:val="clear" w:color="auto" w:fill="F3F9ED" w:themeFill="accent1" w:themeFillTint="19"/>
    </w:tcPr>
    <w:tblStylePr w:type="firstRow">
      <w:rPr>
        <w:b/>
        <w:bCs/>
      </w:rPr>
      <w:tblPr/>
      <w:tcPr>
        <w:tcBorders>
          <w:top w:val="nil"/>
          <w:left w:val="nil"/>
          <w:bottom w:val="single" w:sz="24" w:space="0" w:color="70808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27F29" w:themeFill="accent1" w:themeFillShade="99"/>
      </w:tcPr>
    </w:tblStylePr>
    <w:tblStylePr w:type="firstCol">
      <w:rPr>
        <w:color w:val="FFFFFF" w:themeColor="background1"/>
      </w:rPr>
      <w:tblPr/>
      <w:tcPr>
        <w:tcBorders>
          <w:top w:val="nil"/>
          <w:left w:val="nil"/>
          <w:bottom w:val="nil"/>
          <w:right w:val="nil"/>
          <w:insideH w:val="single" w:sz="4" w:space="0" w:color="527F29" w:themeColor="accent1" w:themeShade="99"/>
          <w:insideV w:val="nil"/>
        </w:tcBorders>
        <w:shd w:val="clear" w:color="auto" w:fill="527F29"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527F29" w:themeFill="accent1" w:themeFillShade="99"/>
      </w:tcPr>
    </w:tblStylePr>
    <w:tblStylePr w:type="band1Vert">
      <w:tblPr/>
      <w:tcPr>
        <w:shd w:val="clear" w:color="auto" w:fill="D0E8B9" w:themeFill="accent1" w:themeFillTint="66"/>
      </w:tcPr>
    </w:tblStylePr>
    <w:tblStylePr w:type="band1Horz">
      <w:tblPr/>
      <w:tcPr>
        <w:shd w:val="clear" w:color="auto" w:fill="C4E3A8" w:themeFill="accent1" w:themeFillTint="7F"/>
      </w:tcPr>
    </w:tblStylePr>
    <w:tblStylePr w:type="neCell">
      <w:rPr>
        <w:color w:val="000000" w:themeColor="text1"/>
      </w:rPr>
    </w:tblStylePr>
    <w:tblStylePr w:type="nwCell">
      <w:rPr>
        <w:color w:val="000000" w:themeColor="text1"/>
      </w:rPr>
    </w:tblStylePr>
  </w:style>
  <w:style w:type="table" w:styleId="Kleurrijkraster-accent6">
    <w:name w:val="Colorful Grid Accent 6"/>
    <w:basedOn w:val="Standaardtabel"/>
    <w:uiPriority w:val="73"/>
    <w:semiHidden/>
    <w:rsid w:val="005778DD"/>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9FCF7" w:themeFill="accent6" w:themeFillTint="33"/>
    </w:tcPr>
    <w:tblStylePr w:type="firstRow">
      <w:rPr>
        <w:b/>
        <w:bCs/>
      </w:rPr>
      <w:tblPr/>
      <w:tcPr>
        <w:shd w:val="clear" w:color="auto" w:fill="F4F9EF" w:themeFill="accent6" w:themeFillTint="66"/>
      </w:tcPr>
    </w:tblStylePr>
    <w:tblStylePr w:type="lastRow">
      <w:rPr>
        <w:b/>
        <w:bCs/>
        <w:color w:val="000000" w:themeColor="text1"/>
      </w:rPr>
      <w:tblPr/>
      <w:tcPr>
        <w:shd w:val="clear" w:color="auto" w:fill="F4F9EF" w:themeFill="accent6" w:themeFillTint="66"/>
      </w:tcPr>
    </w:tblStylePr>
    <w:tblStylePr w:type="firstCol">
      <w:rPr>
        <w:color w:val="FFFFFF" w:themeColor="background1"/>
      </w:rPr>
      <w:tblPr/>
      <w:tcPr>
        <w:shd w:val="clear" w:color="auto" w:fill="ABD581" w:themeFill="accent6" w:themeFillShade="BF"/>
      </w:tcPr>
    </w:tblStylePr>
    <w:tblStylePr w:type="lastCol">
      <w:rPr>
        <w:color w:val="FFFFFF" w:themeColor="background1"/>
      </w:rPr>
      <w:tblPr/>
      <w:tcPr>
        <w:shd w:val="clear" w:color="auto" w:fill="ABD581" w:themeFill="accent6" w:themeFillShade="BF"/>
      </w:tcPr>
    </w:tblStylePr>
    <w:tblStylePr w:type="band1Vert">
      <w:tblPr/>
      <w:tcPr>
        <w:shd w:val="clear" w:color="auto" w:fill="F1F8EB" w:themeFill="accent6" w:themeFillTint="7F"/>
      </w:tcPr>
    </w:tblStylePr>
    <w:tblStylePr w:type="band1Horz">
      <w:tblPr/>
      <w:tcPr>
        <w:shd w:val="clear" w:color="auto" w:fill="F1F8EB" w:themeFill="accent6" w:themeFillTint="7F"/>
      </w:tcPr>
    </w:tblStylePr>
  </w:style>
  <w:style w:type="table" w:styleId="Kleurrijkraster-accent5">
    <w:name w:val="Colorful Grid Accent 5"/>
    <w:basedOn w:val="Standaardtabel"/>
    <w:uiPriority w:val="73"/>
    <w:semiHidden/>
    <w:rsid w:val="005778DD"/>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DFDFD" w:themeFill="accent5" w:themeFillTint="33"/>
    </w:tcPr>
    <w:tblStylePr w:type="firstRow">
      <w:rPr>
        <w:b/>
        <w:bCs/>
      </w:rPr>
      <w:tblPr/>
      <w:tcPr>
        <w:shd w:val="clear" w:color="auto" w:fill="FBFCFC" w:themeFill="accent5" w:themeFillTint="66"/>
      </w:tcPr>
    </w:tblStylePr>
    <w:tblStylePr w:type="lastRow">
      <w:rPr>
        <w:b/>
        <w:bCs/>
        <w:color w:val="000000" w:themeColor="text1"/>
      </w:rPr>
      <w:tblPr/>
      <w:tcPr>
        <w:shd w:val="clear" w:color="auto" w:fill="FBFCFC" w:themeFill="accent5" w:themeFillTint="66"/>
      </w:tcPr>
    </w:tblStylePr>
    <w:tblStylePr w:type="firstCol">
      <w:rPr>
        <w:color w:val="FFFFFF" w:themeColor="background1"/>
      </w:rPr>
      <w:tblPr/>
      <w:tcPr>
        <w:shd w:val="clear" w:color="auto" w:fill="AFB9C3" w:themeFill="accent5" w:themeFillShade="BF"/>
      </w:tcPr>
    </w:tblStylePr>
    <w:tblStylePr w:type="lastCol">
      <w:rPr>
        <w:color w:val="FFFFFF" w:themeColor="background1"/>
      </w:rPr>
      <w:tblPr/>
      <w:tcPr>
        <w:shd w:val="clear" w:color="auto" w:fill="AFB9C3" w:themeFill="accent5" w:themeFillShade="BF"/>
      </w:tcPr>
    </w:tblStylePr>
    <w:tblStylePr w:type="band1Vert">
      <w:tblPr/>
      <w:tcPr>
        <w:shd w:val="clear" w:color="auto" w:fill="FBFBFC" w:themeFill="accent5" w:themeFillTint="7F"/>
      </w:tcPr>
    </w:tblStylePr>
    <w:tblStylePr w:type="band1Horz">
      <w:tblPr/>
      <w:tcPr>
        <w:shd w:val="clear" w:color="auto" w:fill="FBFBFC" w:themeFill="accent5" w:themeFillTint="7F"/>
      </w:tcPr>
    </w:tblStylePr>
  </w:style>
  <w:style w:type="table" w:styleId="Kleurrijkraster-accent4">
    <w:name w:val="Colorful Grid Accent 4"/>
    <w:basedOn w:val="Standaardtabel"/>
    <w:uiPriority w:val="73"/>
    <w:semiHidden/>
    <w:rsid w:val="005778DD"/>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7F8F9" w:themeFill="accent4" w:themeFillTint="33"/>
    </w:tcPr>
    <w:tblStylePr w:type="firstRow">
      <w:rPr>
        <w:b/>
        <w:bCs/>
      </w:rPr>
      <w:tblPr/>
      <w:tcPr>
        <w:shd w:val="clear" w:color="auto" w:fill="F0F2F4" w:themeFill="accent4" w:themeFillTint="66"/>
      </w:tcPr>
    </w:tblStylePr>
    <w:tblStylePr w:type="lastRow">
      <w:rPr>
        <w:b/>
        <w:bCs/>
        <w:color w:val="000000" w:themeColor="text1"/>
      </w:rPr>
      <w:tblPr/>
      <w:tcPr>
        <w:shd w:val="clear" w:color="auto" w:fill="F0F2F4" w:themeFill="accent4" w:themeFillTint="66"/>
      </w:tcPr>
    </w:tblStylePr>
    <w:tblStylePr w:type="firstCol">
      <w:rPr>
        <w:color w:val="FFFFFF" w:themeColor="background1"/>
      </w:rPr>
      <w:tblPr/>
      <w:tcPr>
        <w:shd w:val="clear" w:color="auto" w:fill="9BA9B4" w:themeFill="accent4" w:themeFillShade="BF"/>
      </w:tcPr>
    </w:tblStylePr>
    <w:tblStylePr w:type="lastCol">
      <w:rPr>
        <w:color w:val="FFFFFF" w:themeColor="background1"/>
      </w:rPr>
      <w:tblPr/>
      <w:tcPr>
        <w:shd w:val="clear" w:color="auto" w:fill="9BA9B4" w:themeFill="accent4" w:themeFillShade="BF"/>
      </w:tcPr>
    </w:tblStylePr>
    <w:tblStylePr w:type="band1Vert">
      <w:tblPr/>
      <w:tcPr>
        <w:shd w:val="clear" w:color="auto" w:fill="EDEFF2" w:themeFill="accent4" w:themeFillTint="7F"/>
      </w:tcPr>
    </w:tblStylePr>
    <w:tblStylePr w:type="band1Horz">
      <w:tblPr/>
      <w:tcPr>
        <w:shd w:val="clear" w:color="auto" w:fill="EDEFF2" w:themeFill="accent4" w:themeFillTint="7F"/>
      </w:tcPr>
    </w:tblStylePr>
  </w:style>
  <w:style w:type="table" w:styleId="Kleurrijkraster-accent3">
    <w:name w:val="Colorful Grid Accent 3"/>
    <w:basedOn w:val="Standaardtabel"/>
    <w:uiPriority w:val="73"/>
    <w:semiHidden/>
    <w:rsid w:val="005778DD"/>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2F4F5" w:themeFill="accent3" w:themeFillTint="33"/>
    </w:tcPr>
    <w:tblStylePr w:type="firstRow">
      <w:rPr>
        <w:b/>
        <w:bCs/>
      </w:rPr>
      <w:tblPr/>
      <w:tcPr>
        <w:shd w:val="clear" w:color="auto" w:fill="E5E9EB" w:themeFill="accent3" w:themeFillTint="66"/>
      </w:tcPr>
    </w:tblStylePr>
    <w:tblStylePr w:type="lastRow">
      <w:rPr>
        <w:b/>
        <w:bCs/>
        <w:color w:val="000000" w:themeColor="text1"/>
      </w:rPr>
      <w:tblPr/>
      <w:tcPr>
        <w:shd w:val="clear" w:color="auto" w:fill="E5E9EB" w:themeFill="accent3" w:themeFillTint="66"/>
      </w:tcPr>
    </w:tblStylePr>
    <w:tblStylePr w:type="firstCol">
      <w:rPr>
        <w:color w:val="FFFFFF" w:themeColor="background1"/>
      </w:rPr>
      <w:tblPr/>
      <w:tcPr>
        <w:shd w:val="clear" w:color="auto" w:fill="8598A4" w:themeFill="accent3" w:themeFillShade="BF"/>
      </w:tcPr>
    </w:tblStylePr>
    <w:tblStylePr w:type="lastCol">
      <w:rPr>
        <w:color w:val="FFFFFF" w:themeColor="background1"/>
      </w:rPr>
      <w:tblPr/>
      <w:tcPr>
        <w:shd w:val="clear" w:color="auto" w:fill="8598A4" w:themeFill="accent3" w:themeFillShade="BF"/>
      </w:tcPr>
    </w:tblStylePr>
    <w:tblStylePr w:type="band1Vert">
      <w:tblPr/>
      <w:tcPr>
        <w:shd w:val="clear" w:color="auto" w:fill="DFE3E7" w:themeFill="accent3" w:themeFillTint="7F"/>
      </w:tcPr>
    </w:tblStylePr>
    <w:tblStylePr w:type="band1Horz">
      <w:tblPr/>
      <w:tcPr>
        <w:shd w:val="clear" w:color="auto" w:fill="DFE3E7" w:themeFill="accent3" w:themeFillTint="7F"/>
      </w:tcPr>
    </w:tblStylePr>
  </w:style>
  <w:style w:type="table" w:styleId="Kleurrijkraster-accent2">
    <w:name w:val="Colorful Grid Accent 2"/>
    <w:basedOn w:val="Standaardtabel"/>
    <w:uiPriority w:val="73"/>
    <w:semiHidden/>
    <w:rsid w:val="005778DD"/>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2E5E7" w:themeFill="accent2" w:themeFillTint="33"/>
    </w:tcPr>
    <w:tblStylePr w:type="firstRow">
      <w:rPr>
        <w:b/>
        <w:bCs/>
      </w:rPr>
      <w:tblPr/>
      <w:tcPr>
        <w:shd w:val="clear" w:color="auto" w:fill="C5CCD0" w:themeFill="accent2" w:themeFillTint="66"/>
      </w:tcPr>
    </w:tblStylePr>
    <w:tblStylePr w:type="lastRow">
      <w:rPr>
        <w:b/>
        <w:bCs/>
        <w:color w:val="000000" w:themeColor="text1"/>
      </w:rPr>
      <w:tblPr/>
      <w:tcPr>
        <w:shd w:val="clear" w:color="auto" w:fill="C5CCD0" w:themeFill="accent2" w:themeFillTint="66"/>
      </w:tcPr>
    </w:tblStylePr>
    <w:tblStylePr w:type="firstCol">
      <w:rPr>
        <w:color w:val="FFFFFF" w:themeColor="background1"/>
      </w:rPr>
      <w:tblPr/>
      <w:tcPr>
        <w:shd w:val="clear" w:color="auto" w:fill="535F67" w:themeFill="accent2" w:themeFillShade="BF"/>
      </w:tcPr>
    </w:tblStylePr>
    <w:tblStylePr w:type="lastCol">
      <w:rPr>
        <w:color w:val="FFFFFF" w:themeColor="background1"/>
      </w:rPr>
      <w:tblPr/>
      <w:tcPr>
        <w:shd w:val="clear" w:color="auto" w:fill="535F67" w:themeFill="accent2" w:themeFillShade="BF"/>
      </w:tcPr>
    </w:tblStylePr>
    <w:tblStylePr w:type="band1Vert">
      <w:tblPr/>
      <w:tcPr>
        <w:shd w:val="clear" w:color="auto" w:fill="B7BFC5" w:themeFill="accent2" w:themeFillTint="7F"/>
      </w:tcPr>
    </w:tblStylePr>
    <w:tblStylePr w:type="band1Horz">
      <w:tblPr/>
      <w:tcPr>
        <w:shd w:val="clear" w:color="auto" w:fill="B7BFC5" w:themeFill="accent2" w:themeFillTint="7F"/>
      </w:tcPr>
    </w:tblStylePr>
  </w:style>
  <w:style w:type="table" w:styleId="Kleurrijkraster-accent1">
    <w:name w:val="Colorful Grid Accent 1"/>
    <w:basedOn w:val="Standaardtabel"/>
    <w:uiPriority w:val="73"/>
    <w:semiHidden/>
    <w:rsid w:val="005778DD"/>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7F3DC" w:themeFill="accent1" w:themeFillTint="33"/>
    </w:tcPr>
    <w:tblStylePr w:type="firstRow">
      <w:rPr>
        <w:b/>
        <w:bCs/>
      </w:rPr>
      <w:tblPr/>
      <w:tcPr>
        <w:shd w:val="clear" w:color="auto" w:fill="D0E8B9" w:themeFill="accent1" w:themeFillTint="66"/>
      </w:tcPr>
    </w:tblStylePr>
    <w:tblStylePr w:type="lastRow">
      <w:rPr>
        <w:b/>
        <w:bCs/>
        <w:color w:val="000000" w:themeColor="text1"/>
      </w:rPr>
      <w:tblPr/>
      <w:tcPr>
        <w:shd w:val="clear" w:color="auto" w:fill="D0E8B9" w:themeFill="accent1" w:themeFillTint="66"/>
      </w:tcPr>
    </w:tblStylePr>
    <w:tblStylePr w:type="firstCol">
      <w:rPr>
        <w:color w:val="FFFFFF" w:themeColor="background1"/>
      </w:rPr>
      <w:tblPr/>
      <w:tcPr>
        <w:shd w:val="clear" w:color="auto" w:fill="669E33" w:themeFill="accent1" w:themeFillShade="BF"/>
      </w:tcPr>
    </w:tblStylePr>
    <w:tblStylePr w:type="lastCol">
      <w:rPr>
        <w:color w:val="FFFFFF" w:themeColor="background1"/>
      </w:rPr>
      <w:tblPr/>
      <w:tcPr>
        <w:shd w:val="clear" w:color="auto" w:fill="669E33" w:themeFill="accent1" w:themeFillShade="BF"/>
      </w:tcPr>
    </w:tblStylePr>
    <w:tblStylePr w:type="band1Vert">
      <w:tblPr/>
      <w:tcPr>
        <w:shd w:val="clear" w:color="auto" w:fill="C4E3A8" w:themeFill="accent1" w:themeFillTint="7F"/>
      </w:tcPr>
    </w:tblStylePr>
    <w:tblStylePr w:type="band1Horz">
      <w:tblPr/>
      <w:tcPr>
        <w:shd w:val="clear" w:color="auto" w:fill="C4E3A8" w:themeFill="accent1" w:themeFillTint="7F"/>
      </w:tcPr>
    </w:tblStylePr>
  </w:style>
  <w:style w:type="table" w:styleId="Gemiddeldelijst2-accent6">
    <w:name w:val="Medium List 2 Accent 6"/>
    <w:basedOn w:val="Standaardtabel"/>
    <w:uiPriority w:val="66"/>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5F2D8" w:themeColor="accent6"/>
        <w:left w:val="single" w:sz="8" w:space="0" w:color="E5F2D8" w:themeColor="accent6"/>
        <w:bottom w:val="single" w:sz="8" w:space="0" w:color="E5F2D8" w:themeColor="accent6"/>
        <w:right w:val="single" w:sz="8" w:space="0" w:color="E5F2D8" w:themeColor="accent6"/>
      </w:tblBorders>
    </w:tblPr>
    <w:tblStylePr w:type="firstRow">
      <w:rPr>
        <w:sz w:val="24"/>
        <w:szCs w:val="24"/>
      </w:rPr>
      <w:tblPr/>
      <w:tcPr>
        <w:tcBorders>
          <w:top w:val="nil"/>
          <w:left w:val="nil"/>
          <w:bottom w:val="single" w:sz="24" w:space="0" w:color="E5F2D8" w:themeColor="accent6"/>
          <w:right w:val="nil"/>
          <w:insideH w:val="nil"/>
          <w:insideV w:val="nil"/>
        </w:tcBorders>
        <w:shd w:val="clear" w:color="auto" w:fill="FFFFFF" w:themeFill="background1"/>
      </w:tcPr>
    </w:tblStylePr>
    <w:tblStylePr w:type="lastRow">
      <w:tblPr/>
      <w:tcPr>
        <w:tcBorders>
          <w:top w:val="single" w:sz="8" w:space="0" w:color="E5F2D8"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5F2D8" w:themeColor="accent6"/>
          <w:insideH w:val="nil"/>
          <w:insideV w:val="nil"/>
        </w:tcBorders>
        <w:shd w:val="clear" w:color="auto" w:fill="FFFFFF" w:themeFill="background1"/>
      </w:tcPr>
    </w:tblStylePr>
    <w:tblStylePr w:type="lastCol">
      <w:tblPr/>
      <w:tcPr>
        <w:tcBorders>
          <w:top w:val="nil"/>
          <w:left w:val="single" w:sz="8" w:space="0" w:color="E5F2D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FBF5" w:themeFill="accent6" w:themeFillTint="3F"/>
      </w:tcPr>
    </w:tblStylePr>
    <w:tblStylePr w:type="band1Horz">
      <w:tblPr/>
      <w:tcPr>
        <w:tcBorders>
          <w:top w:val="nil"/>
          <w:bottom w:val="nil"/>
          <w:insideH w:val="nil"/>
          <w:insideV w:val="nil"/>
        </w:tcBorders>
        <w:shd w:val="clear" w:color="auto" w:fill="F8FB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5">
    <w:name w:val="Medium List 2 Accent 5"/>
    <w:basedOn w:val="Standaardtabel"/>
    <w:uiPriority w:val="66"/>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F8F9" w:themeColor="accent5"/>
        <w:left w:val="single" w:sz="8" w:space="0" w:color="F7F8F9" w:themeColor="accent5"/>
        <w:bottom w:val="single" w:sz="8" w:space="0" w:color="F7F8F9" w:themeColor="accent5"/>
        <w:right w:val="single" w:sz="8" w:space="0" w:color="F7F8F9" w:themeColor="accent5"/>
      </w:tblBorders>
    </w:tblPr>
    <w:tblStylePr w:type="firstRow">
      <w:rPr>
        <w:sz w:val="24"/>
        <w:szCs w:val="24"/>
      </w:rPr>
      <w:tblPr/>
      <w:tcPr>
        <w:tcBorders>
          <w:top w:val="nil"/>
          <w:left w:val="nil"/>
          <w:bottom w:val="single" w:sz="24" w:space="0" w:color="F7F8F9" w:themeColor="accent5"/>
          <w:right w:val="nil"/>
          <w:insideH w:val="nil"/>
          <w:insideV w:val="nil"/>
        </w:tcBorders>
        <w:shd w:val="clear" w:color="auto" w:fill="FFFFFF" w:themeFill="background1"/>
      </w:tcPr>
    </w:tblStylePr>
    <w:tblStylePr w:type="lastRow">
      <w:tblPr/>
      <w:tcPr>
        <w:tcBorders>
          <w:top w:val="single" w:sz="8" w:space="0" w:color="F7F8F9"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F8F9" w:themeColor="accent5"/>
          <w:insideH w:val="nil"/>
          <w:insideV w:val="nil"/>
        </w:tcBorders>
        <w:shd w:val="clear" w:color="auto" w:fill="FFFFFF" w:themeFill="background1"/>
      </w:tcPr>
    </w:tblStylePr>
    <w:tblStylePr w:type="lastCol">
      <w:tblPr/>
      <w:tcPr>
        <w:tcBorders>
          <w:top w:val="nil"/>
          <w:left w:val="single" w:sz="8" w:space="0" w:color="F7F8F9"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CFDFD" w:themeFill="accent5" w:themeFillTint="3F"/>
      </w:tcPr>
    </w:tblStylePr>
    <w:tblStylePr w:type="band1Horz">
      <w:tblPr/>
      <w:tcPr>
        <w:tcBorders>
          <w:top w:val="nil"/>
          <w:bottom w:val="nil"/>
          <w:insideH w:val="nil"/>
          <w:insideV w:val="nil"/>
        </w:tcBorders>
        <w:shd w:val="clear" w:color="auto" w:fill="FCFDFD"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4">
    <w:name w:val="Medium List 2 Accent 4"/>
    <w:basedOn w:val="Standaardtabel"/>
    <w:uiPriority w:val="66"/>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CE1E5" w:themeColor="accent4"/>
        <w:left w:val="single" w:sz="8" w:space="0" w:color="DCE1E5" w:themeColor="accent4"/>
        <w:bottom w:val="single" w:sz="8" w:space="0" w:color="DCE1E5" w:themeColor="accent4"/>
        <w:right w:val="single" w:sz="8" w:space="0" w:color="DCE1E5" w:themeColor="accent4"/>
      </w:tblBorders>
    </w:tblPr>
    <w:tblStylePr w:type="firstRow">
      <w:rPr>
        <w:sz w:val="24"/>
        <w:szCs w:val="24"/>
      </w:rPr>
      <w:tblPr/>
      <w:tcPr>
        <w:tcBorders>
          <w:top w:val="nil"/>
          <w:left w:val="nil"/>
          <w:bottom w:val="single" w:sz="24" w:space="0" w:color="DCE1E5" w:themeColor="accent4"/>
          <w:right w:val="nil"/>
          <w:insideH w:val="nil"/>
          <w:insideV w:val="nil"/>
        </w:tcBorders>
        <w:shd w:val="clear" w:color="auto" w:fill="FFFFFF" w:themeFill="background1"/>
      </w:tcPr>
    </w:tblStylePr>
    <w:tblStylePr w:type="lastRow">
      <w:tblPr/>
      <w:tcPr>
        <w:tcBorders>
          <w:top w:val="single" w:sz="8" w:space="0" w:color="DCE1E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CE1E5" w:themeColor="accent4"/>
          <w:insideH w:val="nil"/>
          <w:insideV w:val="nil"/>
        </w:tcBorders>
        <w:shd w:val="clear" w:color="auto" w:fill="FFFFFF" w:themeFill="background1"/>
      </w:tcPr>
    </w:tblStylePr>
    <w:tblStylePr w:type="lastCol">
      <w:tblPr/>
      <w:tcPr>
        <w:tcBorders>
          <w:top w:val="nil"/>
          <w:left w:val="single" w:sz="8" w:space="0" w:color="DCE1E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6F7F8" w:themeFill="accent4" w:themeFillTint="3F"/>
      </w:tcPr>
    </w:tblStylePr>
    <w:tblStylePr w:type="band1Horz">
      <w:tblPr/>
      <w:tcPr>
        <w:tcBorders>
          <w:top w:val="nil"/>
          <w:bottom w:val="nil"/>
          <w:insideH w:val="nil"/>
          <w:insideV w:val="nil"/>
        </w:tcBorders>
        <w:shd w:val="clear" w:color="auto" w:fill="F6F7F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3">
    <w:name w:val="Medium List 2 Accent 3"/>
    <w:basedOn w:val="Standaardtabel"/>
    <w:uiPriority w:val="66"/>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FC9CF" w:themeColor="accent3"/>
        <w:left w:val="single" w:sz="8" w:space="0" w:color="BFC9CF" w:themeColor="accent3"/>
        <w:bottom w:val="single" w:sz="8" w:space="0" w:color="BFC9CF" w:themeColor="accent3"/>
        <w:right w:val="single" w:sz="8" w:space="0" w:color="BFC9CF" w:themeColor="accent3"/>
      </w:tblBorders>
    </w:tblPr>
    <w:tblStylePr w:type="firstRow">
      <w:rPr>
        <w:sz w:val="24"/>
        <w:szCs w:val="24"/>
      </w:rPr>
      <w:tblPr/>
      <w:tcPr>
        <w:tcBorders>
          <w:top w:val="nil"/>
          <w:left w:val="nil"/>
          <w:bottom w:val="single" w:sz="24" w:space="0" w:color="BFC9CF" w:themeColor="accent3"/>
          <w:right w:val="nil"/>
          <w:insideH w:val="nil"/>
          <w:insideV w:val="nil"/>
        </w:tcBorders>
        <w:shd w:val="clear" w:color="auto" w:fill="FFFFFF" w:themeFill="background1"/>
      </w:tcPr>
    </w:tblStylePr>
    <w:tblStylePr w:type="lastRow">
      <w:tblPr/>
      <w:tcPr>
        <w:tcBorders>
          <w:top w:val="single" w:sz="8" w:space="0" w:color="BFC9CF"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FC9CF" w:themeColor="accent3"/>
          <w:insideH w:val="nil"/>
          <w:insideV w:val="nil"/>
        </w:tcBorders>
        <w:shd w:val="clear" w:color="auto" w:fill="FFFFFF" w:themeFill="background1"/>
      </w:tcPr>
    </w:tblStylePr>
    <w:tblStylePr w:type="lastCol">
      <w:tblPr/>
      <w:tcPr>
        <w:tcBorders>
          <w:top w:val="nil"/>
          <w:left w:val="single" w:sz="8" w:space="0" w:color="BFC9C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F1F3" w:themeFill="accent3" w:themeFillTint="3F"/>
      </w:tcPr>
    </w:tblStylePr>
    <w:tblStylePr w:type="band1Horz">
      <w:tblPr/>
      <w:tcPr>
        <w:tcBorders>
          <w:top w:val="nil"/>
          <w:bottom w:val="nil"/>
          <w:insideH w:val="nil"/>
          <w:insideV w:val="nil"/>
        </w:tcBorders>
        <w:shd w:val="clear" w:color="auto" w:fill="EFF1F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2">
    <w:name w:val="Medium List 2 Accent 2"/>
    <w:basedOn w:val="Standaardtabel"/>
    <w:uiPriority w:val="66"/>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808A" w:themeColor="accent2"/>
        <w:left w:val="single" w:sz="8" w:space="0" w:color="70808A" w:themeColor="accent2"/>
        <w:bottom w:val="single" w:sz="8" w:space="0" w:color="70808A" w:themeColor="accent2"/>
        <w:right w:val="single" w:sz="8" w:space="0" w:color="70808A" w:themeColor="accent2"/>
      </w:tblBorders>
    </w:tblPr>
    <w:tblStylePr w:type="firstRow">
      <w:rPr>
        <w:sz w:val="24"/>
        <w:szCs w:val="24"/>
      </w:rPr>
      <w:tblPr/>
      <w:tcPr>
        <w:tcBorders>
          <w:top w:val="nil"/>
          <w:left w:val="nil"/>
          <w:bottom w:val="single" w:sz="24" w:space="0" w:color="70808A" w:themeColor="accent2"/>
          <w:right w:val="nil"/>
          <w:insideH w:val="nil"/>
          <w:insideV w:val="nil"/>
        </w:tcBorders>
        <w:shd w:val="clear" w:color="auto" w:fill="FFFFFF" w:themeFill="background1"/>
      </w:tcPr>
    </w:tblStylePr>
    <w:tblStylePr w:type="lastRow">
      <w:tblPr/>
      <w:tcPr>
        <w:tcBorders>
          <w:top w:val="single" w:sz="8" w:space="0" w:color="70808A"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808A" w:themeColor="accent2"/>
          <w:insideH w:val="nil"/>
          <w:insideV w:val="nil"/>
        </w:tcBorders>
        <w:shd w:val="clear" w:color="auto" w:fill="FFFFFF" w:themeFill="background1"/>
      </w:tcPr>
    </w:tblStylePr>
    <w:tblStylePr w:type="lastCol">
      <w:tblPr/>
      <w:tcPr>
        <w:tcBorders>
          <w:top w:val="nil"/>
          <w:left w:val="single" w:sz="8" w:space="0" w:color="70808A"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DFE2" w:themeFill="accent2" w:themeFillTint="3F"/>
      </w:tcPr>
    </w:tblStylePr>
    <w:tblStylePr w:type="band1Horz">
      <w:tblPr/>
      <w:tcPr>
        <w:tcBorders>
          <w:top w:val="nil"/>
          <w:bottom w:val="nil"/>
          <w:insideH w:val="nil"/>
          <w:insideV w:val="nil"/>
        </w:tcBorders>
        <w:shd w:val="clear" w:color="auto" w:fill="DBDFE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2-accent1">
    <w:name w:val="Medium List 2 Accent 1"/>
    <w:basedOn w:val="Standaardtabel"/>
    <w:uiPriority w:val="66"/>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C752" w:themeColor="accent1"/>
        <w:left w:val="single" w:sz="8" w:space="0" w:color="8AC752" w:themeColor="accent1"/>
        <w:bottom w:val="single" w:sz="8" w:space="0" w:color="8AC752" w:themeColor="accent1"/>
        <w:right w:val="single" w:sz="8" w:space="0" w:color="8AC752" w:themeColor="accent1"/>
      </w:tblBorders>
    </w:tblPr>
    <w:tblStylePr w:type="firstRow">
      <w:rPr>
        <w:sz w:val="24"/>
        <w:szCs w:val="24"/>
      </w:rPr>
      <w:tblPr/>
      <w:tcPr>
        <w:tcBorders>
          <w:top w:val="nil"/>
          <w:left w:val="nil"/>
          <w:bottom w:val="single" w:sz="24" w:space="0" w:color="8AC752" w:themeColor="accent1"/>
          <w:right w:val="nil"/>
          <w:insideH w:val="nil"/>
          <w:insideV w:val="nil"/>
        </w:tcBorders>
        <w:shd w:val="clear" w:color="auto" w:fill="FFFFFF" w:themeFill="background1"/>
      </w:tcPr>
    </w:tblStylePr>
    <w:tblStylePr w:type="lastRow">
      <w:tblPr/>
      <w:tcPr>
        <w:tcBorders>
          <w:top w:val="single" w:sz="8" w:space="0" w:color="8AC75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752" w:themeColor="accent1"/>
          <w:insideH w:val="nil"/>
          <w:insideV w:val="nil"/>
        </w:tcBorders>
        <w:shd w:val="clear" w:color="auto" w:fill="FFFFFF" w:themeFill="background1"/>
      </w:tcPr>
    </w:tblStylePr>
    <w:tblStylePr w:type="lastCol">
      <w:tblPr/>
      <w:tcPr>
        <w:tcBorders>
          <w:top w:val="nil"/>
          <w:left w:val="single" w:sz="8" w:space="0" w:color="8AC75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2F1D4" w:themeFill="accent1" w:themeFillTint="3F"/>
      </w:tcPr>
    </w:tblStylePr>
    <w:tblStylePr w:type="band1Horz">
      <w:tblPr/>
      <w:tcPr>
        <w:tcBorders>
          <w:top w:val="nil"/>
          <w:bottom w:val="nil"/>
          <w:insideH w:val="nil"/>
          <w:insideV w:val="nil"/>
        </w:tcBorders>
        <w:shd w:val="clear" w:color="auto" w:fill="E2F1D4"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elijst1-accent6">
    <w:name w:val="Medium List 1 Accent 6"/>
    <w:basedOn w:val="Standaardtabel"/>
    <w:uiPriority w:val="65"/>
    <w:semiHidden/>
    <w:rsid w:val="005778DD"/>
    <w:pPr>
      <w:spacing w:line="240" w:lineRule="auto"/>
    </w:pPr>
    <w:rPr>
      <w:color w:val="000000" w:themeColor="text1"/>
    </w:rPr>
    <w:tblPr>
      <w:tblStyleRowBandSize w:val="1"/>
      <w:tblStyleColBandSize w:val="1"/>
      <w:tblBorders>
        <w:top w:val="single" w:sz="8" w:space="0" w:color="E5F2D8" w:themeColor="accent6"/>
        <w:bottom w:val="single" w:sz="8" w:space="0" w:color="E5F2D8" w:themeColor="accent6"/>
      </w:tblBorders>
    </w:tblPr>
    <w:tblStylePr w:type="firstRow">
      <w:rPr>
        <w:rFonts w:asciiTheme="majorHAnsi" w:eastAsiaTheme="majorEastAsia" w:hAnsiTheme="majorHAnsi" w:cstheme="majorBidi"/>
      </w:rPr>
      <w:tblPr/>
      <w:tcPr>
        <w:tcBorders>
          <w:top w:val="nil"/>
          <w:bottom w:val="single" w:sz="8" w:space="0" w:color="E5F2D8" w:themeColor="accent6"/>
        </w:tcBorders>
      </w:tcPr>
    </w:tblStylePr>
    <w:tblStylePr w:type="lastRow">
      <w:rPr>
        <w:b/>
        <w:bCs/>
        <w:color w:val="FBA61C" w:themeColor="text2"/>
      </w:rPr>
      <w:tblPr/>
      <w:tcPr>
        <w:tcBorders>
          <w:top w:val="single" w:sz="8" w:space="0" w:color="E5F2D8" w:themeColor="accent6"/>
          <w:bottom w:val="single" w:sz="8" w:space="0" w:color="E5F2D8" w:themeColor="accent6"/>
        </w:tcBorders>
      </w:tcPr>
    </w:tblStylePr>
    <w:tblStylePr w:type="firstCol">
      <w:rPr>
        <w:b/>
        <w:bCs/>
      </w:rPr>
    </w:tblStylePr>
    <w:tblStylePr w:type="lastCol">
      <w:rPr>
        <w:b/>
        <w:bCs/>
      </w:rPr>
      <w:tblPr/>
      <w:tcPr>
        <w:tcBorders>
          <w:top w:val="single" w:sz="8" w:space="0" w:color="E5F2D8" w:themeColor="accent6"/>
          <w:bottom w:val="single" w:sz="8" w:space="0" w:color="E5F2D8" w:themeColor="accent6"/>
        </w:tcBorders>
      </w:tcPr>
    </w:tblStylePr>
    <w:tblStylePr w:type="band1Vert">
      <w:tblPr/>
      <w:tcPr>
        <w:shd w:val="clear" w:color="auto" w:fill="F8FBF5" w:themeFill="accent6" w:themeFillTint="3F"/>
      </w:tcPr>
    </w:tblStylePr>
    <w:tblStylePr w:type="band1Horz">
      <w:tblPr/>
      <w:tcPr>
        <w:shd w:val="clear" w:color="auto" w:fill="F8FBF5" w:themeFill="accent6" w:themeFillTint="3F"/>
      </w:tcPr>
    </w:tblStylePr>
  </w:style>
  <w:style w:type="table" w:styleId="Gemiddeldelijst1-accent5">
    <w:name w:val="Medium List 1 Accent 5"/>
    <w:basedOn w:val="Standaardtabel"/>
    <w:uiPriority w:val="65"/>
    <w:semiHidden/>
    <w:rsid w:val="005778DD"/>
    <w:pPr>
      <w:spacing w:line="240" w:lineRule="auto"/>
    </w:pPr>
    <w:rPr>
      <w:color w:val="000000" w:themeColor="text1"/>
    </w:rPr>
    <w:tblPr>
      <w:tblStyleRowBandSize w:val="1"/>
      <w:tblStyleColBandSize w:val="1"/>
      <w:tblBorders>
        <w:top w:val="single" w:sz="8" w:space="0" w:color="F7F8F9" w:themeColor="accent5"/>
        <w:bottom w:val="single" w:sz="8" w:space="0" w:color="F7F8F9" w:themeColor="accent5"/>
      </w:tblBorders>
    </w:tblPr>
    <w:tblStylePr w:type="firstRow">
      <w:rPr>
        <w:rFonts w:asciiTheme="majorHAnsi" w:eastAsiaTheme="majorEastAsia" w:hAnsiTheme="majorHAnsi" w:cstheme="majorBidi"/>
      </w:rPr>
      <w:tblPr/>
      <w:tcPr>
        <w:tcBorders>
          <w:top w:val="nil"/>
          <w:bottom w:val="single" w:sz="8" w:space="0" w:color="F7F8F9" w:themeColor="accent5"/>
        </w:tcBorders>
      </w:tcPr>
    </w:tblStylePr>
    <w:tblStylePr w:type="lastRow">
      <w:rPr>
        <w:b/>
        <w:bCs/>
        <w:color w:val="FBA61C" w:themeColor="text2"/>
      </w:rPr>
      <w:tblPr/>
      <w:tcPr>
        <w:tcBorders>
          <w:top w:val="single" w:sz="8" w:space="0" w:color="F7F8F9" w:themeColor="accent5"/>
          <w:bottom w:val="single" w:sz="8" w:space="0" w:color="F7F8F9" w:themeColor="accent5"/>
        </w:tcBorders>
      </w:tcPr>
    </w:tblStylePr>
    <w:tblStylePr w:type="firstCol">
      <w:rPr>
        <w:b/>
        <w:bCs/>
      </w:rPr>
    </w:tblStylePr>
    <w:tblStylePr w:type="lastCol">
      <w:rPr>
        <w:b/>
        <w:bCs/>
      </w:rPr>
      <w:tblPr/>
      <w:tcPr>
        <w:tcBorders>
          <w:top w:val="single" w:sz="8" w:space="0" w:color="F7F8F9" w:themeColor="accent5"/>
          <w:bottom w:val="single" w:sz="8" w:space="0" w:color="F7F8F9" w:themeColor="accent5"/>
        </w:tcBorders>
      </w:tcPr>
    </w:tblStylePr>
    <w:tblStylePr w:type="band1Vert">
      <w:tblPr/>
      <w:tcPr>
        <w:shd w:val="clear" w:color="auto" w:fill="FCFDFD" w:themeFill="accent5" w:themeFillTint="3F"/>
      </w:tcPr>
    </w:tblStylePr>
    <w:tblStylePr w:type="band1Horz">
      <w:tblPr/>
      <w:tcPr>
        <w:shd w:val="clear" w:color="auto" w:fill="FCFDFD" w:themeFill="accent5" w:themeFillTint="3F"/>
      </w:tcPr>
    </w:tblStylePr>
  </w:style>
  <w:style w:type="table" w:styleId="Gemiddeldelijst1-accent4">
    <w:name w:val="Medium List 1 Accent 4"/>
    <w:basedOn w:val="Standaardtabel"/>
    <w:uiPriority w:val="65"/>
    <w:semiHidden/>
    <w:rsid w:val="005778DD"/>
    <w:pPr>
      <w:spacing w:line="240" w:lineRule="auto"/>
    </w:pPr>
    <w:rPr>
      <w:color w:val="000000" w:themeColor="text1"/>
    </w:rPr>
    <w:tblPr>
      <w:tblStyleRowBandSize w:val="1"/>
      <w:tblStyleColBandSize w:val="1"/>
      <w:tblBorders>
        <w:top w:val="single" w:sz="8" w:space="0" w:color="DCE1E5" w:themeColor="accent4"/>
        <w:bottom w:val="single" w:sz="8" w:space="0" w:color="DCE1E5" w:themeColor="accent4"/>
      </w:tblBorders>
    </w:tblPr>
    <w:tblStylePr w:type="firstRow">
      <w:rPr>
        <w:rFonts w:asciiTheme="majorHAnsi" w:eastAsiaTheme="majorEastAsia" w:hAnsiTheme="majorHAnsi" w:cstheme="majorBidi"/>
      </w:rPr>
      <w:tblPr/>
      <w:tcPr>
        <w:tcBorders>
          <w:top w:val="nil"/>
          <w:bottom w:val="single" w:sz="8" w:space="0" w:color="DCE1E5" w:themeColor="accent4"/>
        </w:tcBorders>
      </w:tcPr>
    </w:tblStylePr>
    <w:tblStylePr w:type="lastRow">
      <w:rPr>
        <w:b/>
        <w:bCs/>
        <w:color w:val="FBA61C" w:themeColor="text2"/>
      </w:rPr>
      <w:tblPr/>
      <w:tcPr>
        <w:tcBorders>
          <w:top w:val="single" w:sz="8" w:space="0" w:color="DCE1E5" w:themeColor="accent4"/>
          <w:bottom w:val="single" w:sz="8" w:space="0" w:color="DCE1E5" w:themeColor="accent4"/>
        </w:tcBorders>
      </w:tcPr>
    </w:tblStylePr>
    <w:tblStylePr w:type="firstCol">
      <w:rPr>
        <w:b/>
        <w:bCs/>
      </w:rPr>
    </w:tblStylePr>
    <w:tblStylePr w:type="lastCol">
      <w:rPr>
        <w:b/>
        <w:bCs/>
      </w:rPr>
      <w:tblPr/>
      <w:tcPr>
        <w:tcBorders>
          <w:top w:val="single" w:sz="8" w:space="0" w:color="DCE1E5" w:themeColor="accent4"/>
          <w:bottom w:val="single" w:sz="8" w:space="0" w:color="DCE1E5" w:themeColor="accent4"/>
        </w:tcBorders>
      </w:tcPr>
    </w:tblStylePr>
    <w:tblStylePr w:type="band1Vert">
      <w:tblPr/>
      <w:tcPr>
        <w:shd w:val="clear" w:color="auto" w:fill="F6F7F8" w:themeFill="accent4" w:themeFillTint="3F"/>
      </w:tcPr>
    </w:tblStylePr>
    <w:tblStylePr w:type="band1Horz">
      <w:tblPr/>
      <w:tcPr>
        <w:shd w:val="clear" w:color="auto" w:fill="F6F7F8" w:themeFill="accent4" w:themeFillTint="3F"/>
      </w:tcPr>
    </w:tblStylePr>
  </w:style>
  <w:style w:type="table" w:styleId="Gemiddeldelijst1-accent3">
    <w:name w:val="Medium List 1 Accent 3"/>
    <w:basedOn w:val="Standaardtabel"/>
    <w:uiPriority w:val="65"/>
    <w:semiHidden/>
    <w:rsid w:val="005778DD"/>
    <w:pPr>
      <w:spacing w:line="240" w:lineRule="auto"/>
    </w:pPr>
    <w:rPr>
      <w:color w:val="000000" w:themeColor="text1"/>
    </w:rPr>
    <w:tblPr>
      <w:tblStyleRowBandSize w:val="1"/>
      <w:tblStyleColBandSize w:val="1"/>
      <w:tblBorders>
        <w:top w:val="single" w:sz="8" w:space="0" w:color="BFC9CF" w:themeColor="accent3"/>
        <w:bottom w:val="single" w:sz="8" w:space="0" w:color="BFC9CF" w:themeColor="accent3"/>
      </w:tblBorders>
    </w:tblPr>
    <w:tblStylePr w:type="firstRow">
      <w:rPr>
        <w:rFonts w:asciiTheme="majorHAnsi" w:eastAsiaTheme="majorEastAsia" w:hAnsiTheme="majorHAnsi" w:cstheme="majorBidi"/>
      </w:rPr>
      <w:tblPr/>
      <w:tcPr>
        <w:tcBorders>
          <w:top w:val="nil"/>
          <w:bottom w:val="single" w:sz="8" w:space="0" w:color="BFC9CF" w:themeColor="accent3"/>
        </w:tcBorders>
      </w:tcPr>
    </w:tblStylePr>
    <w:tblStylePr w:type="lastRow">
      <w:rPr>
        <w:b/>
        <w:bCs/>
        <w:color w:val="FBA61C" w:themeColor="text2"/>
      </w:rPr>
      <w:tblPr/>
      <w:tcPr>
        <w:tcBorders>
          <w:top w:val="single" w:sz="8" w:space="0" w:color="BFC9CF" w:themeColor="accent3"/>
          <w:bottom w:val="single" w:sz="8" w:space="0" w:color="BFC9CF" w:themeColor="accent3"/>
        </w:tcBorders>
      </w:tcPr>
    </w:tblStylePr>
    <w:tblStylePr w:type="firstCol">
      <w:rPr>
        <w:b/>
        <w:bCs/>
      </w:rPr>
    </w:tblStylePr>
    <w:tblStylePr w:type="lastCol">
      <w:rPr>
        <w:b/>
        <w:bCs/>
      </w:rPr>
      <w:tblPr/>
      <w:tcPr>
        <w:tcBorders>
          <w:top w:val="single" w:sz="8" w:space="0" w:color="BFC9CF" w:themeColor="accent3"/>
          <w:bottom w:val="single" w:sz="8" w:space="0" w:color="BFC9CF" w:themeColor="accent3"/>
        </w:tcBorders>
      </w:tcPr>
    </w:tblStylePr>
    <w:tblStylePr w:type="band1Vert">
      <w:tblPr/>
      <w:tcPr>
        <w:shd w:val="clear" w:color="auto" w:fill="EFF1F3" w:themeFill="accent3" w:themeFillTint="3F"/>
      </w:tcPr>
    </w:tblStylePr>
    <w:tblStylePr w:type="band1Horz">
      <w:tblPr/>
      <w:tcPr>
        <w:shd w:val="clear" w:color="auto" w:fill="EFF1F3" w:themeFill="accent3" w:themeFillTint="3F"/>
      </w:tcPr>
    </w:tblStylePr>
  </w:style>
  <w:style w:type="table" w:styleId="Gemiddeldelijst1-accent2">
    <w:name w:val="Medium List 1 Accent 2"/>
    <w:basedOn w:val="Standaardtabel"/>
    <w:uiPriority w:val="65"/>
    <w:semiHidden/>
    <w:rsid w:val="005778DD"/>
    <w:pPr>
      <w:spacing w:line="240" w:lineRule="auto"/>
    </w:pPr>
    <w:rPr>
      <w:color w:val="000000" w:themeColor="text1"/>
    </w:rPr>
    <w:tblPr>
      <w:tblStyleRowBandSize w:val="1"/>
      <w:tblStyleColBandSize w:val="1"/>
      <w:tblBorders>
        <w:top w:val="single" w:sz="8" w:space="0" w:color="70808A" w:themeColor="accent2"/>
        <w:bottom w:val="single" w:sz="8" w:space="0" w:color="70808A" w:themeColor="accent2"/>
      </w:tblBorders>
    </w:tblPr>
    <w:tblStylePr w:type="firstRow">
      <w:rPr>
        <w:rFonts w:asciiTheme="majorHAnsi" w:eastAsiaTheme="majorEastAsia" w:hAnsiTheme="majorHAnsi" w:cstheme="majorBidi"/>
      </w:rPr>
      <w:tblPr/>
      <w:tcPr>
        <w:tcBorders>
          <w:top w:val="nil"/>
          <w:bottom w:val="single" w:sz="8" w:space="0" w:color="70808A" w:themeColor="accent2"/>
        </w:tcBorders>
      </w:tcPr>
    </w:tblStylePr>
    <w:tblStylePr w:type="lastRow">
      <w:rPr>
        <w:b/>
        <w:bCs/>
        <w:color w:val="FBA61C" w:themeColor="text2"/>
      </w:rPr>
      <w:tblPr/>
      <w:tcPr>
        <w:tcBorders>
          <w:top w:val="single" w:sz="8" w:space="0" w:color="70808A" w:themeColor="accent2"/>
          <w:bottom w:val="single" w:sz="8" w:space="0" w:color="70808A" w:themeColor="accent2"/>
        </w:tcBorders>
      </w:tcPr>
    </w:tblStylePr>
    <w:tblStylePr w:type="firstCol">
      <w:rPr>
        <w:b/>
        <w:bCs/>
      </w:rPr>
    </w:tblStylePr>
    <w:tblStylePr w:type="lastCol">
      <w:rPr>
        <w:b/>
        <w:bCs/>
      </w:rPr>
      <w:tblPr/>
      <w:tcPr>
        <w:tcBorders>
          <w:top w:val="single" w:sz="8" w:space="0" w:color="70808A" w:themeColor="accent2"/>
          <w:bottom w:val="single" w:sz="8" w:space="0" w:color="70808A" w:themeColor="accent2"/>
        </w:tcBorders>
      </w:tcPr>
    </w:tblStylePr>
    <w:tblStylePr w:type="band1Vert">
      <w:tblPr/>
      <w:tcPr>
        <w:shd w:val="clear" w:color="auto" w:fill="DBDFE2" w:themeFill="accent2" w:themeFillTint="3F"/>
      </w:tcPr>
    </w:tblStylePr>
    <w:tblStylePr w:type="band1Horz">
      <w:tblPr/>
      <w:tcPr>
        <w:shd w:val="clear" w:color="auto" w:fill="DBDFE2" w:themeFill="accent2" w:themeFillTint="3F"/>
      </w:tcPr>
    </w:tblStylePr>
  </w:style>
  <w:style w:type="table" w:styleId="Gemiddeldearcering2-accent6">
    <w:name w:val="Medium Shading 2 Accent 6"/>
    <w:basedOn w:val="Standaardtabel"/>
    <w:uiPriority w:val="64"/>
    <w:semiHidden/>
    <w:rsid w:val="005778DD"/>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5F2D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5F2D8" w:themeFill="accent6"/>
      </w:tcPr>
    </w:tblStylePr>
    <w:tblStylePr w:type="lastCol">
      <w:rPr>
        <w:b/>
        <w:bCs/>
        <w:color w:val="FFFFFF" w:themeColor="background1"/>
      </w:rPr>
      <w:tblPr/>
      <w:tcPr>
        <w:tcBorders>
          <w:left w:val="nil"/>
          <w:right w:val="nil"/>
          <w:insideH w:val="nil"/>
          <w:insideV w:val="nil"/>
        </w:tcBorders>
        <w:shd w:val="clear" w:color="auto" w:fill="E5F2D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5">
    <w:name w:val="Medium Shading 2 Accent 5"/>
    <w:basedOn w:val="Standaardtabel"/>
    <w:uiPriority w:val="64"/>
    <w:semiHidden/>
    <w:rsid w:val="005778DD"/>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F8F9"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F8F9" w:themeFill="accent5"/>
      </w:tcPr>
    </w:tblStylePr>
    <w:tblStylePr w:type="lastCol">
      <w:rPr>
        <w:b/>
        <w:bCs/>
        <w:color w:val="FFFFFF" w:themeColor="background1"/>
      </w:rPr>
      <w:tblPr/>
      <w:tcPr>
        <w:tcBorders>
          <w:left w:val="nil"/>
          <w:right w:val="nil"/>
          <w:insideH w:val="nil"/>
          <w:insideV w:val="nil"/>
        </w:tcBorders>
        <w:shd w:val="clear" w:color="auto" w:fill="F7F8F9"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4">
    <w:name w:val="Medium Shading 2 Accent 4"/>
    <w:basedOn w:val="Standaardtabel"/>
    <w:uiPriority w:val="64"/>
    <w:semiHidden/>
    <w:rsid w:val="005778DD"/>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CE1E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CE1E5" w:themeFill="accent4"/>
      </w:tcPr>
    </w:tblStylePr>
    <w:tblStylePr w:type="lastCol">
      <w:rPr>
        <w:b/>
        <w:bCs/>
        <w:color w:val="FFFFFF" w:themeColor="background1"/>
      </w:rPr>
      <w:tblPr/>
      <w:tcPr>
        <w:tcBorders>
          <w:left w:val="nil"/>
          <w:right w:val="nil"/>
          <w:insideH w:val="nil"/>
          <w:insideV w:val="nil"/>
        </w:tcBorders>
        <w:shd w:val="clear" w:color="auto" w:fill="DCE1E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3">
    <w:name w:val="Medium Shading 2 Accent 3"/>
    <w:basedOn w:val="Standaardtabel"/>
    <w:uiPriority w:val="64"/>
    <w:semiHidden/>
    <w:rsid w:val="005778DD"/>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FC9C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FC9CF" w:themeFill="accent3"/>
      </w:tcPr>
    </w:tblStylePr>
    <w:tblStylePr w:type="lastCol">
      <w:rPr>
        <w:b/>
        <w:bCs/>
        <w:color w:val="FFFFFF" w:themeColor="background1"/>
      </w:rPr>
      <w:tblPr/>
      <w:tcPr>
        <w:tcBorders>
          <w:left w:val="nil"/>
          <w:right w:val="nil"/>
          <w:insideH w:val="nil"/>
          <w:insideV w:val="nil"/>
        </w:tcBorders>
        <w:shd w:val="clear" w:color="auto" w:fill="BFC9C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2">
    <w:name w:val="Medium Shading 2 Accent 2"/>
    <w:basedOn w:val="Standaardtabel"/>
    <w:uiPriority w:val="64"/>
    <w:semiHidden/>
    <w:rsid w:val="005778DD"/>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808A"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808A" w:themeFill="accent2"/>
      </w:tcPr>
    </w:tblStylePr>
    <w:tblStylePr w:type="lastCol">
      <w:rPr>
        <w:b/>
        <w:bCs/>
        <w:color w:val="FFFFFF" w:themeColor="background1"/>
      </w:rPr>
      <w:tblPr/>
      <w:tcPr>
        <w:tcBorders>
          <w:left w:val="nil"/>
          <w:right w:val="nil"/>
          <w:insideH w:val="nil"/>
          <w:insideV w:val="nil"/>
        </w:tcBorders>
        <w:shd w:val="clear" w:color="auto" w:fill="70808A"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1-accent6">
    <w:name w:val="Medium Shading 1 Accent 6"/>
    <w:basedOn w:val="Standaardtabel"/>
    <w:uiPriority w:val="63"/>
    <w:semiHidden/>
    <w:rsid w:val="005778DD"/>
    <w:pPr>
      <w:spacing w:line="240" w:lineRule="auto"/>
    </w:pPr>
    <w:tblPr>
      <w:tblStyleRowBandSize w:val="1"/>
      <w:tblStyleColBandSize w:val="1"/>
      <w:tblBorders>
        <w:top w:val="single" w:sz="8" w:space="0" w:color="EBF5E1" w:themeColor="accent6" w:themeTint="BF"/>
        <w:left w:val="single" w:sz="8" w:space="0" w:color="EBF5E1" w:themeColor="accent6" w:themeTint="BF"/>
        <w:bottom w:val="single" w:sz="8" w:space="0" w:color="EBF5E1" w:themeColor="accent6" w:themeTint="BF"/>
        <w:right w:val="single" w:sz="8" w:space="0" w:color="EBF5E1" w:themeColor="accent6" w:themeTint="BF"/>
        <w:insideH w:val="single" w:sz="8" w:space="0" w:color="EBF5E1" w:themeColor="accent6" w:themeTint="BF"/>
      </w:tblBorders>
    </w:tblPr>
    <w:tblStylePr w:type="firstRow">
      <w:pPr>
        <w:spacing w:before="0" w:after="0" w:line="240" w:lineRule="auto"/>
      </w:pPr>
      <w:rPr>
        <w:b/>
        <w:bCs/>
        <w:color w:val="FFFFFF" w:themeColor="background1"/>
      </w:rPr>
      <w:tblPr/>
      <w:tcPr>
        <w:tcBorders>
          <w:top w:val="single" w:sz="8" w:space="0" w:color="EBF5E1" w:themeColor="accent6" w:themeTint="BF"/>
          <w:left w:val="single" w:sz="8" w:space="0" w:color="EBF5E1" w:themeColor="accent6" w:themeTint="BF"/>
          <w:bottom w:val="single" w:sz="8" w:space="0" w:color="EBF5E1" w:themeColor="accent6" w:themeTint="BF"/>
          <w:right w:val="single" w:sz="8" w:space="0" w:color="EBF5E1" w:themeColor="accent6" w:themeTint="BF"/>
          <w:insideH w:val="nil"/>
          <w:insideV w:val="nil"/>
        </w:tcBorders>
        <w:shd w:val="clear" w:color="auto" w:fill="E5F2D8" w:themeFill="accent6"/>
      </w:tcPr>
    </w:tblStylePr>
    <w:tblStylePr w:type="lastRow">
      <w:pPr>
        <w:spacing w:before="0" w:after="0" w:line="240" w:lineRule="auto"/>
      </w:pPr>
      <w:rPr>
        <w:b/>
        <w:bCs/>
      </w:rPr>
      <w:tblPr/>
      <w:tcPr>
        <w:tcBorders>
          <w:top w:val="double" w:sz="6" w:space="0" w:color="EBF5E1" w:themeColor="accent6" w:themeTint="BF"/>
          <w:left w:val="single" w:sz="8" w:space="0" w:color="EBF5E1" w:themeColor="accent6" w:themeTint="BF"/>
          <w:bottom w:val="single" w:sz="8" w:space="0" w:color="EBF5E1" w:themeColor="accent6" w:themeTint="BF"/>
          <w:right w:val="single" w:sz="8" w:space="0" w:color="EBF5E1" w:themeColor="accent6" w:themeTint="BF"/>
          <w:insideH w:val="nil"/>
          <w:insideV w:val="nil"/>
        </w:tcBorders>
      </w:tcPr>
    </w:tblStylePr>
    <w:tblStylePr w:type="firstCol">
      <w:rPr>
        <w:b/>
        <w:bCs/>
      </w:rPr>
    </w:tblStylePr>
    <w:tblStylePr w:type="lastCol">
      <w:rPr>
        <w:b/>
        <w:bCs/>
      </w:rPr>
    </w:tblStylePr>
    <w:tblStylePr w:type="band1Vert">
      <w:tblPr/>
      <w:tcPr>
        <w:shd w:val="clear" w:color="auto" w:fill="F8FBF5" w:themeFill="accent6" w:themeFillTint="3F"/>
      </w:tcPr>
    </w:tblStylePr>
    <w:tblStylePr w:type="band1Horz">
      <w:tblPr/>
      <w:tcPr>
        <w:tcBorders>
          <w:insideH w:val="nil"/>
          <w:insideV w:val="nil"/>
        </w:tcBorders>
        <w:shd w:val="clear" w:color="auto" w:fill="F8FBF5" w:themeFill="accent6" w:themeFillTint="3F"/>
      </w:tcPr>
    </w:tblStylePr>
    <w:tblStylePr w:type="band2Horz">
      <w:tblPr/>
      <w:tcPr>
        <w:tcBorders>
          <w:insideH w:val="nil"/>
          <w:insideV w:val="nil"/>
        </w:tcBorders>
      </w:tcPr>
    </w:tblStylePr>
  </w:style>
  <w:style w:type="table" w:styleId="Gemiddeldearcering1-accent5">
    <w:name w:val="Medium Shading 1 Accent 5"/>
    <w:basedOn w:val="Standaardtabel"/>
    <w:uiPriority w:val="63"/>
    <w:semiHidden/>
    <w:rsid w:val="005778DD"/>
    <w:pPr>
      <w:spacing w:line="240" w:lineRule="auto"/>
    </w:pPr>
    <w:tblPr>
      <w:tblStyleRowBandSize w:val="1"/>
      <w:tblStyleColBandSize w:val="1"/>
      <w:tblBorders>
        <w:top w:val="single" w:sz="8" w:space="0" w:color="F8F9FA" w:themeColor="accent5" w:themeTint="BF"/>
        <w:left w:val="single" w:sz="8" w:space="0" w:color="F8F9FA" w:themeColor="accent5" w:themeTint="BF"/>
        <w:bottom w:val="single" w:sz="8" w:space="0" w:color="F8F9FA" w:themeColor="accent5" w:themeTint="BF"/>
        <w:right w:val="single" w:sz="8" w:space="0" w:color="F8F9FA" w:themeColor="accent5" w:themeTint="BF"/>
        <w:insideH w:val="single" w:sz="8" w:space="0" w:color="F8F9FA" w:themeColor="accent5" w:themeTint="BF"/>
      </w:tblBorders>
    </w:tblPr>
    <w:tblStylePr w:type="firstRow">
      <w:pPr>
        <w:spacing w:before="0" w:after="0" w:line="240" w:lineRule="auto"/>
      </w:pPr>
      <w:rPr>
        <w:b/>
        <w:bCs/>
        <w:color w:val="FFFFFF" w:themeColor="background1"/>
      </w:rPr>
      <w:tblPr/>
      <w:tcPr>
        <w:tcBorders>
          <w:top w:val="single" w:sz="8" w:space="0" w:color="F8F9FA" w:themeColor="accent5" w:themeTint="BF"/>
          <w:left w:val="single" w:sz="8" w:space="0" w:color="F8F9FA" w:themeColor="accent5" w:themeTint="BF"/>
          <w:bottom w:val="single" w:sz="8" w:space="0" w:color="F8F9FA" w:themeColor="accent5" w:themeTint="BF"/>
          <w:right w:val="single" w:sz="8" w:space="0" w:color="F8F9FA" w:themeColor="accent5" w:themeTint="BF"/>
          <w:insideH w:val="nil"/>
          <w:insideV w:val="nil"/>
        </w:tcBorders>
        <w:shd w:val="clear" w:color="auto" w:fill="F7F8F9" w:themeFill="accent5"/>
      </w:tcPr>
    </w:tblStylePr>
    <w:tblStylePr w:type="lastRow">
      <w:pPr>
        <w:spacing w:before="0" w:after="0" w:line="240" w:lineRule="auto"/>
      </w:pPr>
      <w:rPr>
        <w:b/>
        <w:bCs/>
      </w:rPr>
      <w:tblPr/>
      <w:tcPr>
        <w:tcBorders>
          <w:top w:val="double" w:sz="6" w:space="0" w:color="F8F9FA" w:themeColor="accent5" w:themeTint="BF"/>
          <w:left w:val="single" w:sz="8" w:space="0" w:color="F8F9FA" w:themeColor="accent5" w:themeTint="BF"/>
          <w:bottom w:val="single" w:sz="8" w:space="0" w:color="F8F9FA" w:themeColor="accent5" w:themeTint="BF"/>
          <w:right w:val="single" w:sz="8" w:space="0" w:color="F8F9FA" w:themeColor="accent5" w:themeTint="BF"/>
          <w:insideH w:val="nil"/>
          <w:insideV w:val="nil"/>
        </w:tcBorders>
      </w:tcPr>
    </w:tblStylePr>
    <w:tblStylePr w:type="firstCol">
      <w:rPr>
        <w:b/>
        <w:bCs/>
      </w:rPr>
    </w:tblStylePr>
    <w:tblStylePr w:type="lastCol">
      <w:rPr>
        <w:b/>
        <w:bCs/>
      </w:rPr>
    </w:tblStylePr>
    <w:tblStylePr w:type="band1Vert">
      <w:tblPr/>
      <w:tcPr>
        <w:shd w:val="clear" w:color="auto" w:fill="FCFDFD" w:themeFill="accent5" w:themeFillTint="3F"/>
      </w:tcPr>
    </w:tblStylePr>
    <w:tblStylePr w:type="band1Horz">
      <w:tblPr/>
      <w:tcPr>
        <w:tcBorders>
          <w:insideH w:val="nil"/>
          <w:insideV w:val="nil"/>
        </w:tcBorders>
        <w:shd w:val="clear" w:color="auto" w:fill="FCFDFD" w:themeFill="accent5" w:themeFillTint="3F"/>
      </w:tcPr>
    </w:tblStylePr>
    <w:tblStylePr w:type="band2Horz">
      <w:tblPr/>
      <w:tcPr>
        <w:tcBorders>
          <w:insideH w:val="nil"/>
          <w:insideV w:val="nil"/>
        </w:tcBorders>
      </w:tcPr>
    </w:tblStylePr>
  </w:style>
  <w:style w:type="table" w:styleId="Gemiddeldearcering1-accent4">
    <w:name w:val="Medium Shading 1 Accent 4"/>
    <w:basedOn w:val="Standaardtabel"/>
    <w:uiPriority w:val="63"/>
    <w:semiHidden/>
    <w:rsid w:val="005778DD"/>
    <w:pPr>
      <w:spacing w:line="240" w:lineRule="auto"/>
    </w:pPr>
    <w:tblPr>
      <w:tblStyleRowBandSize w:val="1"/>
      <w:tblStyleColBandSize w:val="1"/>
      <w:tblBorders>
        <w:top w:val="single" w:sz="8" w:space="0" w:color="E4E8EB" w:themeColor="accent4" w:themeTint="BF"/>
        <w:left w:val="single" w:sz="8" w:space="0" w:color="E4E8EB" w:themeColor="accent4" w:themeTint="BF"/>
        <w:bottom w:val="single" w:sz="8" w:space="0" w:color="E4E8EB" w:themeColor="accent4" w:themeTint="BF"/>
        <w:right w:val="single" w:sz="8" w:space="0" w:color="E4E8EB" w:themeColor="accent4" w:themeTint="BF"/>
        <w:insideH w:val="single" w:sz="8" w:space="0" w:color="E4E8EB" w:themeColor="accent4" w:themeTint="BF"/>
      </w:tblBorders>
    </w:tblPr>
    <w:tblStylePr w:type="firstRow">
      <w:pPr>
        <w:spacing w:before="0" w:after="0" w:line="240" w:lineRule="auto"/>
      </w:pPr>
      <w:rPr>
        <w:b/>
        <w:bCs/>
        <w:color w:val="FFFFFF" w:themeColor="background1"/>
      </w:rPr>
      <w:tblPr/>
      <w:tcPr>
        <w:tcBorders>
          <w:top w:val="single" w:sz="8" w:space="0" w:color="E4E8EB" w:themeColor="accent4" w:themeTint="BF"/>
          <w:left w:val="single" w:sz="8" w:space="0" w:color="E4E8EB" w:themeColor="accent4" w:themeTint="BF"/>
          <w:bottom w:val="single" w:sz="8" w:space="0" w:color="E4E8EB" w:themeColor="accent4" w:themeTint="BF"/>
          <w:right w:val="single" w:sz="8" w:space="0" w:color="E4E8EB" w:themeColor="accent4" w:themeTint="BF"/>
          <w:insideH w:val="nil"/>
          <w:insideV w:val="nil"/>
        </w:tcBorders>
        <w:shd w:val="clear" w:color="auto" w:fill="DCE1E5" w:themeFill="accent4"/>
      </w:tcPr>
    </w:tblStylePr>
    <w:tblStylePr w:type="lastRow">
      <w:pPr>
        <w:spacing w:before="0" w:after="0" w:line="240" w:lineRule="auto"/>
      </w:pPr>
      <w:rPr>
        <w:b/>
        <w:bCs/>
      </w:rPr>
      <w:tblPr/>
      <w:tcPr>
        <w:tcBorders>
          <w:top w:val="double" w:sz="6" w:space="0" w:color="E4E8EB" w:themeColor="accent4" w:themeTint="BF"/>
          <w:left w:val="single" w:sz="8" w:space="0" w:color="E4E8EB" w:themeColor="accent4" w:themeTint="BF"/>
          <w:bottom w:val="single" w:sz="8" w:space="0" w:color="E4E8EB" w:themeColor="accent4" w:themeTint="BF"/>
          <w:right w:val="single" w:sz="8" w:space="0" w:color="E4E8EB" w:themeColor="accent4" w:themeTint="BF"/>
          <w:insideH w:val="nil"/>
          <w:insideV w:val="nil"/>
        </w:tcBorders>
      </w:tcPr>
    </w:tblStylePr>
    <w:tblStylePr w:type="firstCol">
      <w:rPr>
        <w:b/>
        <w:bCs/>
      </w:rPr>
    </w:tblStylePr>
    <w:tblStylePr w:type="lastCol">
      <w:rPr>
        <w:b/>
        <w:bCs/>
      </w:rPr>
    </w:tblStylePr>
    <w:tblStylePr w:type="band1Vert">
      <w:tblPr/>
      <w:tcPr>
        <w:shd w:val="clear" w:color="auto" w:fill="F6F7F8" w:themeFill="accent4" w:themeFillTint="3F"/>
      </w:tcPr>
    </w:tblStylePr>
    <w:tblStylePr w:type="band1Horz">
      <w:tblPr/>
      <w:tcPr>
        <w:tcBorders>
          <w:insideH w:val="nil"/>
          <w:insideV w:val="nil"/>
        </w:tcBorders>
        <w:shd w:val="clear" w:color="auto" w:fill="F6F7F8" w:themeFill="accent4" w:themeFillTint="3F"/>
      </w:tcPr>
    </w:tblStylePr>
    <w:tblStylePr w:type="band2Horz">
      <w:tblPr/>
      <w:tcPr>
        <w:tcBorders>
          <w:insideH w:val="nil"/>
          <w:insideV w:val="nil"/>
        </w:tcBorders>
      </w:tcPr>
    </w:tblStylePr>
  </w:style>
  <w:style w:type="table" w:styleId="Gemiddeldearcering1-accent3">
    <w:name w:val="Medium Shading 1 Accent 3"/>
    <w:basedOn w:val="Standaardtabel"/>
    <w:uiPriority w:val="63"/>
    <w:semiHidden/>
    <w:rsid w:val="005778DD"/>
    <w:pPr>
      <w:spacing w:line="240" w:lineRule="auto"/>
    </w:pPr>
    <w:tblPr>
      <w:tblStyleRowBandSize w:val="1"/>
      <w:tblStyleColBandSize w:val="1"/>
      <w:tblBorders>
        <w:top w:val="single" w:sz="8" w:space="0" w:color="CFD6DB" w:themeColor="accent3" w:themeTint="BF"/>
        <w:left w:val="single" w:sz="8" w:space="0" w:color="CFD6DB" w:themeColor="accent3" w:themeTint="BF"/>
        <w:bottom w:val="single" w:sz="8" w:space="0" w:color="CFD6DB" w:themeColor="accent3" w:themeTint="BF"/>
        <w:right w:val="single" w:sz="8" w:space="0" w:color="CFD6DB" w:themeColor="accent3" w:themeTint="BF"/>
        <w:insideH w:val="single" w:sz="8" w:space="0" w:color="CFD6DB" w:themeColor="accent3" w:themeTint="BF"/>
      </w:tblBorders>
    </w:tblPr>
    <w:tblStylePr w:type="firstRow">
      <w:pPr>
        <w:spacing w:before="0" w:after="0" w:line="240" w:lineRule="auto"/>
      </w:pPr>
      <w:rPr>
        <w:b/>
        <w:bCs/>
        <w:color w:val="FFFFFF" w:themeColor="background1"/>
      </w:rPr>
      <w:tblPr/>
      <w:tcPr>
        <w:tcBorders>
          <w:top w:val="single" w:sz="8" w:space="0" w:color="CFD6DB" w:themeColor="accent3" w:themeTint="BF"/>
          <w:left w:val="single" w:sz="8" w:space="0" w:color="CFD6DB" w:themeColor="accent3" w:themeTint="BF"/>
          <w:bottom w:val="single" w:sz="8" w:space="0" w:color="CFD6DB" w:themeColor="accent3" w:themeTint="BF"/>
          <w:right w:val="single" w:sz="8" w:space="0" w:color="CFD6DB" w:themeColor="accent3" w:themeTint="BF"/>
          <w:insideH w:val="nil"/>
          <w:insideV w:val="nil"/>
        </w:tcBorders>
        <w:shd w:val="clear" w:color="auto" w:fill="BFC9CF" w:themeFill="accent3"/>
      </w:tcPr>
    </w:tblStylePr>
    <w:tblStylePr w:type="lastRow">
      <w:pPr>
        <w:spacing w:before="0" w:after="0" w:line="240" w:lineRule="auto"/>
      </w:pPr>
      <w:rPr>
        <w:b/>
        <w:bCs/>
      </w:rPr>
      <w:tblPr/>
      <w:tcPr>
        <w:tcBorders>
          <w:top w:val="double" w:sz="6" w:space="0" w:color="CFD6DB" w:themeColor="accent3" w:themeTint="BF"/>
          <w:left w:val="single" w:sz="8" w:space="0" w:color="CFD6DB" w:themeColor="accent3" w:themeTint="BF"/>
          <w:bottom w:val="single" w:sz="8" w:space="0" w:color="CFD6DB" w:themeColor="accent3" w:themeTint="BF"/>
          <w:right w:val="single" w:sz="8" w:space="0" w:color="CFD6D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FF1F3" w:themeFill="accent3" w:themeFillTint="3F"/>
      </w:tcPr>
    </w:tblStylePr>
    <w:tblStylePr w:type="band1Horz">
      <w:tblPr/>
      <w:tcPr>
        <w:tcBorders>
          <w:insideH w:val="nil"/>
          <w:insideV w:val="nil"/>
        </w:tcBorders>
        <w:shd w:val="clear" w:color="auto" w:fill="EFF1F3" w:themeFill="accent3" w:themeFillTint="3F"/>
      </w:tcPr>
    </w:tblStylePr>
    <w:tblStylePr w:type="band2Horz">
      <w:tblPr/>
      <w:tcPr>
        <w:tcBorders>
          <w:insideH w:val="nil"/>
          <w:insideV w:val="nil"/>
        </w:tcBorders>
      </w:tcPr>
    </w:tblStylePr>
  </w:style>
  <w:style w:type="table" w:styleId="Gemiddeldearcering1-accent2">
    <w:name w:val="Medium Shading 1 Accent 2"/>
    <w:basedOn w:val="Standaardtabel"/>
    <w:uiPriority w:val="63"/>
    <w:semiHidden/>
    <w:rsid w:val="005778DD"/>
    <w:pPr>
      <w:spacing w:line="240" w:lineRule="auto"/>
    </w:pPr>
    <w:tblPr>
      <w:tblStyleRowBandSize w:val="1"/>
      <w:tblStyleColBandSize w:val="1"/>
      <w:tblBorders>
        <w:top w:val="single" w:sz="8" w:space="0" w:color="939FA7" w:themeColor="accent2" w:themeTint="BF"/>
        <w:left w:val="single" w:sz="8" w:space="0" w:color="939FA7" w:themeColor="accent2" w:themeTint="BF"/>
        <w:bottom w:val="single" w:sz="8" w:space="0" w:color="939FA7" w:themeColor="accent2" w:themeTint="BF"/>
        <w:right w:val="single" w:sz="8" w:space="0" w:color="939FA7" w:themeColor="accent2" w:themeTint="BF"/>
        <w:insideH w:val="single" w:sz="8" w:space="0" w:color="939FA7" w:themeColor="accent2" w:themeTint="BF"/>
      </w:tblBorders>
    </w:tblPr>
    <w:tblStylePr w:type="firstRow">
      <w:pPr>
        <w:spacing w:before="0" w:after="0" w:line="240" w:lineRule="auto"/>
      </w:pPr>
      <w:rPr>
        <w:b/>
        <w:bCs/>
        <w:color w:val="FFFFFF" w:themeColor="background1"/>
      </w:rPr>
      <w:tblPr/>
      <w:tcPr>
        <w:tcBorders>
          <w:top w:val="single" w:sz="8" w:space="0" w:color="939FA7" w:themeColor="accent2" w:themeTint="BF"/>
          <w:left w:val="single" w:sz="8" w:space="0" w:color="939FA7" w:themeColor="accent2" w:themeTint="BF"/>
          <w:bottom w:val="single" w:sz="8" w:space="0" w:color="939FA7" w:themeColor="accent2" w:themeTint="BF"/>
          <w:right w:val="single" w:sz="8" w:space="0" w:color="939FA7" w:themeColor="accent2" w:themeTint="BF"/>
          <w:insideH w:val="nil"/>
          <w:insideV w:val="nil"/>
        </w:tcBorders>
        <w:shd w:val="clear" w:color="auto" w:fill="70808A" w:themeFill="accent2"/>
      </w:tcPr>
    </w:tblStylePr>
    <w:tblStylePr w:type="lastRow">
      <w:pPr>
        <w:spacing w:before="0" w:after="0" w:line="240" w:lineRule="auto"/>
      </w:pPr>
      <w:rPr>
        <w:b/>
        <w:bCs/>
      </w:rPr>
      <w:tblPr/>
      <w:tcPr>
        <w:tcBorders>
          <w:top w:val="double" w:sz="6" w:space="0" w:color="939FA7" w:themeColor="accent2" w:themeTint="BF"/>
          <w:left w:val="single" w:sz="8" w:space="0" w:color="939FA7" w:themeColor="accent2" w:themeTint="BF"/>
          <w:bottom w:val="single" w:sz="8" w:space="0" w:color="939FA7" w:themeColor="accent2" w:themeTint="BF"/>
          <w:right w:val="single" w:sz="8" w:space="0" w:color="939FA7" w:themeColor="accent2" w:themeTint="BF"/>
          <w:insideH w:val="nil"/>
          <w:insideV w:val="nil"/>
        </w:tcBorders>
      </w:tcPr>
    </w:tblStylePr>
    <w:tblStylePr w:type="firstCol">
      <w:rPr>
        <w:b/>
        <w:bCs/>
      </w:rPr>
    </w:tblStylePr>
    <w:tblStylePr w:type="lastCol">
      <w:rPr>
        <w:b/>
        <w:bCs/>
      </w:rPr>
    </w:tblStylePr>
    <w:tblStylePr w:type="band1Vert">
      <w:tblPr/>
      <w:tcPr>
        <w:shd w:val="clear" w:color="auto" w:fill="DBDFE2" w:themeFill="accent2" w:themeFillTint="3F"/>
      </w:tcPr>
    </w:tblStylePr>
    <w:tblStylePr w:type="band1Horz">
      <w:tblPr/>
      <w:tcPr>
        <w:tcBorders>
          <w:insideH w:val="nil"/>
          <w:insideV w:val="nil"/>
        </w:tcBorders>
        <w:shd w:val="clear" w:color="auto" w:fill="DBDFE2" w:themeFill="accent2" w:themeFillTint="3F"/>
      </w:tcPr>
    </w:tblStylePr>
    <w:tblStylePr w:type="band2Horz">
      <w:tblPr/>
      <w:tcPr>
        <w:tcBorders>
          <w:insideH w:val="nil"/>
          <w:insideV w:val="nil"/>
        </w:tcBorders>
      </w:tcPr>
    </w:tblStylePr>
  </w:style>
  <w:style w:type="table" w:styleId="Gemiddeldraster3-accent6">
    <w:name w:val="Medium Grid 3 Accent 6"/>
    <w:basedOn w:val="Standaardtabel"/>
    <w:uiPriority w:val="69"/>
    <w:semiHidden/>
    <w:rsid w:val="005778DD"/>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FBF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5F2D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5F2D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5F2D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5F2D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F8E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F8EB" w:themeFill="accent6" w:themeFillTint="7F"/>
      </w:tcPr>
    </w:tblStylePr>
  </w:style>
  <w:style w:type="table" w:styleId="Gemiddeldraster3-accent5">
    <w:name w:val="Medium Grid 3 Accent 5"/>
    <w:basedOn w:val="Standaardtabel"/>
    <w:uiPriority w:val="69"/>
    <w:semiHidden/>
    <w:rsid w:val="005778DD"/>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CFDFD"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F8F9"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F8F9"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F8F9"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F8F9"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FBFC"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FBFC" w:themeFill="accent5" w:themeFillTint="7F"/>
      </w:tcPr>
    </w:tblStylePr>
  </w:style>
  <w:style w:type="table" w:styleId="Gemiddeldraster3-accent4">
    <w:name w:val="Medium Grid 3 Accent 4"/>
    <w:basedOn w:val="Standaardtabel"/>
    <w:uiPriority w:val="69"/>
    <w:semiHidden/>
    <w:rsid w:val="005778DD"/>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F7F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CE1E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CE1E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CE1E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CE1E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DEFF2"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DEFF2" w:themeFill="accent4" w:themeFillTint="7F"/>
      </w:tcPr>
    </w:tblStylePr>
  </w:style>
  <w:style w:type="table" w:styleId="Gemiddeldraster3-accent3">
    <w:name w:val="Medium Grid 3 Accent 3"/>
    <w:basedOn w:val="Standaardtabel"/>
    <w:uiPriority w:val="69"/>
    <w:semiHidden/>
    <w:rsid w:val="005778DD"/>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F1F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FC9C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FC9C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FC9C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FC9C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E3E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E3E7" w:themeFill="accent3" w:themeFillTint="7F"/>
      </w:tcPr>
    </w:tblStylePr>
  </w:style>
  <w:style w:type="table" w:styleId="Gemiddeldraster3-accent2">
    <w:name w:val="Medium Grid 3 Accent 2"/>
    <w:basedOn w:val="Standaardtabel"/>
    <w:uiPriority w:val="69"/>
    <w:semiHidden/>
    <w:rsid w:val="005778DD"/>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DFE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808A"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808A"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808A"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808A"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BFC5"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BFC5" w:themeFill="accent2" w:themeFillTint="7F"/>
      </w:tcPr>
    </w:tblStylePr>
  </w:style>
  <w:style w:type="table" w:styleId="Gemiddeldraster3-accent1">
    <w:name w:val="Medium Grid 3 Accent 1"/>
    <w:basedOn w:val="Standaardtabel"/>
    <w:uiPriority w:val="69"/>
    <w:semiHidden/>
    <w:rsid w:val="005778DD"/>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2F1D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75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75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75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75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3A8"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3A8" w:themeFill="accent1" w:themeFillTint="7F"/>
      </w:tcPr>
    </w:tblStylePr>
  </w:style>
  <w:style w:type="table" w:styleId="Gemiddeldraster2-accent6">
    <w:name w:val="Medium Grid 2 Accent 6"/>
    <w:basedOn w:val="Standaardtabel"/>
    <w:uiPriority w:val="68"/>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5F2D8" w:themeColor="accent6"/>
        <w:left w:val="single" w:sz="8" w:space="0" w:color="E5F2D8" w:themeColor="accent6"/>
        <w:bottom w:val="single" w:sz="8" w:space="0" w:color="E5F2D8" w:themeColor="accent6"/>
        <w:right w:val="single" w:sz="8" w:space="0" w:color="E5F2D8" w:themeColor="accent6"/>
        <w:insideH w:val="single" w:sz="8" w:space="0" w:color="E5F2D8" w:themeColor="accent6"/>
        <w:insideV w:val="single" w:sz="8" w:space="0" w:color="E5F2D8" w:themeColor="accent6"/>
      </w:tblBorders>
    </w:tblPr>
    <w:tcPr>
      <w:shd w:val="clear" w:color="auto" w:fill="F8FBF5" w:themeFill="accent6" w:themeFillTint="3F"/>
    </w:tcPr>
    <w:tblStylePr w:type="firstRow">
      <w:rPr>
        <w:b/>
        <w:bCs/>
        <w:color w:val="000000" w:themeColor="text1"/>
      </w:rPr>
      <w:tblPr/>
      <w:tcPr>
        <w:shd w:val="clear" w:color="auto" w:fill="FCFD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FCF7" w:themeFill="accent6" w:themeFillTint="33"/>
      </w:tcPr>
    </w:tblStylePr>
    <w:tblStylePr w:type="band1Vert">
      <w:tblPr/>
      <w:tcPr>
        <w:shd w:val="clear" w:color="auto" w:fill="F1F8EB" w:themeFill="accent6" w:themeFillTint="7F"/>
      </w:tcPr>
    </w:tblStylePr>
    <w:tblStylePr w:type="band1Horz">
      <w:tblPr/>
      <w:tcPr>
        <w:tcBorders>
          <w:insideH w:val="single" w:sz="6" w:space="0" w:color="E5F2D8" w:themeColor="accent6"/>
          <w:insideV w:val="single" w:sz="6" w:space="0" w:color="E5F2D8" w:themeColor="accent6"/>
        </w:tcBorders>
        <w:shd w:val="clear" w:color="auto" w:fill="F1F8EB" w:themeFill="accent6" w:themeFillTint="7F"/>
      </w:tcPr>
    </w:tblStylePr>
    <w:tblStylePr w:type="nwCell">
      <w:tblPr/>
      <w:tcPr>
        <w:shd w:val="clear" w:color="auto" w:fill="FFFFFF" w:themeFill="background1"/>
      </w:tcPr>
    </w:tblStylePr>
  </w:style>
  <w:style w:type="table" w:styleId="Gemiddeldraster2-accent5">
    <w:name w:val="Medium Grid 2 Accent 5"/>
    <w:basedOn w:val="Standaardtabel"/>
    <w:uiPriority w:val="68"/>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F8F9" w:themeColor="accent5"/>
        <w:left w:val="single" w:sz="8" w:space="0" w:color="F7F8F9" w:themeColor="accent5"/>
        <w:bottom w:val="single" w:sz="8" w:space="0" w:color="F7F8F9" w:themeColor="accent5"/>
        <w:right w:val="single" w:sz="8" w:space="0" w:color="F7F8F9" w:themeColor="accent5"/>
        <w:insideH w:val="single" w:sz="8" w:space="0" w:color="F7F8F9" w:themeColor="accent5"/>
        <w:insideV w:val="single" w:sz="8" w:space="0" w:color="F7F8F9" w:themeColor="accent5"/>
      </w:tblBorders>
    </w:tblPr>
    <w:tcPr>
      <w:shd w:val="clear" w:color="auto" w:fill="FCFDFD" w:themeFill="accent5" w:themeFillTint="3F"/>
    </w:tcPr>
    <w:tblStylePr w:type="firstRow">
      <w:rPr>
        <w:b/>
        <w:bCs/>
        <w:color w:val="000000" w:themeColor="text1"/>
      </w:rPr>
      <w:tblPr/>
      <w:tcPr>
        <w:shd w:val="clear" w:color="auto" w:fill="FEFEFE"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FDFD" w:themeFill="accent5" w:themeFillTint="33"/>
      </w:tcPr>
    </w:tblStylePr>
    <w:tblStylePr w:type="band1Vert">
      <w:tblPr/>
      <w:tcPr>
        <w:shd w:val="clear" w:color="auto" w:fill="FBFBFC" w:themeFill="accent5" w:themeFillTint="7F"/>
      </w:tcPr>
    </w:tblStylePr>
    <w:tblStylePr w:type="band1Horz">
      <w:tblPr/>
      <w:tcPr>
        <w:tcBorders>
          <w:insideH w:val="single" w:sz="6" w:space="0" w:color="F7F8F9" w:themeColor="accent5"/>
          <w:insideV w:val="single" w:sz="6" w:space="0" w:color="F7F8F9" w:themeColor="accent5"/>
        </w:tcBorders>
        <w:shd w:val="clear" w:color="auto" w:fill="FBFBFC" w:themeFill="accent5" w:themeFillTint="7F"/>
      </w:tcPr>
    </w:tblStylePr>
    <w:tblStylePr w:type="nwCell">
      <w:tblPr/>
      <w:tcPr>
        <w:shd w:val="clear" w:color="auto" w:fill="FFFFFF" w:themeFill="background1"/>
      </w:tcPr>
    </w:tblStylePr>
  </w:style>
  <w:style w:type="table" w:styleId="Gemiddeldraster2-accent4">
    <w:name w:val="Medium Grid 2 Accent 4"/>
    <w:basedOn w:val="Standaardtabel"/>
    <w:uiPriority w:val="68"/>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DCE1E5" w:themeColor="accent4"/>
        <w:left w:val="single" w:sz="8" w:space="0" w:color="DCE1E5" w:themeColor="accent4"/>
        <w:bottom w:val="single" w:sz="8" w:space="0" w:color="DCE1E5" w:themeColor="accent4"/>
        <w:right w:val="single" w:sz="8" w:space="0" w:color="DCE1E5" w:themeColor="accent4"/>
        <w:insideH w:val="single" w:sz="8" w:space="0" w:color="DCE1E5" w:themeColor="accent4"/>
        <w:insideV w:val="single" w:sz="8" w:space="0" w:color="DCE1E5" w:themeColor="accent4"/>
      </w:tblBorders>
    </w:tblPr>
    <w:tcPr>
      <w:shd w:val="clear" w:color="auto" w:fill="F6F7F8" w:themeFill="accent4" w:themeFillTint="3F"/>
    </w:tcPr>
    <w:tblStylePr w:type="firstRow">
      <w:rPr>
        <w:b/>
        <w:bCs/>
        <w:color w:val="000000" w:themeColor="text1"/>
      </w:rPr>
      <w:tblPr/>
      <w:tcPr>
        <w:shd w:val="clear" w:color="auto" w:fill="FBFCFC"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F8F9" w:themeFill="accent4" w:themeFillTint="33"/>
      </w:tcPr>
    </w:tblStylePr>
    <w:tblStylePr w:type="band1Vert">
      <w:tblPr/>
      <w:tcPr>
        <w:shd w:val="clear" w:color="auto" w:fill="EDEFF2" w:themeFill="accent4" w:themeFillTint="7F"/>
      </w:tcPr>
    </w:tblStylePr>
    <w:tblStylePr w:type="band1Horz">
      <w:tblPr/>
      <w:tcPr>
        <w:tcBorders>
          <w:insideH w:val="single" w:sz="6" w:space="0" w:color="DCE1E5" w:themeColor="accent4"/>
          <w:insideV w:val="single" w:sz="6" w:space="0" w:color="DCE1E5" w:themeColor="accent4"/>
        </w:tcBorders>
        <w:shd w:val="clear" w:color="auto" w:fill="EDEFF2" w:themeFill="accent4" w:themeFillTint="7F"/>
      </w:tcPr>
    </w:tblStylePr>
    <w:tblStylePr w:type="nwCell">
      <w:tblPr/>
      <w:tcPr>
        <w:shd w:val="clear" w:color="auto" w:fill="FFFFFF" w:themeFill="background1"/>
      </w:tcPr>
    </w:tblStylePr>
  </w:style>
  <w:style w:type="table" w:styleId="Gemiddeldraster2-accent3">
    <w:name w:val="Medium Grid 2 Accent 3"/>
    <w:basedOn w:val="Standaardtabel"/>
    <w:uiPriority w:val="68"/>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FC9CF" w:themeColor="accent3"/>
        <w:left w:val="single" w:sz="8" w:space="0" w:color="BFC9CF" w:themeColor="accent3"/>
        <w:bottom w:val="single" w:sz="8" w:space="0" w:color="BFC9CF" w:themeColor="accent3"/>
        <w:right w:val="single" w:sz="8" w:space="0" w:color="BFC9CF" w:themeColor="accent3"/>
        <w:insideH w:val="single" w:sz="8" w:space="0" w:color="BFC9CF" w:themeColor="accent3"/>
        <w:insideV w:val="single" w:sz="8" w:space="0" w:color="BFC9CF" w:themeColor="accent3"/>
      </w:tblBorders>
    </w:tblPr>
    <w:tcPr>
      <w:shd w:val="clear" w:color="auto" w:fill="EFF1F3" w:themeFill="accent3" w:themeFillTint="3F"/>
    </w:tcPr>
    <w:tblStylePr w:type="firstRow">
      <w:rPr>
        <w:b/>
        <w:bCs/>
        <w:color w:val="000000" w:themeColor="text1"/>
      </w:rPr>
      <w:tblPr/>
      <w:tcPr>
        <w:shd w:val="clear" w:color="auto" w:fill="F8F9FA"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F4F5" w:themeFill="accent3" w:themeFillTint="33"/>
      </w:tcPr>
    </w:tblStylePr>
    <w:tblStylePr w:type="band1Vert">
      <w:tblPr/>
      <w:tcPr>
        <w:shd w:val="clear" w:color="auto" w:fill="DFE3E7" w:themeFill="accent3" w:themeFillTint="7F"/>
      </w:tcPr>
    </w:tblStylePr>
    <w:tblStylePr w:type="band1Horz">
      <w:tblPr/>
      <w:tcPr>
        <w:tcBorders>
          <w:insideH w:val="single" w:sz="6" w:space="0" w:color="BFC9CF" w:themeColor="accent3"/>
          <w:insideV w:val="single" w:sz="6" w:space="0" w:color="BFC9CF" w:themeColor="accent3"/>
        </w:tcBorders>
        <w:shd w:val="clear" w:color="auto" w:fill="DFE3E7" w:themeFill="accent3" w:themeFillTint="7F"/>
      </w:tcPr>
    </w:tblStylePr>
    <w:tblStylePr w:type="nwCell">
      <w:tblPr/>
      <w:tcPr>
        <w:shd w:val="clear" w:color="auto" w:fill="FFFFFF" w:themeFill="background1"/>
      </w:tcPr>
    </w:tblStylePr>
  </w:style>
  <w:style w:type="table" w:styleId="Gemiddeldraster2-accent2">
    <w:name w:val="Medium Grid 2 Accent 2"/>
    <w:basedOn w:val="Standaardtabel"/>
    <w:uiPriority w:val="68"/>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0808A" w:themeColor="accent2"/>
        <w:left w:val="single" w:sz="8" w:space="0" w:color="70808A" w:themeColor="accent2"/>
        <w:bottom w:val="single" w:sz="8" w:space="0" w:color="70808A" w:themeColor="accent2"/>
        <w:right w:val="single" w:sz="8" w:space="0" w:color="70808A" w:themeColor="accent2"/>
        <w:insideH w:val="single" w:sz="8" w:space="0" w:color="70808A" w:themeColor="accent2"/>
        <w:insideV w:val="single" w:sz="8" w:space="0" w:color="70808A" w:themeColor="accent2"/>
      </w:tblBorders>
    </w:tblPr>
    <w:tcPr>
      <w:shd w:val="clear" w:color="auto" w:fill="DBDFE2" w:themeFill="accent2" w:themeFillTint="3F"/>
    </w:tcPr>
    <w:tblStylePr w:type="firstRow">
      <w:rPr>
        <w:b/>
        <w:bCs/>
        <w:color w:val="000000" w:themeColor="text1"/>
      </w:rPr>
      <w:tblPr/>
      <w:tcPr>
        <w:shd w:val="clear" w:color="auto" w:fill="F0F2F3"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5E7" w:themeFill="accent2" w:themeFillTint="33"/>
      </w:tcPr>
    </w:tblStylePr>
    <w:tblStylePr w:type="band1Vert">
      <w:tblPr/>
      <w:tcPr>
        <w:shd w:val="clear" w:color="auto" w:fill="B7BFC5" w:themeFill="accent2" w:themeFillTint="7F"/>
      </w:tcPr>
    </w:tblStylePr>
    <w:tblStylePr w:type="band1Horz">
      <w:tblPr/>
      <w:tcPr>
        <w:tcBorders>
          <w:insideH w:val="single" w:sz="6" w:space="0" w:color="70808A" w:themeColor="accent2"/>
          <w:insideV w:val="single" w:sz="6" w:space="0" w:color="70808A" w:themeColor="accent2"/>
        </w:tcBorders>
        <w:shd w:val="clear" w:color="auto" w:fill="B7BFC5" w:themeFill="accent2" w:themeFillTint="7F"/>
      </w:tcPr>
    </w:tblStylePr>
    <w:tblStylePr w:type="nwCell">
      <w:tblPr/>
      <w:tcPr>
        <w:shd w:val="clear" w:color="auto" w:fill="FFFFFF" w:themeFill="background1"/>
      </w:tcPr>
    </w:tblStylePr>
  </w:style>
  <w:style w:type="table" w:styleId="Gemiddeldraster2-accent1">
    <w:name w:val="Medium Grid 2 Accent 1"/>
    <w:basedOn w:val="Standaardtabel"/>
    <w:uiPriority w:val="68"/>
    <w:semiHidden/>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C752" w:themeColor="accent1"/>
        <w:left w:val="single" w:sz="8" w:space="0" w:color="8AC752" w:themeColor="accent1"/>
        <w:bottom w:val="single" w:sz="8" w:space="0" w:color="8AC752" w:themeColor="accent1"/>
        <w:right w:val="single" w:sz="8" w:space="0" w:color="8AC752" w:themeColor="accent1"/>
        <w:insideH w:val="single" w:sz="8" w:space="0" w:color="8AC752" w:themeColor="accent1"/>
        <w:insideV w:val="single" w:sz="8" w:space="0" w:color="8AC752" w:themeColor="accent1"/>
      </w:tblBorders>
    </w:tblPr>
    <w:tcPr>
      <w:shd w:val="clear" w:color="auto" w:fill="E2F1D4" w:themeFill="accent1" w:themeFillTint="3F"/>
    </w:tcPr>
    <w:tblStylePr w:type="firstRow">
      <w:rPr>
        <w:b/>
        <w:bCs/>
        <w:color w:val="000000" w:themeColor="text1"/>
      </w:rPr>
      <w:tblPr/>
      <w:tcPr>
        <w:shd w:val="clear" w:color="auto" w:fill="F3F9E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F3DC" w:themeFill="accent1" w:themeFillTint="33"/>
      </w:tcPr>
    </w:tblStylePr>
    <w:tblStylePr w:type="band1Vert">
      <w:tblPr/>
      <w:tcPr>
        <w:shd w:val="clear" w:color="auto" w:fill="C4E3A8" w:themeFill="accent1" w:themeFillTint="7F"/>
      </w:tcPr>
    </w:tblStylePr>
    <w:tblStylePr w:type="band1Horz">
      <w:tblPr/>
      <w:tcPr>
        <w:tcBorders>
          <w:insideH w:val="single" w:sz="6" w:space="0" w:color="8AC752" w:themeColor="accent1"/>
          <w:insideV w:val="single" w:sz="6" w:space="0" w:color="8AC752" w:themeColor="accent1"/>
        </w:tcBorders>
        <w:shd w:val="clear" w:color="auto" w:fill="C4E3A8" w:themeFill="accent1" w:themeFillTint="7F"/>
      </w:tcPr>
    </w:tblStylePr>
    <w:tblStylePr w:type="nwCell">
      <w:tblPr/>
      <w:tcPr>
        <w:shd w:val="clear" w:color="auto" w:fill="FFFFFF" w:themeFill="background1"/>
      </w:tcPr>
    </w:tblStylePr>
  </w:style>
  <w:style w:type="table" w:styleId="Gemiddeldraster1-accent6">
    <w:name w:val="Medium Grid 1 Accent 6"/>
    <w:basedOn w:val="Standaardtabel"/>
    <w:uiPriority w:val="67"/>
    <w:semiHidden/>
    <w:rsid w:val="005778DD"/>
    <w:pPr>
      <w:spacing w:line="240" w:lineRule="auto"/>
    </w:pPr>
    <w:tblPr>
      <w:tblStyleRowBandSize w:val="1"/>
      <w:tblStyleColBandSize w:val="1"/>
      <w:tblBorders>
        <w:top w:val="single" w:sz="8" w:space="0" w:color="EBF5E1" w:themeColor="accent6" w:themeTint="BF"/>
        <w:left w:val="single" w:sz="8" w:space="0" w:color="EBF5E1" w:themeColor="accent6" w:themeTint="BF"/>
        <w:bottom w:val="single" w:sz="8" w:space="0" w:color="EBF5E1" w:themeColor="accent6" w:themeTint="BF"/>
        <w:right w:val="single" w:sz="8" w:space="0" w:color="EBF5E1" w:themeColor="accent6" w:themeTint="BF"/>
        <w:insideH w:val="single" w:sz="8" w:space="0" w:color="EBF5E1" w:themeColor="accent6" w:themeTint="BF"/>
        <w:insideV w:val="single" w:sz="8" w:space="0" w:color="EBF5E1" w:themeColor="accent6" w:themeTint="BF"/>
      </w:tblBorders>
    </w:tblPr>
    <w:tcPr>
      <w:shd w:val="clear" w:color="auto" w:fill="F8FBF5" w:themeFill="accent6" w:themeFillTint="3F"/>
    </w:tcPr>
    <w:tblStylePr w:type="firstRow">
      <w:rPr>
        <w:b/>
        <w:bCs/>
      </w:rPr>
    </w:tblStylePr>
    <w:tblStylePr w:type="lastRow">
      <w:rPr>
        <w:b/>
        <w:bCs/>
      </w:rPr>
      <w:tblPr/>
      <w:tcPr>
        <w:tcBorders>
          <w:top w:val="single" w:sz="18" w:space="0" w:color="EBF5E1" w:themeColor="accent6" w:themeTint="BF"/>
        </w:tcBorders>
      </w:tcPr>
    </w:tblStylePr>
    <w:tblStylePr w:type="firstCol">
      <w:rPr>
        <w:b/>
        <w:bCs/>
      </w:rPr>
    </w:tblStylePr>
    <w:tblStylePr w:type="lastCol">
      <w:rPr>
        <w:b/>
        <w:bCs/>
      </w:rPr>
    </w:tblStylePr>
    <w:tblStylePr w:type="band1Vert">
      <w:tblPr/>
      <w:tcPr>
        <w:shd w:val="clear" w:color="auto" w:fill="F1F8EB" w:themeFill="accent6" w:themeFillTint="7F"/>
      </w:tcPr>
    </w:tblStylePr>
    <w:tblStylePr w:type="band1Horz">
      <w:tblPr/>
      <w:tcPr>
        <w:shd w:val="clear" w:color="auto" w:fill="F1F8EB" w:themeFill="accent6" w:themeFillTint="7F"/>
      </w:tcPr>
    </w:tblStylePr>
  </w:style>
  <w:style w:type="table" w:styleId="Gemiddeldraster1-accent5">
    <w:name w:val="Medium Grid 1 Accent 5"/>
    <w:basedOn w:val="Standaardtabel"/>
    <w:uiPriority w:val="67"/>
    <w:semiHidden/>
    <w:rsid w:val="005778DD"/>
    <w:pPr>
      <w:spacing w:line="240" w:lineRule="auto"/>
    </w:pPr>
    <w:tblPr>
      <w:tblStyleRowBandSize w:val="1"/>
      <w:tblStyleColBandSize w:val="1"/>
      <w:tblBorders>
        <w:top w:val="single" w:sz="8" w:space="0" w:color="F8F9FA" w:themeColor="accent5" w:themeTint="BF"/>
        <w:left w:val="single" w:sz="8" w:space="0" w:color="F8F9FA" w:themeColor="accent5" w:themeTint="BF"/>
        <w:bottom w:val="single" w:sz="8" w:space="0" w:color="F8F9FA" w:themeColor="accent5" w:themeTint="BF"/>
        <w:right w:val="single" w:sz="8" w:space="0" w:color="F8F9FA" w:themeColor="accent5" w:themeTint="BF"/>
        <w:insideH w:val="single" w:sz="8" w:space="0" w:color="F8F9FA" w:themeColor="accent5" w:themeTint="BF"/>
        <w:insideV w:val="single" w:sz="8" w:space="0" w:color="F8F9FA" w:themeColor="accent5" w:themeTint="BF"/>
      </w:tblBorders>
    </w:tblPr>
    <w:tcPr>
      <w:shd w:val="clear" w:color="auto" w:fill="FCFDFD" w:themeFill="accent5" w:themeFillTint="3F"/>
    </w:tcPr>
    <w:tblStylePr w:type="firstRow">
      <w:rPr>
        <w:b/>
        <w:bCs/>
      </w:rPr>
    </w:tblStylePr>
    <w:tblStylePr w:type="lastRow">
      <w:rPr>
        <w:b/>
        <w:bCs/>
      </w:rPr>
      <w:tblPr/>
      <w:tcPr>
        <w:tcBorders>
          <w:top w:val="single" w:sz="18" w:space="0" w:color="F8F9FA" w:themeColor="accent5" w:themeTint="BF"/>
        </w:tcBorders>
      </w:tcPr>
    </w:tblStylePr>
    <w:tblStylePr w:type="firstCol">
      <w:rPr>
        <w:b/>
        <w:bCs/>
      </w:rPr>
    </w:tblStylePr>
    <w:tblStylePr w:type="lastCol">
      <w:rPr>
        <w:b/>
        <w:bCs/>
      </w:rPr>
    </w:tblStylePr>
    <w:tblStylePr w:type="band1Vert">
      <w:tblPr/>
      <w:tcPr>
        <w:shd w:val="clear" w:color="auto" w:fill="FBFBFC" w:themeFill="accent5" w:themeFillTint="7F"/>
      </w:tcPr>
    </w:tblStylePr>
    <w:tblStylePr w:type="band1Horz">
      <w:tblPr/>
      <w:tcPr>
        <w:shd w:val="clear" w:color="auto" w:fill="FBFBFC" w:themeFill="accent5" w:themeFillTint="7F"/>
      </w:tcPr>
    </w:tblStylePr>
  </w:style>
  <w:style w:type="table" w:styleId="Gemiddeldraster1-accent4">
    <w:name w:val="Medium Grid 1 Accent 4"/>
    <w:basedOn w:val="Standaardtabel"/>
    <w:uiPriority w:val="67"/>
    <w:semiHidden/>
    <w:rsid w:val="005778DD"/>
    <w:pPr>
      <w:spacing w:line="240" w:lineRule="auto"/>
    </w:pPr>
    <w:tblPr>
      <w:tblStyleRowBandSize w:val="1"/>
      <w:tblStyleColBandSize w:val="1"/>
      <w:tblBorders>
        <w:top w:val="single" w:sz="8" w:space="0" w:color="E4E8EB" w:themeColor="accent4" w:themeTint="BF"/>
        <w:left w:val="single" w:sz="8" w:space="0" w:color="E4E8EB" w:themeColor="accent4" w:themeTint="BF"/>
        <w:bottom w:val="single" w:sz="8" w:space="0" w:color="E4E8EB" w:themeColor="accent4" w:themeTint="BF"/>
        <w:right w:val="single" w:sz="8" w:space="0" w:color="E4E8EB" w:themeColor="accent4" w:themeTint="BF"/>
        <w:insideH w:val="single" w:sz="8" w:space="0" w:color="E4E8EB" w:themeColor="accent4" w:themeTint="BF"/>
        <w:insideV w:val="single" w:sz="8" w:space="0" w:color="E4E8EB" w:themeColor="accent4" w:themeTint="BF"/>
      </w:tblBorders>
    </w:tblPr>
    <w:tcPr>
      <w:shd w:val="clear" w:color="auto" w:fill="F6F7F8" w:themeFill="accent4" w:themeFillTint="3F"/>
    </w:tcPr>
    <w:tblStylePr w:type="firstRow">
      <w:rPr>
        <w:b/>
        <w:bCs/>
      </w:rPr>
    </w:tblStylePr>
    <w:tblStylePr w:type="lastRow">
      <w:rPr>
        <w:b/>
        <w:bCs/>
      </w:rPr>
      <w:tblPr/>
      <w:tcPr>
        <w:tcBorders>
          <w:top w:val="single" w:sz="18" w:space="0" w:color="E4E8EB" w:themeColor="accent4" w:themeTint="BF"/>
        </w:tcBorders>
      </w:tcPr>
    </w:tblStylePr>
    <w:tblStylePr w:type="firstCol">
      <w:rPr>
        <w:b/>
        <w:bCs/>
      </w:rPr>
    </w:tblStylePr>
    <w:tblStylePr w:type="lastCol">
      <w:rPr>
        <w:b/>
        <w:bCs/>
      </w:rPr>
    </w:tblStylePr>
    <w:tblStylePr w:type="band1Vert">
      <w:tblPr/>
      <w:tcPr>
        <w:shd w:val="clear" w:color="auto" w:fill="EDEFF2" w:themeFill="accent4" w:themeFillTint="7F"/>
      </w:tcPr>
    </w:tblStylePr>
    <w:tblStylePr w:type="band1Horz">
      <w:tblPr/>
      <w:tcPr>
        <w:shd w:val="clear" w:color="auto" w:fill="EDEFF2" w:themeFill="accent4" w:themeFillTint="7F"/>
      </w:tcPr>
    </w:tblStylePr>
  </w:style>
  <w:style w:type="table" w:styleId="Gemiddeldraster1-accent3">
    <w:name w:val="Medium Grid 1 Accent 3"/>
    <w:basedOn w:val="Standaardtabel"/>
    <w:uiPriority w:val="67"/>
    <w:semiHidden/>
    <w:rsid w:val="005778DD"/>
    <w:pPr>
      <w:spacing w:line="240" w:lineRule="auto"/>
    </w:pPr>
    <w:tblPr>
      <w:tblStyleRowBandSize w:val="1"/>
      <w:tblStyleColBandSize w:val="1"/>
      <w:tblBorders>
        <w:top w:val="single" w:sz="8" w:space="0" w:color="CFD6DB" w:themeColor="accent3" w:themeTint="BF"/>
        <w:left w:val="single" w:sz="8" w:space="0" w:color="CFD6DB" w:themeColor="accent3" w:themeTint="BF"/>
        <w:bottom w:val="single" w:sz="8" w:space="0" w:color="CFD6DB" w:themeColor="accent3" w:themeTint="BF"/>
        <w:right w:val="single" w:sz="8" w:space="0" w:color="CFD6DB" w:themeColor="accent3" w:themeTint="BF"/>
        <w:insideH w:val="single" w:sz="8" w:space="0" w:color="CFD6DB" w:themeColor="accent3" w:themeTint="BF"/>
        <w:insideV w:val="single" w:sz="8" w:space="0" w:color="CFD6DB" w:themeColor="accent3" w:themeTint="BF"/>
      </w:tblBorders>
    </w:tblPr>
    <w:tcPr>
      <w:shd w:val="clear" w:color="auto" w:fill="EFF1F3" w:themeFill="accent3" w:themeFillTint="3F"/>
    </w:tcPr>
    <w:tblStylePr w:type="firstRow">
      <w:rPr>
        <w:b/>
        <w:bCs/>
      </w:rPr>
    </w:tblStylePr>
    <w:tblStylePr w:type="lastRow">
      <w:rPr>
        <w:b/>
        <w:bCs/>
      </w:rPr>
      <w:tblPr/>
      <w:tcPr>
        <w:tcBorders>
          <w:top w:val="single" w:sz="18" w:space="0" w:color="CFD6DB" w:themeColor="accent3" w:themeTint="BF"/>
        </w:tcBorders>
      </w:tcPr>
    </w:tblStylePr>
    <w:tblStylePr w:type="firstCol">
      <w:rPr>
        <w:b/>
        <w:bCs/>
      </w:rPr>
    </w:tblStylePr>
    <w:tblStylePr w:type="lastCol">
      <w:rPr>
        <w:b/>
        <w:bCs/>
      </w:rPr>
    </w:tblStylePr>
    <w:tblStylePr w:type="band1Vert">
      <w:tblPr/>
      <w:tcPr>
        <w:shd w:val="clear" w:color="auto" w:fill="DFE3E7" w:themeFill="accent3" w:themeFillTint="7F"/>
      </w:tcPr>
    </w:tblStylePr>
    <w:tblStylePr w:type="band1Horz">
      <w:tblPr/>
      <w:tcPr>
        <w:shd w:val="clear" w:color="auto" w:fill="DFE3E7" w:themeFill="accent3" w:themeFillTint="7F"/>
      </w:tcPr>
    </w:tblStylePr>
  </w:style>
  <w:style w:type="table" w:styleId="Gemiddeldraster1-accent2">
    <w:name w:val="Medium Grid 1 Accent 2"/>
    <w:basedOn w:val="Standaardtabel"/>
    <w:uiPriority w:val="67"/>
    <w:semiHidden/>
    <w:rsid w:val="005778DD"/>
    <w:pPr>
      <w:spacing w:line="240" w:lineRule="auto"/>
    </w:pPr>
    <w:tblPr>
      <w:tblStyleRowBandSize w:val="1"/>
      <w:tblStyleColBandSize w:val="1"/>
      <w:tblBorders>
        <w:top w:val="single" w:sz="8" w:space="0" w:color="939FA7" w:themeColor="accent2" w:themeTint="BF"/>
        <w:left w:val="single" w:sz="8" w:space="0" w:color="939FA7" w:themeColor="accent2" w:themeTint="BF"/>
        <w:bottom w:val="single" w:sz="8" w:space="0" w:color="939FA7" w:themeColor="accent2" w:themeTint="BF"/>
        <w:right w:val="single" w:sz="8" w:space="0" w:color="939FA7" w:themeColor="accent2" w:themeTint="BF"/>
        <w:insideH w:val="single" w:sz="8" w:space="0" w:color="939FA7" w:themeColor="accent2" w:themeTint="BF"/>
        <w:insideV w:val="single" w:sz="8" w:space="0" w:color="939FA7" w:themeColor="accent2" w:themeTint="BF"/>
      </w:tblBorders>
    </w:tblPr>
    <w:tcPr>
      <w:shd w:val="clear" w:color="auto" w:fill="DBDFE2" w:themeFill="accent2" w:themeFillTint="3F"/>
    </w:tcPr>
    <w:tblStylePr w:type="firstRow">
      <w:rPr>
        <w:b/>
        <w:bCs/>
      </w:rPr>
    </w:tblStylePr>
    <w:tblStylePr w:type="lastRow">
      <w:rPr>
        <w:b/>
        <w:bCs/>
      </w:rPr>
      <w:tblPr/>
      <w:tcPr>
        <w:tcBorders>
          <w:top w:val="single" w:sz="18" w:space="0" w:color="939FA7" w:themeColor="accent2" w:themeTint="BF"/>
        </w:tcBorders>
      </w:tcPr>
    </w:tblStylePr>
    <w:tblStylePr w:type="firstCol">
      <w:rPr>
        <w:b/>
        <w:bCs/>
      </w:rPr>
    </w:tblStylePr>
    <w:tblStylePr w:type="lastCol">
      <w:rPr>
        <w:b/>
        <w:bCs/>
      </w:rPr>
    </w:tblStylePr>
    <w:tblStylePr w:type="band1Vert">
      <w:tblPr/>
      <w:tcPr>
        <w:shd w:val="clear" w:color="auto" w:fill="B7BFC5" w:themeFill="accent2" w:themeFillTint="7F"/>
      </w:tcPr>
    </w:tblStylePr>
    <w:tblStylePr w:type="band1Horz">
      <w:tblPr/>
      <w:tcPr>
        <w:shd w:val="clear" w:color="auto" w:fill="B7BFC5" w:themeFill="accent2" w:themeFillTint="7F"/>
      </w:tcPr>
    </w:tblStylePr>
  </w:style>
  <w:style w:type="table" w:styleId="Gemiddeldraster1-accent1">
    <w:name w:val="Medium Grid 1 Accent 1"/>
    <w:basedOn w:val="Standaardtabel"/>
    <w:uiPriority w:val="67"/>
    <w:semiHidden/>
    <w:rsid w:val="005778DD"/>
    <w:pPr>
      <w:spacing w:line="240" w:lineRule="auto"/>
    </w:pPr>
    <w:tblPr>
      <w:tblStyleRowBandSize w:val="1"/>
      <w:tblStyleColBandSize w:val="1"/>
      <w:tblBorders>
        <w:top w:val="single" w:sz="8" w:space="0" w:color="A7D57D" w:themeColor="accent1" w:themeTint="BF"/>
        <w:left w:val="single" w:sz="8" w:space="0" w:color="A7D57D" w:themeColor="accent1" w:themeTint="BF"/>
        <w:bottom w:val="single" w:sz="8" w:space="0" w:color="A7D57D" w:themeColor="accent1" w:themeTint="BF"/>
        <w:right w:val="single" w:sz="8" w:space="0" w:color="A7D57D" w:themeColor="accent1" w:themeTint="BF"/>
        <w:insideH w:val="single" w:sz="8" w:space="0" w:color="A7D57D" w:themeColor="accent1" w:themeTint="BF"/>
        <w:insideV w:val="single" w:sz="8" w:space="0" w:color="A7D57D" w:themeColor="accent1" w:themeTint="BF"/>
      </w:tblBorders>
    </w:tblPr>
    <w:tcPr>
      <w:shd w:val="clear" w:color="auto" w:fill="E2F1D4" w:themeFill="accent1" w:themeFillTint="3F"/>
    </w:tcPr>
    <w:tblStylePr w:type="firstRow">
      <w:rPr>
        <w:b/>
        <w:bCs/>
      </w:rPr>
    </w:tblStylePr>
    <w:tblStylePr w:type="lastRow">
      <w:rPr>
        <w:b/>
        <w:bCs/>
      </w:rPr>
      <w:tblPr/>
      <w:tcPr>
        <w:tcBorders>
          <w:top w:val="single" w:sz="18" w:space="0" w:color="A7D57D" w:themeColor="accent1" w:themeTint="BF"/>
        </w:tcBorders>
      </w:tcPr>
    </w:tblStylePr>
    <w:tblStylePr w:type="firstCol">
      <w:rPr>
        <w:b/>
        <w:bCs/>
      </w:rPr>
    </w:tblStylePr>
    <w:tblStylePr w:type="lastCol">
      <w:rPr>
        <w:b/>
        <w:bCs/>
      </w:rPr>
    </w:tblStylePr>
    <w:tblStylePr w:type="band1Vert">
      <w:tblPr/>
      <w:tcPr>
        <w:shd w:val="clear" w:color="auto" w:fill="C4E3A8" w:themeFill="accent1" w:themeFillTint="7F"/>
      </w:tcPr>
    </w:tblStylePr>
    <w:tblStylePr w:type="band1Horz">
      <w:tblPr/>
      <w:tcPr>
        <w:shd w:val="clear" w:color="auto" w:fill="C4E3A8" w:themeFill="accent1" w:themeFillTint="7F"/>
      </w:tcPr>
    </w:tblStylePr>
  </w:style>
  <w:style w:type="table" w:styleId="Donkerelijst-accent6">
    <w:name w:val="Dark List Accent 6"/>
    <w:basedOn w:val="Standaardtabel"/>
    <w:uiPriority w:val="70"/>
    <w:semiHidden/>
    <w:rsid w:val="005778DD"/>
    <w:pPr>
      <w:spacing w:line="240" w:lineRule="auto"/>
    </w:pPr>
    <w:rPr>
      <w:color w:val="FFFFFF" w:themeColor="background1"/>
    </w:rPr>
    <w:tblPr>
      <w:tblStyleRowBandSize w:val="1"/>
      <w:tblStyleColBandSize w:val="1"/>
    </w:tblPr>
    <w:tcPr>
      <w:shd w:val="clear" w:color="auto" w:fill="E5F2D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1AB39"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ABD581"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ABD581" w:themeFill="accent6" w:themeFillShade="BF"/>
      </w:tcPr>
    </w:tblStylePr>
    <w:tblStylePr w:type="band1Vert">
      <w:tblPr/>
      <w:tcPr>
        <w:tcBorders>
          <w:top w:val="nil"/>
          <w:left w:val="nil"/>
          <w:bottom w:val="nil"/>
          <w:right w:val="nil"/>
          <w:insideH w:val="nil"/>
          <w:insideV w:val="nil"/>
        </w:tcBorders>
        <w:shd w:val="clear" w:color="auto" w:fill="ABD581" w:themeFill="accent6" w:themeFillShade="BF"/>
      </w:tcPr>
    </w:tblStylePr>
    <w:tblStylePr w:type="band1Horz">
      <w:tblPr/>
      <w:tcPr>
        <w:tcBorders>
          <w:top w:val="nil"/>
          <w:left w:val="nil"/>
          <w:bottom w:val="nil"/>
          <w:right w:val="nil"/>
          <w:insideH w:val="nil"/>
          <w:insideV w:val="nil"/>
        </w:tcBorders>
        <w:shd w:val="clear" w:color="auto" w:fill="ABD581" w:themeFill="accent6" w:themeFillShade="BF"/>
      </w:tcPr>
    </w:tblStylePr>
  </w:style>
  <w:style w:type="table" w:styleId="Donkerelijst-accent5">
    <w:name w:val="Dark List Accent 5"/>
    <w:basedOn w:val="Standaardtabel"/>
    <w:uiPriority w:val="70"/>
    <w:semiHidden/>
    <w:rsid w:val="005778DD"/>
    <w:pPr>
      <w:spacing w:line="240" w:lineRule="auto"/>
    </w:pPr>
    <w:rPr>
      <w:color w:val="FFFFFF" w:themeColor="background1"/>
    </w:rPr>
    <w:tblPr>
      <w:tblStyleRowBandSize w:val="1"/>
      <w:tblStyleColBandSize w:val="1"/>
    </w:tblPr>
    <w:tcPr>
      <w:shd w:val="clear" w:color="auto" w:fill="F7F8F9"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A7B8D"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AFB9C3"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AFB9C3" w:themeFill="accent5" w:themeFillShade="BF"/>
      </w:tcPr>
    </w:tblStylePr>
    <w:tblStylePr w:type="band1Vert">
      <w:tblPr/>
      <w:tcPr>
        <w:tcBorders>
          <w:top w:val="nil"/>
          <w:left w:val="nil"/>
          <w:bottom w:val="nil"/>
          <w:right w:val="nil"/>
          <w:insideH w:val="nil"/>
          <w:insideV w:val="nil"/>
        </w:tcBorders>
        <w:shd w:val="clear" w:color="auto" w:fill="AFB9C3" w:themeFill="accent5" w:themeFillShade="BF"/>
      </w:tcPr>
    </w:tblStylePr>
    <w:tblStylePr w:type="band1Horz">
      <w:tblPr/>
      <w:tcPr>
        <w:tcBorders>
          <w:top w:val="nil"/>
          <w:left w:val="nil"/>
          <w:bottom w:val="nil"/>
          <w:right w:val="nil"/>
          <w:insideH w:val="nil"/>
          <w:insideV w:val="nil"/>
        </w:tcBorders>
        <w:shd w:val="clear" w:color="auto" w:fill="AFB9C3" w:themeFill="accent5" w:themeFillShade="BF"/>
      </w:tcPr>
    </w:tblStylePr>
  </w:style>
  <w:style w:type="table" w:styleId="Donkerelijst-accent4">
    <w:name w:val="Dark List Accent 4"/>
    <w:basedOn w:val="Standaardtabel"/>
    <w:uiPriority w:val="70"/>
    <w:semiHidden/>
    <w:rsid w:val="005778DD"/>
    <w:pPr>
      <w:spacing w:line="240" w:lineRule="auto"/>
    </w:pPr>
    <w:rPr>
      <w:color w:val="FFFFFF" w:themeColor="background1"/>
    </w:rPr>
    <w:tblPr>
      <w:tblStyleRowBandSize w:val="1"/>
      <w:tblStyleColBandSize w:val="1"/>
    </w:tblPr>
    <w:tcPr>
      <w:shd w:val="clear" w:color="auto" w:fill="DCE1E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F718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9BA9B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9BA9B4" w:themeFill="accent4" w:themeFillShade="BF"/>
      </w:tcPr>
    </w:tblStylePr>
    <w:tblStylePr w:type="band1Vert">
      <w:tblPr/>
      <w:tcPr>
        <w:tcBorders>
          <w:top w:val="nil"/>
          <w:left w:val="nil"/>
          <w:bottom w:val="nil"/>
          <w:right w:val="nil"/>
          <w:insideH w:val="nil"/>
          <w:insideV w:val="nil"/>
        </w:tcBorders>
        <w:shd w:val="clear" w:color="auto" w:fill="9BA9B4" w:themeFill="accent4" w:themeFillShade="BF"/>
      </w:tcPr>
    </w:tblStylePr>
    <w:tblStylePr w:type="band1Horz">
      <w:tblPr/>
      <w:tcPr>
        <w:tcBorders>
          <w:top w:val="nil"/>
          <w:left w:val="nil"/>
          <w:bottom w:val="nil"/>
          <w:right w:val="nil"/>
          <w:insideH w:val="nil"/>
          <w:insideV w:val="nil"/>
        </w:tcBorders>
        <w:shd w:val="clear" w:color="auto" w:fill="9BA9B4" w:themeFill="accent4" w:themeFillShade="BF"/>
      </w:tcPr>
    </w:tblStylePr>
  </w:style>
  <w:style w:type="table" w:styleId="Donkerelijst-accent3">
    <w:name w:val="Dark List Accent 3"/>
    <w:basedOn w:val="Standaardtabel"/>
    <w:uiPriority w:val="70"/>
    <w:semiHidden/>
    <w:rsid w:val="005778DD"/>
    <w:pPr>
      <w:spacing w:line="240" w:lineRule="auto"/>
    </w:pPr>
    <w:rPr>
      <w:color w:val="FFFFFF" w:themeColor="background1"/>
    </w:rPr>
    <w:tblPr>
      <w:tblStyleRowBandSize w:val="1"/>
      <w:tblStyleColBandSize w:val="1"/>
    </w:tblPr>
    <w:tcPr>
      <w:shd w:val="clear" w:color="auto" w:fill="BFC9C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5667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8598A4"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8598A4" w:themeFill="accent3" w:themeFillShade="BF"/>
      </w:tcPr>
    </w:tblStylePr>
    <w:tblStylePr w:type="band1Vert">
      <w:tblPr/>
      <w:tcPr>
        <w:tcBorders>
          <w:top w:val="nil"/>
          <w:left w:val="nil"/>
          <w:bottom w:val="nil"/>
          <w:right w:val="nil"/>
          <w:insideH w:val="nil"/>
          <w:insideV w:val="nil"/>
        </w:tcBorders>
        <w:shd w:val="clear" w:color="auto" w:fill="8598A4" w:themeFill="accent3" w:themeFillShade="BF"/>
      </w:tcPr>
    </w:tblStylePr>
    <w:tblStylePr w:type="band1Horz">
      <w:tblPr/>
      <w:tcPr>
        <w:tcBorders>
          <w:top w:val="nil"/>
          <w:left w:val="nil"/>
          <w:bottom w:val="nil"/>
          <w:right w:val="nil"/>
          <w:insideH w:val="nil"/>
          <w:insideV w:val="nil"/>
        </w:tcBorders>
        <w:shd w:val="clear" w:color="auto" w:fill="8598A4" w:themeFill="accent3" w:themeFillShade="BF"/>
      </w:tcPr>
    </w:tblStylePr>
  </w:style>
  <w:style w:type="table" w:styleId="Donkerelijst-accent2">
    <w:name w:val="Dark List Accent 2"/>
    <w:basedOn w:val="Standaardtabel"/>
    <w:uiPriority w:val="70"/>
    <w:semiHidden/>
    <w:rsid w:val="005778DD"/>
    <w:pPr>
      <w:spacing w:line="240" w:lineRule="auto"/>
    </w:pPr>
    <w:rPr>
      <w:color w:val="FFFFFF" w:themeColor="background1"/>
    </w:rPr>
    <w:tblPr>
      <w:tblStyleRowBandSize w:val="1"/>
      <w:tblStyleColBandSize w:val="1"/>
    </w:tblPr>
    <w:tcPr>
      <w:shd w:val="clear" w:color="auto" w:fill="70808A"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3F44"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35F67"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35F67" w:themeFill="accent2" w:themeFillShade="BF"/>
      </w:tcPr>
    </w:tblStylePr>
    <w:tblStylePr w:type="band1Vert">
      <w:tblPr/>
      <w:tcPr>
        <w:tcBorders>
          <w:top w:val="nil"/>
          <w:left w:val="nil"/>
          <w:bottom w:val="nil"/>
          <w:right w:val="nil"/>
          <w:insideH w:val="nil"/>
          <w:insideV w:val="nil"/>
        </w:tcBorders>
        <w:shd w:val="clear" w:color="auto" w:fill="535F67" w:themeFill="accent2" w:themeFillShade="BF"/>
      </w:tcPr>
    </w:tblStylePr>
    <w:tblStylePr w:type="band1Horz">
      <w:tblPr/>
      <w:tcPr>
        <w:tcBorders>
          <w:top w:val="nil"/>
          <w:left w:val="nil"/>
          <w:bottom w:val="nil"/>
          <w:right w:val="nil"/>
          <w:insideH w:val="nil"/>
          <w:insideV w:val="nil"/>
        </w:tcBorders>
        <w:shd w:val="clear" w:color="auto" w:fill="535F67" w:themeFill="accent2" w:themeFillShade="BF"/>
      </w:tcPr>
    </w:tblStylePr>
  </w:style>
  <w:style w:type="table" w:styleId="Donkerelijst-accent1">
    <w:name w:val="Dark List Accent 1"/>
    <w:basedOn w:val="Standaardtabel"/>
    <w:uiPriority w:val="70"/>
    <w:semiHidden/>
    <w:rsid w:val="005778DD"/>
    <w:pPr>
      <w:spacing w:line="240" w:lineRule="auto"/>
    </w:pPr>
    <w:rPr>
      <w:color w:val="FFFFFF" w:themeColor="background1"/>
    </w:rPr>
    <w:tblPr>
      <w:tblStyleRowBandSize w:val="1"/>
      <w:tblStyleColBandSize w:val="1"/>
    </w:tblPr>
    <w:tcPr>
      <w:shd w:val="clear" w:color="auto" w:fill="8AC75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46922"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669E33"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669E33" w:themeFill="accent1" w:themeFillShade="BF"/>
      </w:tcPr>
    </w:tblStylePr>
    <w:tblStylePr w:type="band1Vert">
      <w:tblPr/>
      <w:tcPr>
        <w:tcBorders>
          <w:top w:val="nil"/>
          <w:left w:val="nil"/>
          <w:bottom w:val="nil"/>
          <w:right w:val="nil"/>
          <w:insideH w:val="nil"/>
          <w:insideV w:val="nil"/>
        </w:tcBorders>
        <w:shd w:val="clear" w:color="auto" w:fill="669E33" w:themeFill="accent1" w:themeFillShade="BF"/>
      </w:tcPr>
    </w:tblStylePr>
    <w:tblStylePr w:type="band1Horz">
      <w:tblPr/>
      <w:tcPr>
        <w:tcBorders>
          <w:top w:val="nil"/>
          <w:left w:val="nil"/>
          <w:bottom w:val="nil"/>
          <w:right w:val="nil"/>
          <w:insideH w:val="nil"/>
          <w:insideV w:val="nil"/>
        </w:tcBorders>
        <w:shd w:val="clear" w:color="auto" w:fill="669E33" w:themeFill="accent1" w:themeFillShade="BF"/>
      </w:tcPr>
    </w:tblStylePr>
  </w:style>
  <w:style w:type="paragraph" w:styleId="Bibliografie">
    <w:name w:val="Bibliography"/>
    <w:aliases w:val="Bibliografie EcoGroen"/>
    <w:basedOn w:val="ZsysbasisEcoGroen"/>
    <w:uiPriority w:val="4"/>
    <w:qFormat/>
    <w:rsid w:val="005778DD"/>
    <w:pPr>
      <w:spacing w:after="240" w:line="240" w:lineRule="atLeast"/>
      <w:ind w:left="425" w:hanging="425"/>
    </w:pPr>
    <w:rPr>
      <w:sz w:val="16"/>
    </w:rPr>
  </w:style>
  <w:style w:type="paragraph" w:styleId="Citaat">
    <w:name w:val="Quote"/>
    <w:basedOn w:val="ZsysbasisEcoGroen"/>
    <w:next w:val="BasistekstEcoGroen"/>
    <w:uiPriority w:val="98"/>
    <w:semiHidden/>
    <w:rsid w:val="005778DD"/>
    <w:rPr>
      <w:i/>
      <w:iCs/>
      <w:color w:val="000000" w:themeColor="text1"/>
    </w:rPr>
  </w:style>
  <w:style w:type="paragraph" w:styleId="Duidelijkcitaat">
    <w:name w:val="Intense Quote"/>
    <w:basedOn w:val="ZsysbasisEcoGroen"/>
    <w:next w:val="BasistekstEcoGroen"/>
    <w:uiPriority w:val="98"/>
    <w:semiHidden/>
    <w:rsid w:val="005778DD"/>
    <w:pPr>
      <w:spacing w:before="200" w:after="280"/>
      <w:ind w:left="936" w:right="936"/>
    </w:pPr>
    <w:rPr>
      <w:b/>
      <w:bCs/>
      <w:i/>
      <w:iCs/>
    </w:rPr>
  </w:style>
  <w:style w:type="character" w:styleId="Eindnootmarkering">
    <w:name w:val="endnote reference"/>
    <w:aliases w:val="Eindnootmarkering EcoGroen"/>
    <w:basedOn w:val="Standaardalinea-lettertype"/>
    <w:uiPriority w:val="4"/>
    <w:rsid w:val="005778DD"/>
    <w:rPr>
      <w:vertAlign w:val="superscript"/>
    </w:rPr>
  </w:style>
  <w:style w:type="paragraph" w:styleId="Geenafstand">
    <w:name w:val="No Spacing"/>
    <w:basedOn w:val="ZsysbasisEcoGroen"/>
    <w:next w:val="BasistekstEcoGroen"/>
    <w:uiPriority w:val="98"/>
    <w:semiHidden/>
    <w:rsid w:val="005778DD"/>
  </w:style>
  <w:style w:type="character" w:styleId="HTMLCode">
    <w:name w:val="HTML Code"/>
    <w:basedOn w:val="Standaardalinea-lettertype"/>
    <w:uiPriority w:val="98"/>
    <w:semiHidden/>
    <w:rsid w:val="005778DD"/>
    <w:rPr>
      <w:rFonts w:ascii="Consolas" w:hAnsi="Consolas"/>
      <w:sz w:val="20"/>
      <w:szCs w:val="20"/>
    </w:rPr>
  </w:style>
  <w:style w:type="character" w:styleId="HTMLDefinition">
    <w:name w:val="HTML Definition"/>
    <w:basedOn w:val="Standaardalinea-lettertype"/>
    <w:uiPriority w:val="98"/>
    <w:semiHidden/>
    <w:rsid w:val="005778DD"/>
    <w:rPr>
      <w:i/>
      <w:iCs/>
    </w:rPr>
  </w:style>
  <w:style w:type="character" w:styleId="HTMLVariable">
    <w:name w:val="HTML Variable"/>
    <w:basedOn w:val="Standaardalinea-lettertype"/>
    <w:uiPriority w:val="98"/>
    <w:semiHidden/>
    <w:rsid w:val="005778DD"/>
    <w:rPr>
      <w:i/>
      <w:iCs/>
    </w:rPr>
  </w:style>
  <w:style w:type="character" w:styleId="HTML-acroniem">
    <w:name w:val="HTML Acronym"/>
    <w:basedOn w:val="Standaardalinea-lettertype"/>
    <w:uiPriority w:val="98"/>
    <w:semiHidden/>
    <w:rsid w:val="005778DD"/>
  </w:style>
  <w:style w:type="character" w:styleId="HTML-citaat">
    <w:name w:val="HTML Cite"/>
    <w:basedOn w:val="Standaardalinea-lettertype"/>
    <w:uiPriority w:val="98"/>
    <w:semiHidden/>
    <w:rsid w:val="005778DD"/>
    <w:rPr>
      <w:i/>
      <w:iCs/>
    </w:rPr>
  </w:style>
  <w:style w:type="character" w:styleId="HTML-schrijfmachine">
    <w:name w:val="HTML Typewriter"/>
    <w:basedOn w:val="Standaardalinea-lettertype"/>
    <w:uiPriority w:val="98"/>
    <w:semiHidden/>
    <w:rsid w:val="005778DD"/>
    <w:rPr>
      <w:rFonts w:ascii="Consolas" w:hAnsi="Consolas"/>
      <w:sz w:val="20"/>
      <w:szCs w:val="20"/>
    </w:rPr>
  </w:style>
  <w:style w:type="character" w:styleId="HTML-toetsenbord">
    <w:name w:val="HTML Keyboard"/>
    <w:basedOn w:val="Standaardalinea-lettertype"/>
    <w:uiPriority w:val="98"/>
    <w:semiHidden/>
    <w:rsid w:val="005778DD"/>
    <w:rPr>
      <w:rFonts w:ascii="Consolas" w:hAnsi="Consolas"/>
      <w:sz w:val="20"/>
      <w:szCs w:val="20"/>
    </w:rPr>
  </w:style>
  <w:style w:type="character" w:styleId="HTML-voorbeeld">
    <w:name w:val="HTML Sample"/>
    <w:basedOn w:val="Standaardalinea-lettertype"/>
    <w:uiPriority w:val="98"/>
    <w:semiHidden/>
    <w:rsid w:val="005778DD"/>
    <w:rPr>
      <w:rFonts w:ascii="Consolas" w:hAnsi="Consolas"/>
      <w:sz w:val="24"/>
      <w:szCs w:val="24"/>
    </w:rPr>
  </w:style>
  <w:style w:type="paragraph" w:styleId="Kopvaninhoudsopgave">
    <w:name w:val="TOC Heading"/>
    <w:basedOn w:val="ZsysbasisEcoGroen"/>
    <w:next w:val="BasistekstEcoGroen"/>
    <w:uiPriority w:val="98"/>
    <w:semiHidden/>
    <w:unhideWhenUsed/>
    <w:rsid w:val="005778DD"/>
    <w:pPr>
      <w:keepLines/>
      <w:spacing w:before="480"/>
    </w:pPr>
    <w:rPr>
      <w:rFonts w:eastAsiaTheme="majorEastAsia" w:cstheme="majorBidi"/>
      <w:sz w:val="28"/>
      <w:szCs w:val="28"/>
    </w:rPr>
  </w:style>
  <w:style w:type="paragraph" w:styleId="Lijstalinea">
    <w:name w:val="List Paragraph"/>
    <w:basedOn w:val="ZsysbasisEcoGroen"/>
    <w:next w:val="BasistekstEcoGroen"/>
    <w:uiPriority w:val="98"/>
    <w:semiHidden/>
    <w:rsid w:val="005778DD"/>
    <w:pPr>
      <w:ind w:left="720"/>
    </w:pPr>
  </w:style>
  <w:style w:type="character" w:styleId="Nadruk">
    <w:name w:val="Emphasis"/>
    <w:basedOn w:val="Standaardalinea-lettertype"/>
    <w:uiPriority w:val="98"/>
    <w:semiHidden/>
    <w:rsid w:val="005778DD"/>
    <w:rPr>
      <w:i/>
      <w:iCs/>
    </w:rPr>
  </w:style>
  <w:style w:type="character" w:styleId="Regelnummer">
    <w:name w:val="line number"/>
    <w:basedOn w:val="Standaardalinea-lettertype"/>
    <w:uiPriority w:val="98"/>
    <w:semiHidden/>
    <w:rsid w:val="005778DD"/>
  </w:style>
  <w:style w:type="numbering" w:customStyle="1" w:styleId="KopnummeringEcoGroen">
    <w:name w:val="Kopnummering EcoGroen"/>
    <w:uiPriority w:val="4"/>
    <w:rsid w:val="005778DD"/>
    <w:pPr>
      <w:numPr>
        <w:numId w:val="32"/>
      </w:numPr>
    </w:pPr>
  </w:style>
  <w:style w:type="paragraph" w:customStyle="1" w:styleId="ZsyseenpuntEcoGroen">
    <w:name w:val="Zsyseenpunt EcoGroen"/>
    <w:basedOn w:val="ZsysbasisEcoGroen"/>
    <w:uiPriority w:val="4"/>
    <w:semiHidden/>
    <w:rsid w:val="005778DD"/>
    <w:pPr>
      <w:spacing w:line="20" w:lineRule="exact"/>
    </w:pPr>
    <w:rPr>
      <w:sz w:val="2"/>
    </w:rPr>
  </w:style>
  <w:style w:type="paragraph" w:customStyle="1" w:styleId="ZsysbasisdocumentgegevensEcoGroen">
    <w:name w:val="Zsysbasisdocumentgegevens EcoGroen"/>
    <w:basedOn w:val="ZsysbasisEcoGroen"/>
    <w:uiPriority w:val="4"/>
    <w:semiHidden/>
    <w:rsid w:val="005778DD"/>
    <w:pPr>
      <w:spacing w:line="280" w:lineRule="exact"/>
    </w:pPr>
    <w:rPr>
      <w:noProof/>
    </w:rPr>
  </w:style>
  <w:style w:type="paragraph" w:customStyle="1" w:styleId="DocumentgegevenskopjeEcoGroen">
    <w:name w:val="Documentgegevens kopje EcoGroen"/>
    <w:basedOn w:val="ZsysbasisdocumentgegevensEcoGroen"/>
    <w:uiPriority w:val="4"/>
    <w:rsid w:val="005778DD"/>
    <w:rPr>
      <w:rFonts w:ascii="Calibri" w:hAnsi="Calibri"/>
      <w:b/>
      <w:sz w:val="14"/>
    </w:rPr>
  </w:style>
  <w:style w:type="paragraph" w:customStyle="1" w:styleId="DocumentgegevensEcoGroen">
    <w:name w:val="Documentgegevens EcoGroen"/>
    <w:basedOn w:val="ZsysbasisdocumentgegevensEcoGroen"/>
    <w:uiPriority w:val="4"/>
    <w:rsid w:val="005778DD"/>
  </w:style>
  <w:style w:type="paragraph" w:customStyle="1" w:styleId="DocumentgegevensdatumEcoGroen">
    <w:name w:val="Documentgegevens datum EcoGroen"/>
    <w:basedOn w:val="ZsysbasisdocumentgegevensEcoGroen"/>
    <w:uiPriority w:val="4"/>
    <w:rsid w:val="005778DD"/>
  </w:style>
  <w:style w:type="paragraph" w:customStyle="1" w:styleId="DocumentgegevensextraEcoGroen">
    <w:name w:val="Documentgegevens extra EcoGroen"/>
    <w:basedOn w:val="ZsysbasisdocumentgegevensEcoGroen"/>
    <w:uiPriority w:val="4"/>
    <w:rsid w:val="005778DD"/>
  </w:style>
  <w:style w:type="paragraph" w:customStyle="1" w:styleId="PaginanummerEcoGroen">
    <w:name w:val="Paginanummer EcoGroen"/>
    <w:basedOn w:val="ZsysbasisEcoGroen"/>
    <w:uiPriority w:val="4"/>
    <w:rsid w:val="005778DD"/>
    <w:pPr>
      <w:spacing w:line="240" w:lineRule="exact"/>
      <w:jc w:val="right"/>
    </w:pPr>
    <w:rPr>
      <w:rFonts w:ascii="Calibri" w:hAnsi="Calibri"/>
      <w:b/>
      <w:sz w:val="16"/>
    </w:rPr>
  </w:style>
  <w:style w:type="paragraph" w:customStyle="1" w:styleId="AfzendergegevensEcoGroen">
    <w:name w:val="Afzendergegevens EcoGroen"/>
    <w:basedOn w:val="ZsysbasisdocumentgegevensEcoGroen"/>
    <w:uiPriority w:val="4"/>
    <w:rsid w:val="005778DD"/>
    <w:pPr>
      <w:framePr w:wrap="around" w:vAnchor="page" w:hAnchor="margin" w:y="2367"/>
    </w:pPr>
    <w:rPr>
      <w:rFonts w:ascii="Calibri" w:hAnsi="Calibri"/>
    </w:rPr>
  </w:style>
  <w:style w:type="paragraph" w:customStyle="1" w:styleId="AfzendergegevenskopjeEcoGroen">
    <w:name w:val="Afzendergegevens kopje EcoGroen"/>
    <w:basedOn w:val="ZsysbasisdocumentgegevensEcoGroen"/>
    <w:uiPriority w:val="4"/>
    <w:rsid w:val="005778DD"/>
    <w:rPr>
      <w:rFonts w:ascii="Calibri" w:hAnsi="Calibri"/>
    </w:rPr>
  </w:style>
  <w:style w:type="numbering" w:customStyle="1" w:styleId="OpsommingtekenEcoGroen">
    <w:name w:val="Opsomming teken EcoGroen"/>
    <w:uiPriority w:val="4"/>
    <w:semiHidden/>
    <w:rsid w:val="005778DD"/>
    <w:pPr>
      <w:numPr>
        <w:numId w:val="9"/>
      </w:numPr>
    </w:pPr>
  </w:style>
  <w:style w:type="paragraph" w:customStyle="1" w:styleId="AlineavoorafbeeldingEcoGroen">
    <w:name w:val="Alinea voor afbeelding EcoGroen"/>
    <w:basedOn w:val="ZsysbasisEcoGroen"/>
    <w:next w:val="BasistekstEcoGroen"/>
    <w:uiPriority w:val="4"/>
    <w:rsid w:val="005778DD"/>
  </w:style>
  <w:style w:type="paragraph" w:customStyle="1" w:styleId="TitelEcoGroen">
    <w:name w:val="Titel EcoGroen"/>
    <w:basedOn w:val="ZsysbasisEcoGroen"/>
    <w:next w:val="BasistekstEcoGroen"/>
    <w:uiPriority w:val="4"/>
    <w:rsid w:val="005778DD"/>
    <w:pPr>
      <w:keepLines/>
      <w:spacing w:line="400" w:lineRule="exact"/>
    </w:pPr>
    <w:rPr>
      <w:rFonts w:ascii="Calibri" w:hAnsi="Calibri"/>
      <w:b/>
      <w:sz w:val="32"/>
    </w:rPr>
  </w:style>
  <w:style w:type="paragraph" w:customStyle="1" w:styleId="SubtitelEcoGroen">
    <w:name w:val="Subtitel EcoGroen"/>
    <w:basedOn w:val="ZsysbasisEcoGroen"/>
    <w:next w:val="BasistekstEcoGroen"/>
    <w:uiPriority w:val="4"/>
    <w:rsid w:val="005778DD"/>
    <w:pPr>
      <w:keepLines/>
      <w:spacing w:line="280" w:lineRule="exact"/>
    </w:pPr>
  </w:style>
  <w:style w:type="numbering" w:customStyle="1" w:styleId="BijlagenummeringEcoGroen">
    <w:name w:val="Bijlagenummering EcoGroen"/>
    <w:uiPriority w:val="4"/>
    <w:semiHidden/>
    <w:rsid w:val="005778DD"/>
    <w:pPr>
      <w:numPr>
        <w:numId w:val="10"/>
      </w:numPr>
    </w:pPr>
  </w:style>
  <w:style w:type="paragraph" w:customStyle="1" w:styleId="Bijlagekop1nummerEcoGroen">
    <w:name w:val="Bijlage kop 1 nummer EcoGroen"/>
    <w:basedOn w:val="ZsysbasisEcoGroen"/>
    <w:next w:val="BasistekstEcoGroen"/>
    <w:uiPriority w:val="4"/>
    <w:rsid w:val="005778DD"/>
    <w:pPr>
      <w:keepNext/>
      <w:keepLines/>
      <w:spacing w:line="1480" w:lineRule="exact"/>
      <w:jc w:val="right"/>
      <w:outlineLvl w:val="1"/>
    </w:pPr>
    <w:rPr>
      <w:rFonts w:ascii="Calibri" w:hAnsi="Calibri"/>
      <w:bCs/>
      <w:iCs/>
      <w:sz w:val="144"/>
      <w:szCs w:val="28"/>
    </w:rPr>
  </w:style>
  <w:style w:type="paragraph" w:styleId="Onderwerpvanopmerking">
    <w:name w:val="annotation subject"/>
    <w:basedOn w:val="ZsysbasisEcoGroen"/>
    <w:next w:val="BasistekstEcoGroen"/>
    <w:uiPriority w:val="98"/>
    <w:semiHidden/>
    <w:rsid w:val="005778DD"/>
    <w:rPr>
      <w:b/>
      <w:bCs/>
      <w:szCs w:val="20"/>
    </w:rPr>
  </w:style>
  <w:style w:type="paragraph" w:styleId="Plattetekstinspringen2">
    <w:name w:val="Body Text Indent 2"/>
    <w:basedOn w:val="ZsysbasisEcoGroen"/>
    <w:next w:val="BasistekstEcoGroen"/>
    <w:uiPriority w:val="3"/>
    <w:semiHidden/>
    <w:rsid w:val="005778DD"/>
    <w:pPr>
      <w:ind w:left="284"/>
    </w:pPr>
  </w:style>
  <w:style w:type="paragraph" w:styleId="Plattetekstinspringen3">
    <w:name w:val="Body Text Indent 3"/>
    <w:basedOn w:val="ZsysbasisEcoGroen"/>
    <w:next w:val="BasistekstEcoGroen"/>
    <w:uiPriority w:val="3"/>
    <w:semiHidden/>
    <w:rsid w:val="005778DD"/>
    <w:pPr>
      <w:ind w:left="284"/>
    </w:pPr>
    <w:rPr>
      <w:szCs w:val="16"/>
    </w:rPr>
  </w:style>
  <w:style w:type="paragraph" w:styleId="Lijstmetafbeeldingen">
    <w:name w:val="table of figures"/>
    <w:basedOn w:val="Standaard"/>
    <w:next w:val="Standaard"/>
    <w:uiPriority w:val="98"/>
    <w:semiHidden/>
    <w:rsid w:val="005778DD"/>
  </w:style>
  <w:style w:type="table" w:customStyle="1" w:styleId="TabelzonderopmaakEcoGroen">
    <w:name w:val="Tabel zonder opmaak EcoGroen"/>
    <w:basedOn w:val="Standaardtabel"/>
    <w:uiPriority w:val="99"/>
    <w:qFormat/>
    <w:rsid w:val="005778DD"/>
    <w:pPr>
      <w:spacing w:line="240" w:lineRule="auto"/>
    </w:pPr>
    <w:tblPr>
      <w:tblCellMar>
        <w:left w:w="0" w:type="dxa"/>
        <w:right w:w="0" w:type="dxa"/>
      </w:tblCellMar>
    </w:tblPr>
  </w:style>
  <w:style w:type="paragraph" w:customStyle="1" w:styleId="TabelkopjeEcoGroen">
    <w:name w:val="Tabelkopje EcoGroen"/>
    <w:basedOn w:val="ZsysbasisEcoGroen"/>
    <w:next w:val="TabeltekstEcoGroen"/>
    <w:uiPriority w:val="4"/>
    <w:rsid w:val="005778DD"/>
    <w:pPr>
      <w:keepNext/>
      <w:keepLines/>
      <w:spacing w:line="200" w:lineRule="atLeast"/>
    </w:pPr>
    <w:rPr>
      <w:rFonts w:ascii="Calibri" w:hAnsi="Calibri"/>
      <w:b/>
      <w:sz w:val="16"/>
      <w:szCs w:val="32"/>
    </w:rPr>
  </w:style>
  <w:style w:type="paragraph" w:customStyle="1" w:styleId="TabeltekstEcoGroen">
    <w:name w:val="Tabeltekst EcoGroen"/>
    <w:basedOn w:val="ZsysbasisEcoGroen"/>
    <w:uiPriority w:val="4"/>
    <w:rsid w:val="005778DD"/>
    <w:pPr>
      <w:spacing w:line="200" w:lineRule="atLeast"/>
    </w:pPr>
    <w:rPr>
      <w:sz w:val="16"/>
    </w:rPr>
  </w:style>
  <w:style w:type="table" w:customStyle="1" w:styleId="TabelEcoGroen">
    <w:name w:val="Tabel EcoGroen"/>
    <w:basedOn w:val="Standaardtabel"/>
    <w:uiPriority w:val="99"/>
    <w:rsid w:val="005778DD"/>
    <w:pPr>
      <w:spacing w:line="240" w:lineRule="auto"/>
    </w:pPr>
    <w:rPr>
      <w:rFonts w:asciiTheme="majorHAnsi" w:hAnsiTheme="majorHAnsi"/>
    </w:rPr>
    <w:tblPr>
      <w:tblStyleRowBandSize w:val="1"/>
      <w:tblBorders>
        <w:bottom w:val="single" w:sz="8" w:space="0" w:color="DCE1E5" w:themeColor="accent4"/>
      </w:tblBorders>
      <w:tblCellMar>
        <w:left w:w="227" w:type="dxa"/>
        <w:right w:w="0" w:type="dxa"/>
      </w:tblCellMar>
    </w:tblPr>
    <w:tblStylePr w:type="firstRow">
      <w:tblPr/>
      <w:tcPr>
        <w:shd w:val="clear" w:color="auto" w:fill="DCE1E5" w:themeFill="accent4"/>
      </w:tcPr>
    </w:tblStylePr>
    <w:tblStylePr w:type="lastRow">
      <w:tblPr/>
      <w:tcPr>
        <w:tcBorders>
          <w:bottom w:val="single" w:sz="8" w:space="0" w:color="DCE1E5" w:themeColor="accent4"/>
        </w:tcBorders>
      </w:tcPr>
    </w:tblStylePr>
    <w:tblStylePr w:type="band1Horz">
      <w:tblPr/>
      <w:tcPr>
        <w:shd w:val="clear" w:color="auto" w:fill="F7F8F9" w:themeFill="accent5"/>
      </w:tcPr>
    </w:tblStylePr>
    <w:tblStylePr w:type="band2Horz">
      <w:tblPr/>
      <w:tcPr>
        <w:shd w:val="clear" w:color="auto" w:fill="FFFFFF" w:themeFill="background1"/>
      </w:tcPr>
    </w:tblStylePr>
  </w:style>
  <w:style w:type="paragraph" w:customStyle="1" w:styleId="KadertekstEcoGroen">
    <w:name w:val="Kadertekst EcoGroen"/>
    <w:basedOn w:val="ZsysbasisEcoGroen"/>
    <w:link w:val="KadertekstEcoGroenChar"/>
    <w:uiPriority w:val="4"/>
    <w:qFormat/>
    <w:rsid w:val="005778DD"/>
    <w:pPr>
      <w:spacing w:line="240" w:lineRule="atLeast"/>
    </w:pPr>
    <w:rPr>
      <w:sz w:val="16"/>
    </w:rPr>
  </w:style>
  <w:style w:type="paragraph" w:customStyle="1" w:styleId="KopbibliografieEcoGroen">
    <w:name w:val="Kop bibliografie EcoGroen"/>
    <w:basedOn w:val="ZsysbasisEcoGroen"/>
    <w:next w:val="Bibliografie"/>
    <w:uiPriority w:val="4"/>
    <w:qFormat/>
    <w:rsid w:val="005778DD"/>
    <w:pPr>
      <w:spacing w:before="560" w:line="400" w:lineRule="exact"/>
    </w:pPr>
    <w:rPr>
      <w:rFonts w:ascii="Calibri" w:hAnsi="Calibri"/>
      <w:b/>
      <w:sz w:val="28"/>
    </w:rPr>
  </w:style>
  <w:style w:type="paragraph" w:customStyle="1" w:styleId="KadertitelEcoGroen">
    <w:name w:val="Kadertitel EcoGroen"/>
    <w:basedOn w:val="ZsysbasisEcoGroen"/>
    <w:next w:val="KadertekstEcoGroen"/>
    <w:uiPriority w:val="4"/>
    <w:qFormat/>
    <w:rsid w:val="005778DD"/>
    <w:pPr>
      <w:spacing w:before="60" w:after="60" w:line="240" w:lineRule="atLeast"/>
    </w:pPr>
    <w:rPr>
      <w:rFonts w:ascii="Calibri" w:hAnsi="Calibri"/>
      <w:b/>
    </w:rPr>
  </w:style>
  <w:style w:type="paragraph" w:customStyle="1" w:styleId="DocumentgegevensopdrachtgevertitelpaginaEcoGroen">
    <w:name w:val="Documentgegevens opdrachtgever titelpagina EcoGroen"/>
    <w:basedOn w:val="ZsysbasisdocumentgegevensEcoGroen"/>
    <w:uiPriority w:val="4"/>
    <w:rsid w:val="005778DD"/>
  </w:style>
  <w:style w:type="paragraph" w:customStyle="1" w:styleId="ColofonEcoGroen">
    <w:name w:val="Colofon EcoGroen"/>
    <w:basedOn w:val="ZsysbasisEcoGroen"/>
    <w:uiPriority w:val="4"/>
    <w:rsid w:val="005778DD"/>
    <w:pPr>
      <w:spacing w:line="200" w:lineRule="exact"/>
    </w:pPr>
    <w:rPr>
      <w:noProof/>
      <w:sz w:val="12"/>
    </w:rPr>
  </w:style>
  <w:style w:type="paragraph" w:customStyle="1" w:styleId="DocumentgegevensprojectcodeEcoGroen">
    <w:name w:val="Documentgegevens projectcode EcoGroen"/>
    <w:basedOn w:val="ZsysbasisdocumentgegevensEcoGroen"/>
    <w:uiPriority w:val="4"/>
    <w:rsid w:val="005778DD"/>
  </w:style>
  <w:style w:type="paragraph" w:customStyle="1" w:styleId="DocumentgegevensstatusEcoGroen">
    <w:name w:val="Documentgegevens status EcoGroen"/>
    <w:basedOn w:val="ZsysbasisdocumentgegevensEcoGroen"/>
    <w:uiPriority w:val="4"/>
    <w:rsid w:val="005778DD"/>
  </w:style>
  <w:style w:type="paragraph" w:customStyle="1" w:styleId="DocumentgegevensauteursEcoGroen">
    <w:name w:val="Documentgegevens auteurs EcoGroen"/>
    <w:basedOn w:val="ZsysbasisdocumentgegevensEcoGroen"/>
    <w:uiPriority w:val="4"/>
    <w:rsid w:val="005778DD"/>
    <w:pPr>
      <w:spacing w:line="240" w:lineRule="exact"/>
    </w:pPr>
    <w:rPr>
      <w:sz w:val="16"/>
    </w:rPr>
  </w:style>
  <w:style w:type="paragraph" w:customStyle="1" w:styleId="DocumentgegevenseindredactieEcoGroen">
    <w:name w:val="Documentgegevens eindredactie EcoGroen"/>
    <w:basedOn w:val="ZsysbasisdocumentgegevensEcoGroen"/>
    <w:uiPriority w:val="4"/>
    <w:rsid w:val="005778DD"/>
    <w:pPr>
      <w:spacing w:line="240" w:lineRule="exact"/>
    </w:pPr>
    <w:rPr>
      <w:sz w:val="16"/>
    </w:rPr>
  </w:style>
  <w:style w:type="paragraph" w:customStyle="1" w:styleId="DocumentgegevensopdrachtgeverEcoGroen">
    <w:name w:val="Documentgegevens opdrachtgever EcoGroen"/>
    <w:basedOn w:val="ZsysbasisdocumentgegevensEcoGroen"/>
    <w:uiPriority w:val="4"/>
    <w:rsid w:val="005778DD"/>
    <w:pPr>
      <w:spacing w:line="240" w:lineRule="exact"/>
    </w:pPr>
    <w:rPr>
      <w:sz w:val="16"/>
    </w:rPr>
  </w:style>
  <w:style w:type="paragraph" w:customStyle="1" w:styleId="DocumentgegevensstatustitelpaginaEcoGroen">
    <w:name w:val="Documentgegevens status titelpagina EcoGroen"/>
    <w:basedOn w:val="ZsysbasisdocumentgegevensEcoGroen"/>
    <w:uiPriority w:val="4"/>
    <w:rsid w:val="005778DD"/>
  </w:style>
  <w:style w:type="character" w:customStyle="1" w:styleId="VoetteksttekenopmaakEcoGroen">
    <w:name w:val="Voettekst tekenopmaak EcoGroen"/>
    <w:basedOn w:val="Standaardalinea-lettertype"/>
    <w:uiPriority w:val="4"/>
    <w:rsid w:val="005778DD"/>
    <w:rPr>
      <w:color w:val="70808A" w:themeColor="accent2"/>
    </w:rPr>
  </w:style>
  <w:style w:type="paragraph" w:customStyle="1" w:styleId="IntroductietekstEcoGroen">
    <w:name w:val="Introductietekst EcoGroen"/>
    <w:basedOn w:val="ZsysbasisEcoGroen"/>
    <w:next w:val="BasistekstEcoGroen"/>
    <w:uiPriority w:val="4"/>
    <w:qFormat/>
    <w:rsid w:val="005778DD"/>
    <w:pPr>
      <w:spacing w:after="300" w:line="400" w:lineRule="atLeast"/>
      <w:ind w:left="-1021"/>
    </w:pPr>
    <w:rPr>
      <w:rFonts w:asciiTheme="majorHAnsi" w:hAnsiTheme="majorHAnsi"/>
      <w:color w:val="70808A" w:themeColor="accent2"/>
      <w:sz w:val="24"/>
    </w:rPr>
  </w:style>
  <w:style w:type="paragraph" w:customStyle="1" w:styleId="ColofonvetEcoGroen">
    <w:name w:val="Colofon vet EcoGroen"/>
    <w:basedOn w:val="ZsysbasisEcoGroen"/>
    <w:next w:val="ColofonEcoGroen"/>
    <w:uiPriority w:val="4"/>
    <w:rsid w:val="005778DD"/>
    <w:pPr>
      <w:spacing w:line="200" w:lineRule="exact"/>
    </w:pPr>
    <w:rPr>
      <w:rFonts w:ascii="Calibri" w:hAnsi="Calibri"/>
      <w:b/>
      <w:noProof/>
      <w:sz w:val="12"/>
    </w:rPr>
  </w:style>
  <w:style w:type="paragraph" w:customStyle="1" w:styleId="KopInhoudsopgaveEcoGroen">
    <w:name w:val="Kop Inhoudsopgave EcoGroen"/>
    <w:basedOn w:val="ZsysbasisEcoGroen"/>
    <w:uiPriority w:val="4"/>
    <w:rsid w:val="005778DD"/>
    <w:pPr>
      <w:spacing w:line="600" w:lineRule="exact"/>
    </w:pPr>
    <w:rPr>
      <w:rFonts w:asciiTheme="majorHAnsi" w:hAnsiTheme="majorHAnsi"/>
      <w:b/>
      <w:color w:val="FFFFFF" w:themeColor="background1"/>
      <w:sz w:val="48"/>
    </w:rPr>
  </w:style>
  <w:style w:type="paragraph" w:customStyle="1" w:styleId="VerwijzingsveldtitelEcoGroen">
    <w:name w:val="Verwijzingsveld titel EcoGroen"/>
    <w:basedOn w:val="ZsysbasisEcoGroen"/>
    <w:uiPriority w:val="4"/>
    <w:rsid w:val="005778DD"/>
    <w:pPr>
      <w:spacing w:line="400" w:lineRule="exact"/>
    </w:pPr>
    <w:rPr>
      <w:rFonts w:asciiTheme="majorHAnsi" w:hAnsiTheme="majorHAnsi"/>
      <w:b/>
      <w:sz w:val="32"/>
    </w:rPr>
  </w:style>
  <w:style w:type="paragraph" w:customStyle="1" w:styleId="VerwijzingsveldsubtitelEcoGroen">
    <w:name w:val="Verwijzingsveld subtitel EcoGroen"/>
    <w:basedOn w:val="ZsysbasisEcoGroen"/>
    <w:uiPriority w:val="4"/>
    <w:rsid w:val="005778DD"/>
    <w:pPr>
      <w:spacing w:line="280" w:lineRule="exact"/>
    </w:pPr>
  </w:style>
  <w:style w:type="paragraph" w:customStyle="1" w:styleId="Bijlagekop1EcoGroen">
    <w:name w:val="Bijlage kop 1 EcoGroen"/>
    <w:basedOn w:val="ZsysbasisEcoGroen"/>
    <w:next w:val="BasistekstEcoGroen"/>
    <w:uiPriority w:val="4"/>
    <w:rsid w:val="005778DD"/>
    <w:pPr>
      <w:keepNext/>
      <w:keepLines/>
      <w:numPr>
        <w:numId w:val="30"/>
      </w:numPr>
      <w:spacing w:line="1480" w:lineRule="exact"/>
      <w:outlineLvl w:val="0"/>
    </w:pPr>
    <w:rPr>
      <w:rFonts w:ascii="Calibri" w:hAnsi="Calibri"/>
      <w:bCs/>
      <w:color w:val="000000" w:themeColor="text1"/>
      <w:sz w:val="96"/>
      <w:szCs w:val="32"/>
    </w:rPr>
  </w:style>
  <w:style w:type="paragraph" w:customStyle="1" w:styleId="DocumentnaamEcoGroen">
    <w:name w:val="Documentnaam EcoGroen"/>
    <w:basedOn w:val="ZsysbasisEcoGroen"/>
    <w:next w:val="BasistekstEcoGroen"/>
    <w:uiPriority w:val="4"/>
    <w:rsid w:val="005778DD"/>
    <w:pPr>
      <w:spacing w:line="560" w:lineRule="atLeast"/>
    </w:pPr>
    <w:rPr>
      <w:rFonts w:ascii="Museo 700" w:hAnsi="Museo 700"/>
      <w:noProof/>
      <w:color w:val="FFFFFF" w:themeColor="background1"/>
      <w:sz w:val="52"/>
    </w:rPr>
  </w:style>
  <w:style w:type="paragraph" w:customStyle="1" w:styleId="CopyrightEcoGroen">
    <w:name w:val="Copyright EcoGroen"/>
    <w:basedOn w:val="ZsysbasisEcoGroen"/>
    <w:next w:val="BasistekstEcoGroen"/>
    <w:uiPriority w:val="4"/>
    <w:rsid w:val="005778DD"/>
    <w:pPr>
      <w:spacing w:line="200" w:lineRule="exact"/>
    </w:pPr>
    <w:rPr>
      <w:i/>
      <w:sz w:val="12"/>
    </w:rPr>
  </w:style>
  <w:style w:type="paragraph" w:customStyle="1" w:styleId="Kop2zondernummerEcoGroen">
    <w:name w:val="Kop 2 zonder nummer EcoGroen"/>
    <w:basedOn w:val="ZsysbasisEcoGroen"/>
    <w:next w:val="BasistekstEcoGroen"/>
    <w:uiPriority w:val="4"/>
    <w:qFormat/>
    <w:rsid w:val="005778DD"/>
    <w:pPr>
      <w:keepNext/>
      <w:keepLines/>
      <w:spacing w:before="480" w:after="240" w:line="400" w:lineRule="atLeast"/>
    </w:pPr>
    <w:rPr>
      <w:rFonts w:ascii="Calibri" w:hAnsi="Calibri"/>
      <w:b/>
      <w:bCs/>
      <w:iCs/>
      <w:color w:val="FBA61C" w:themeColor="text2"/>
      <w:sz w:val="32"/>
      <w:szCs w:val="28"/>
    </w:rPr>
  </w:style>
  <w:style w:type="paragraph" w:customStyle="1" w:styleId="ColofonkopEcoGroen">
    <w:name w:val="Colofonkop EcoGroen"/>
    <w:basedOn w:val="ZsysbasisEcoGroen"/>
    <w:uiPriority w:val="4"/>
    <w:rsid w:val="005778DD"/>
    <w:rPr>
      <w:color w:val="FFFFFF" w:themeColor="background1"/>
      <w:spacing w:val="30"/>
      <w:sz w:val="164"/>
    </w:rPr>
  </w:style>
  <w:style w:type="paragraph" w:customStyle="1" w:styleId="BijlagetitelEcoGroen">
    <w:name w:val="Bijlage titel EcoGroen"/>
    <w:basedOn w:val="ZsysbasisEcoGroen"/>
    <w:next w:val="BasistekstEcoGroen"/>
    <w:uiPriority w:val="4"/>
    <w:qFormat/>
    <w:rsid w:val="005778DD"/>
    <w:pPr>
      <w:spacing w:after="410" w:line="560" w:lineRule="exact"/>
    </w:pPr>
    <w:rPr>
      <w:color w:val="70808A" w:themeColor="accent2"/>
      <w:sz w:val="56"/>
    </w:rPr>
  </w:style>
  <w:style w:type="paragraph" w:customStyle="1" w:styleId="Bijlagekop2EcoGroen">
    <w:name w:val="Bijlage kop 2 EcoGroen"/>
    <w:basedOn w:val="ZsysbasisEcoGroen"/>
    <w:next w:val="BasistekstEcoGroen"/>
    <w:uiPriority w:val="4"/>
    <w:rsid w:val="005778DD"/>
    <w:pPr>
      <w:spacing w:before="240" w:after="240" w:line="400" w:lineRule="atLeast"/>
    </w:pPr>
    <w:rPr>
      <w:rFonts w:asciiTheme="majorHAnsi" w:hAnsiTheme="majorHAnsi"/>
      <w:b/>
      <w:color w:val="FBA61C" w:themeColor="text2"/>
      <w:sz w:val="32"/>
    </w:rPr>
  </w:style>
  <w:style w:type="paragraph" w:customStyle="1" w:styleId="IntroductietekstbijlageEcoGroen">
    <w:name w:val="Introductietekst bijlage EcoGroen"/>
    <w:basedOn w:val="ZsysbasisEcoGroen"/>
    <w:next w:val="BasistekstEcoGroen"/>
    <w:uiPriority w:val="4"/>
    <w:rsid w:val="005778DD"/>
    <w:pPr>
      <w:spacing w:after="300" w:line="400" w:lineRule="atLeast"/>
    </w:pPr>
    <w:rPr>
      <w:rFonts w:asciiTheme="majorHAnsi" w:hAnsiTheme="majorHAnsi"/>
      <w:color w:val="70808A" w:themeColor="accent2"/>
      <w:sz w:val="24"/>
    </w:rPr>
  </w:style>
  <w:style w:type="paragraph" w:customStyle="1" w:styleId="Kop2SamenvattingEcoGroen">
    <w:name w:val="Kop 2 Samenvatting EcoGroen"/>
    <w:basedOn w:val="ZsysbasisEcoGroen"/>
    <w:next w:val="BasistekstEcoGroen"/>
    <w:uiPriority w:val="4"/>
    <w:qFormat/>
    <w:rsid w:val="005778DD"/>
    <w:pPr>
      <w:keepNext/>
      <w:keepLines/>
      <w:spacing w:before="240" w:after="240" w:line="360" w:lineRule="atLeast"/>
    </w:pPr>
    <w:rPr>
      <w:rFonts w:ascii="Calibri" w:hAnsi="Calibri"/>
      <w:b/>
      <w:i/>
      <w:iCs/>
      <w:sz w:val="28"/>
    </w:rPr>
  </w:style>
  <w:style w:type="paragraph" w:customStyle="1" w:styleId="Bijlagekop3EcoGroen">
    <w:name w:val="Bijlage kop 3 EcoGroen"/>
    <w:basedOn w:val="ZsysbasisEcoGroen"/>
    <w:next w:val="BasistekstEcoGroen"/>
    <w:uiPriority w:val="4"/>
    <w:qFormat/>
    <w:rsid w:val="005778DD"/>
    <w:pPr>
      <w:spacing w:before="240"/>
    </w:pPr>
    <w:rPr>
      <w:rFonts w:asciiTheme="majorHAnsi" w:hAnsiTheme="majorHAnsi"/>
      <w:b/>
      <w:i/>
    </w:rPr>
  </w:style>
  <w:style w:type="paragraph" w:customStyle="1" w:styleId="KopteksthoofdstukeerstepaginaEcoGroen">
    <w:name w:val="Koptekst hoofdstuk eerste pagina EcoGroen"/>
    <w:basedOn w:val="ZsysbasisEcoGroen"/>
    <w:link w:val="KopteksthoofdstukeerstepaginaEcoGroenChar"/>
    <w:uiPriority w:val="4"/>
    <w:rsid w:val="005778DD"/>
    <w:pPr>
      <w:pageBreakBefore/>
    </w:pPr>
    <w:rPr>
      <w:rFonts w:asciiTheme="majorHAnsi" w:hAnsiTheme="majorHAnsi"/>
      <w:noProof/>
      <w:sz w:val="16"/>
    </w:rPr>
  </w:style>
  <w:style w:type="paragraph" w:customStyle="1" w:styleId="ZsysNieuwHoofdstuk">
    <w:name w:val="ZsysNieuwHoofdstuk"/>
    <w:basedOn w:val="ZsysbasisEcoGroen"/>
    <w:next w:val="BasistekstEcoGroen"/>
    <w:uiPriority w:val="97"/>
    <w:rsid w:val="005778DD"/>
    <w:pPr>
      <w:pageBreakBefore/>
    </w:pPr>
  </w:style>
  <w:style w:type="paragraph" w:customStyle="1" w:styleId="Kop1zondernummerEcoGroen">
    <w:name w:val="Kop 1 zonder nummer EcoGroen"/>
    <w:basedOn w:val="ZsysbasisEcoGroen"/>
    <w:next w:val="BasistekstEcoGroen"/>
    <w:uiPriority w:val="4"/>
    <w:qFormat/>
    <w:rsid w:val="005778DD"/>
    <w:pPr>
      <w:keepNext/>
      <w:keepLines/>
      <w:spacing w:before="400" w:line="1000" w:lineRule="exact"/>
      <w:ind w:left="2552"/>
    </w:pPr>
    <w:rPr>
      <w:rFonts w:ascii="Calibri" w:hAnsi="Calibri"/>
      <w:bCs/>
      <w:sz w:val="96"/>
      <w:szCs w:val="32"/>
    </w:rPr>
  </w:style>
  <w:style w:type="paragraph" w:customStyle="1" w:styleId="BijlagehoofdkopEcoGroen">
    <w:name w:val="Bijlage hoofdkop EcoGroen"/>
    <w:basedOn w:val="ZsysbasisEcoGroen"/>
    <w:next w:val="BasistekstEcoGroen"/>
    <w:uiPriority w:val="4"/>
    <w:rsid w:val="005778DD"/>
    <w:pPr>
      <w:spacing w:before="624"/>
      <w:ind w:left="737"/>
    </w:pPr>
    <w:rPr>
      <w:rFonts w:ascii="Calibri" w:hAnsi="Calibri"/>
      <w:color w:val="FFFFFF" w:themeColor="background1"/>
      <w:spacing w:val="30"/>
      <w:sz w:val="164"/>
    </w:rPr>
  </w:style>
  <w:style w:type="paragraph" w:customStyle="1" w:styleId="BronEcoGroen">
    <w:name w:val="Bron EcoGroen"/>
    <w:basedOn w:val="ZsysbasisEcoGroen"/>
    <w:next w:val="KadertekstEcoGroen"/>
    <w:uiPriority w:val="4"/>
    <w:rsid w:val="005778DD"/>
    <w:pPr>
      <w:spacing w:before="120" w:line="240" w:lineRule="atLeast"/>
    </w:pPr>
    <w:rPr>
      <w:i/>
      <w:sz w:val="16"/>
    </w:rPr>
  </w:style>
  <w:style w:type="paragraph" w:customStyle="1" w:styleId="zsysFramePlaatjeEerstePag">
    <w:name w:val="zsysFramePlaatjeEerstePag"/>
    <w:basedOn w:val="ZsysbasisEcoGroen"/>
    <w:next w:val="BasistekstEcoGroen"/>
    <w:uiPriority w:val="97"/>
    <w:semiHidden/>
    <w:rsid w:val="005778DD"/>
    <w:pPr>
      <w:framePr w:w="11967" w:h="14064" w:hRule="exact" w:wrap="around" w:vAnchor="page" w:hAnchor="page" w:x="1" w:y="2773" w:anchorLock="1"/>
      <w:ind w:left="-30"/>
    </w:pPr>
    <w:rPr>
      <w:noProof/>
    </w:rPr>
  </w:style>
  <w:style w:type="paragraph" w:customStyle="1" w:styleId="KaderkopjeEcoGroen">
    <w:name w:val="Kaderkopje EcoGroen"/>
    <w:basedOn w:val="ZsysbasisEcoGroen"/>
    <w:next w:val="KadertekstEcoGroen"/>
    <w:uiPriority w:val="4"/>
    <w:qFormat/>
    <w:rsid w:val="005778DD"/>
    <w:pPr>
      <w:spacing w:line="240" w:lineRule="atLeast"/>
    </w:pPr>
    <w:rPr>
      <w:rFonts w:ascii="Calibri" w:hAnsi="Calibri"/>
      <w:b/>
      <w:i/>
      <w:sz w:val="16"/>
    </w:rPr>
  </w:style>
  <w:style w:type="character" w:customStyle="1" w:styleId="ZsysbasisEcoGroenChar">
    <w:name w:val="Zsysbasis EcoGroen Char"/>
    <w:basedOn w:val="Standaardalinea-lettertype"/>
    <w:link w:val="ZsysbasisEcoGroen"/>
    <w:uiPriority w:val="4"/>
    <w:semiHidden/>
    <w:rsid w:val="005778DD"/>
    <w:rPr>
      <w:rFonts w:ascii="Calibri Light" w:hAnsi="Calibri Light" w:cs="Maiandra GD"/>
      <w:szCs w:val="18"/>
    </w:rPr>
  </w:style>
  <w:style w:type="character" w:customStyle="1" w:styleId="BasistekstcursiefEcoGroenChar">
    <w:name w:val="Basistekst cursief EcoGroen Char"/>
    <w:basedOn w:val="ZsysbasisEcoGroenChar"/>
    <w:link w:val="BasistekstcursiefEcoGroen"/>
    <w:uiPriority w:val="2"/>
    <w:rsid w:val="005778DD"/>
    <w:rPr>
      <w:rFonts w:ascii="Calibri Light" w:hAnsi="Calibri Light" w:cs="Maiandra GD"/>
      <w:i/>
      <w:iCs/>
      <w:szCs w:val="18"/>
    </w:rPr>
  </w:style>
  <w:style w:type="character" w:customStyle="1" w:styleId="BasistekstEcoGroenChar">
    <w:name w:val="Basistekst EcoGroen Char"/>
    <w:basedOn w:val="ZsysbasisEcoGroenChar"/>
    <w:link w:val="BasistekstEcoGroen"/>
    <w:rsid w:val="005778DD"/>
    <w:rPr>
      <w:rFonts w:ascii="Calibri Light" w:hAnsi="Calibri Light" w:cs="Maiandra GD"/>
      <w:szCs w:val="18"/>
    </w:rPr>
  </w:style>
  <w:style w:type="character" w:customStyle="1" w:styleId="BasistekstvetEcoGroenChar">
    <w:name w:val="Basistekst vet EcoGroen Char"/>
    <w:basedOn w:val="ZsysbasisEcoGroenChar"/>
    <w:link w:val="BasistekstvetEcoGroen"/>
    <w:uiPriority w:val="1"/>
    <w:rsid w:val="005778DD"/>
    <w:rPr>
      <w:rFonts w:ascii="Calibri" w:hAnsi="Calibri" w:cs="Maiandra GD"/>
      <w:b/>
      <w:bCs/>
      <w:szCs w:val="18"/>
    </w:rPr>
  </w:style>
  <w:style w:type="paragraph" w:customStyle="1" w:styleId="Kop4zondernummerEcoGroen">
    <w:name w:val="Kop 4 zonder nummer EcoGroen"/>
    <w:basedOn w:val="ZsysbasisEcoGroen"/>
    <w:next w:val="BasistekstEcoGroen"/>
    <w:uiPriority w:val="4"/>
    <w:rsid w:val="005778DD"/>
    <w:pPr>
      <w:spacing w:before="120" w:after="60"/>
    </w:pPr>
    <w:rPr>
      <w:rFonts w:ascii="Calibri" w:hAnsi="Calibri"/>
      <w:i/>
      <w:u w:val="single"/>
    </w:rPr>
  </w:style>
  <w:style w:type="character" w:customStyle="1" w:styleId="KoptekstChar">
    <w:name w:val="Koptekst Char"/>
    <w:basedOn w:val="Standaardalinea-lettertype"/>
    <w:link w:val="Koptekst"/>
    <w:uiPriority w:val="98"/>
    <w:semiHidden/>
    <w:rsid w:val="005778DD"/>
    <w:rPr>
      <w:rFonts w:ascii="Calibri Light" w:hAnsi="Calibri Light" w:cs="Maiandra GD"/>
      <w:szCs w:val="18"/>
    </w:rPr>
  </w:style>
  <w:style w:type="character" w:customStyle="1" w:styleId="KoptekstEcoGroenChar">
    <w:name w:val="Koptekst EcoGroen Char"/>
    <w:basedOn w:val="ZsysbasisEcoGroenChar"/>
    <w:link w:val="KoptekstEcoGroen"/>
    <w:uiPriority w:val="4"/>
    <w:rsid w:val="005778DD"/>
    <w:rPr>
      <w:rFonts w:asciiTheme="majorHAnsi" w:hAnsiTheme="majorHAnsi" w:cs="Maiandra GD"/>
      <w:noProof/>
      <w:sz w:val="16"/>
      <w:szCs w:val="18"/>
    </w:rPr>
  </w:style>
  <w:style w:type="character" w:customStyle="1" w:styleId="KadertekstEcoGroenChar">
    <w:name w:val="Kadertekst EcoGroen Char"/>
    <w:basedOn w:val="Standaardalinea-lettertype"/>
    <w:link w:val="KadertekstEcoGroen"/>
    <w:uiPriority w:val="4"/>
    <w:rsid w:val="005778DD"/>
    <w:rPr>
      <w:rFonts w:ascii="Calibri Light" w:hAnsi="Calibri Light" w:cs="Maiandra GD"/>
      <w:sz w:val="16"/>
      <w:szCs w:val="18"/>
    </w:rPr>
  </w:style>
  <w:style w:type="numbering" w:customStyle="1" w:styleId="KadertitelmetnummerlijstEcoGroen">
    <w:name w:val="Kadertitel met nummer (lijst) EcoGroen"/>
    <w:uiPriority w:val="4"/>
    <w:semiHidden/>
    <w:rsid w:val="005778DD"/>
    <w:pPr>
      <w:numPr>
        <w:numId w:val="28"/>
      </w:numPr>
    </w:pPr>
  </w:style>
  <w:style w:type="paragraph" w:customStyle="1" w:styleId="KadertitelmetnummerEcoGroen">
    <w:name w:val="Kadertitel met nummer EcoGroen"/>
    <w:basedOn w:val="ZsysbasisEcoGroen"/>
    <w:next w:val="KadertitelEcoGroen"/>
    <w:link w:val="KadertitelmetnummerEcoGroenChar"/>
    <w:uiPriority w:val="4"/>
    <w:rsid w:val="005778DD"/>
    <w:pPr>
      <w:numPr>
        <w:numId w:val="29"/>
      </w:numPr>
      <w:spacing w:before="60" w:after="60" w:line="240" w:lineRule="atLeast"/>
    </w:pPr>
    <w:rPr>
      <w:rFonts w:ascii="Calibri" w:hAnsi="Calibri"/>
      <w:b/>
    </w:rPr>
  </w:style>
  <w:style w:type="character" w:customStyle="1" w:styleId="KadertitelmetnummerEcoGroenChar">
    <w:name w:val="Kadertitel met nummer EcoGroen Char"/>
    <w:basedOn w:val="Standaardalinea-lettertype"/>
    <w:link w:val="KadertitelmetnummerEcoGroen"/>
    <w:uiPriority w:val="4"/>
    <w:rsid w:val="005778DD"/>
    <w:rPr>
      <w:rFonts w:ascii="Calibri" w:hAnsi="Calibri" w:cs="Maiandra GD"/>
      <w:b/>
      <w:szCs w:val="18"/>
    </w:rPr>
  </w:style>
  <w:style w:type="character" w:customStyle="1" w:styleId="Kop1Char">
    <w:name w:val="Kop 1 Char"/>
    <w:aliases w:val="Hoofdstukkop EcoGroen Char"/>
    <w:basedOn w:val="Standaardalinea-lettertype"/>
    <w:link w:val="Kop1"/>
    <w:uiPriority w:val="4"/>
    <w:rsid w:val="005778DD"/>
    <w:rPr>
      <w:rFonts w:ascii="Calibri" w:hAnsi="Calibri" w:cs="Maiandra GD"/>
      <w:bCs/>
      <w:sz w:val="96"/>
      <w:szCs w:val="32"/>
    </w:rPr>
  </w:style>
  <w:style w:type="character" w:customStyle="1" w:styleId="KopteksthoofdstukeerstepaginaEcoGroenChar">
    <w:name w:val="Koptekst hoofdstuk eerste pagina EcoGroen Char"/>
    <w:basedOn w:val="Standaardalinea-lettertype"/>
    <w:link w:val="KopteksthoofdstukeerstepaginaEcoGroen"/>
    <w:uiPriority w:val="4"/>
    <w:rsid w:val="005778DD"/>
    <w:rPr>
      <w:rFonts w:asciiTheme="majorHAnsi" w:hAnsiTheme="majorHAnsi" w:cs="Maiandra GD"/>
      <w:noProof/>
      <w:sz w:val="16"/>
      <w:szCs w:val="18"/>
    </w:rPr>
  </w:style>
  <w:style w:type="character" w:customStyle="1" w:styleId="Hashtag1">
    <w:name w:val="Hashtag1"/>
    <w:basedOn w:val="Standaardalinea-lettertype"/>
    <w:uiPriority w:val="97"/>
    <w:unhideWhenUsed/>
    <w:rsid w:val="005778DD"/>
    <w:rPr>
      <w:color w:val="2B579A"/>
      <w:shd w:val="clear" w:color="auto" w:fill="E6E6E6"/>
    </w:rPr>
  </w:style>
  <w:style w:type="character" w:customStyle="1" w:styleId="SmartHyperlink1">
    <w:name w:val="Smart Hyperlink1"/>
    <w:basedOn w:val="Standaardalinea-lettertype"/>
    <w:uiPriority w:val="97"/>
    <w:unhideWhenUsed/>
    <w:rsid w:val="005778DD"/>
    <w:rPr>
      <w:u w:val="dotted"/>
    </w:rPr>
  </w:style>
  <w:style w:type="character" w:customStyle="1" w:styleId="Mention1">
    <w:name w:val="Mention1"/>
    <w:basedOn w:val="Standaardalinea-lettertype"/>
    <w:uiPriority w:val="97"/>
    <w:unhideWhenUsed/>
    <w:rsid w:val="005778DD"/>
    <w:rPr>
      <w:color w:val="2B579A"/>
      <w:shd w:val="clear" w:color="auto" w:fill="E6E6E6"/>
    </w:rPr>
  </w:style>
  <w:style w:type="table" w:styleId="Donkerelijst">
    <w:name w:val="Dark List"/>
    <w:basedOn w:val="Standaardtabel"/>
    <w:uiPriority w:val="70"/>
    <w:semiHidden/>
    <w:unhideWhenUsed/>
    <w:rsid w:val="005778DD"/>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Gemiddeldraster1">
    <w:name w:val="Medium Grid 1"/>
    <w:basedOn w:val="Standaardtabel"/>
    <w:uiPriority w:val="67"/>
    <w:semiHidden/>
    <w:unhideWhenUsed/>
    <w:rsid w:val="005778DD"/>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Gemiddeldraster2">
    <w:name w:val="Medium Grid 2"/>
    <w:basedOn w:val="Standaardtabel"/>
    <w:uiPriority w:val="68"/>
    <w:semiHidden/>
    <w:unhideWhenUsed/>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Gemiddeldraster3">
    <w:name w:val="Medium Grid 3"/>
    <w:basedOn w:val="Standaardtabel"/>
    <w:uiPriority w:val="69"/>
    <w:semiHidden/>
    <w:unhideWhenUsed/>
    <w:rsid w:val="005778DD"/>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Gemiddeldearcering1">
    <w:name w:val="Medium Shading 1"/>
    <w:basedOn w:val="Standaardtabel"/>
    <w:uiPriority w:val="63"/>
    <w:semiHidden/>
    <w:unhideWhenUsed/>
    <w:rsid w:val="005778DD"/>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Gemiddeldearcering1-accent1">
    <w:name w:val="Medium Shading 1 Accent 1"/>
    <w:basedOn w:val="Standaardtabel"/>
    <w:uiPriority w:val="63"/>
    <w:semiHidden/>
    <w:unhideWhenUsed/>
    <w:rsid w:val="005778DD"/>
    <w:pPr>
      <w:spacing w:line="240" w:lineRule="auto"/>
    </w:pPr>
    <w:tblPr>
      <w:tblStyleRowBandSize w:val="1"/>
      <w:tblStyleColBandSize w:val="1"/>
      <w:tblBorders>
        <w:top w:val="single" w:sz="8" w:space="0" w:color="A7D57D" w:themeColor="accent1" w:themeTint="BF"/>
        <w:left w:val="single" w:sz="8" w:space="0" w:color="A7D57D" w:themeColor="accent1" w:themeTint="BF"/>
        <w:bottom w:val="single" w:sz="8" w:space="0" w:color="A7D57D" w:themeColor="accent1" w:themeTint="BF"/>
        <w:right w:val="single" w:sz="8" w:space="0" w:color="A7D57D" w:themeColor="accent1" w:themeTint="BF"/>
        <w:insideH w:val="single" w:sz="8" w:space="0" w:color="A7D57D" w:themeColor="accent1" w:themeTint="BF"/>
      </w:tblBorders>
    </w:tblPr>
    <w:tblStylePr w:type="firstRow">
      <w:pPr>
        <w:spacing w:before="0" w:after="0" w:line="240" w:lineRule="auto"/>
      </w:pPr>
      <w:rPr>
        <w:b/>
        <w:bCs/>
        <w:color w:val="FFFFFF" w:themeColor="background1"/>
      </w:rPr>
      <w:tblPr/>
      <w:tcPr>
        <w:tcBorders>
          <w:top w:val="single" w:sz="8" w:space="0" w:color="A7D57D" w:themeColor="accent1" w:themeTint="BF"/>
          <w:left w:val="single" w:sz="8" w:space="0" w:color="A7D57D" w:themeColor="accent1" w:themeTint="BF"/>
          <w:bottom w:val="single" w:sz="8" w:space="0" w:color="A7D57D" w:themeColor="accent1" w:themeTint="BF"/>
          <w:right w:val="single" w:sz="8" w:space="0" w:color="A7D57D" w:themeColor="accent1" w:themeTint="BF"/>
          <w:insideH w:val="nil"/>
          <w:insideV w:val="nil"/>
        </w:tcBorders>
        <w:shd w:val="clear" w:color="auto" w:fill="8AC752" w:themeFill="accent1"/>
      </w:tcPr>
    </w:tblStylePr>
    <w:tblStylePr w:type="lastRow">
      <w:pPr>
        <w:spacing w:before="0" w:after="0" w:line="240" w:lineRule="auto"/>
      </w:pPr>
      <w:rPr>
        <w:b/>
        <w:bCs/>
      </w:rPr>
      <w:tblPr/>
      <w:tcPr>
        <w:tcBorders>
          <w:top w:val="double" w:sz="6" w:space="0" w:color="A7D57D" w:themeColor="accent1" w:themeTint="BF"/>
          <w:left w:val="single" w:sz="8" w:space="0" w:color="A7D57D" w:themeColor="accent1" w:themeTint="BF"/>
          <w:bottom w:val="single" w:sz="8" w:space="0" w:color="A7D57D" w:themeColor="accent1" w:themeTint="BF"/>
          <w:right w:val="single" w:sz="8" w:space="0" w:color="A7D57D" w:themeColor="accent1" w:themeTint="BF"/>
          <w:insideH w:val="nil"/>
          <w:insideV w:val="nil"/>
        </w:tcBorders>
      </w:tcPr>
    </w:tblStylePr>
    <w:tblStylePr w:type="firstCol">
      <w:rPr>
        <w:b/>
        <w:bCs/>
      </w:rPr>
    </w:tblStylePr>
    <w:tblStylePr w:type="lastCol">
      <w:rPr>
        <w:b/>
        <w:bCs/>
      </w:rPr>
    </w:tblStylePr>
    <w:tblStylePr w:type="band1Vert">
      <w:tblPr/>
      <w:tcPr>
        <w:shd w:val="clear" w:color="auto" w:fill="E2F1D4" w:themeFill="accent1" w:themeFillTint="3F"/>
      </w:tcPr>
    </w:tblStylePr>
    <w:tblStylePr w:type="band1Horz">
      <w:tblPr/>
      <w:tcPr>
        <w:tcBorders>
          <w:insideH w:val="nil"/>
          <w:insideV w:val="nil"/>
        </w:tcBorders>
        <w:shd w:val="clear" w:color="auto" w:fill="E2F1D4" w:themeFill="accent1" w:themeFillTint="3F"/>
      </w:tcPr>
    </w:tblStylePr>
    <w:tblStylePr w:type="band2Horz">
      <w:tblPr/>
      <w:tcPr>
        <w:tcBorders>
          <w:insideH w:val="nil"/>
          <w:insideV w:val="nil"/>
        </w:tcBorders>
      </w:tcPr>
    </w:tblStylePr>
  </w:style>
  <w:style w:type="table" w:styleId="Gemiddeldearcering2">
    <w:name w:val="Medium Shading 2"/>
    <w:basedOn w:val="Standaardtabel"/>
    <w:uiPriority w:val="64"/>
    <w:semiHidden/>
    <w:unhideWhenUsed/>
    <w:rsid w:val="005778DD"/>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arcering2-accent1">
    <w:name w:val="Medium Shading 2 Accent 1"/>
    <w:basedOn w:val="Standaardtabel"/>
    <w:uiPriority w:val="64"/>
    <w:semiHidden/>
    <w:unhideWhenUsed/>
    <w:rsid w:val="005778DD"/>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75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AC752" w:themeFill="accent1"/>
      </w:tcPr>
    </w:tblStylePr>
    <w:tblStylePr w:type="lastCol">
      <w:rPr>
        <w:b/>
        <w:bCs/>
        <w:color w:val="FFFFFF" w:themeColor="background1"/>
      </w:rPr>
      <w:tblPr/>
      <w:tcPr>
        <w:tcBorders>
          <w:left w:val="nil"/>
          <w:right w:val="nil"/>
          <w:insideH w:val="nil"/>
          <w:insideV w:val="nil"/>
        </w:tcBorders>
        <w:shd w:val="clear" w:color="auto" w:fill="8AC75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lijst1">
    <w:name w:val="Medium List 1"/>
    <w:basedOn w:val="Standaardtabel"/>
    <w:uiPriority w:val="65"/>
    <w:semiHidden/>
    <w:unhideWhenUsed/>
    <w:rsid w:val="005778DD"/>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FBA61C"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Gemiddeldelijst1-accent1">
    <w:name w:val="Medium List 1 Accent 1"/>
    <w:basedOn w:val="Standaardtabel"/>
    <w:uiPriority w:val="65"/>
    <w:semiHidden/>
    <w:unhideWhenUsed/>
    <w:rsid w:val="005778DD"/>
    <w:pPr>
      <w:spacing w:line="240" w:lineRule="auto"/>
    </w:pPr>
    <w:rPr>
      <w:color w:val="000000" w:themeColor="text1"/>
    </w:rPr>
    <w:tblPr>
      <w:tblStyleRowBandSize w:val="1"/>
      <w:tblStyleColBandSize w:val="1"/>
      <w:tblBorders>
        <w:top w:val="single" w:sz="8" w:space="0" w:color="8AC752" w:themeColor="accent1"/>
        <w:bottom w:val="single" w:sz="8" w:space="0" w:color="8AC752" w:themeColor="accent1"/>
      </w:tblBorders>
    </w:tblPr>
    <w:tblStylePr w:type="firstRow">
      <w:rPr>
        <w:rFonts w:asciiTheme="majorHAnsi" w:eastAsiaTheme="majorEastAsia" w:hAnsiTheme="majorHAnsi" w:cstheme="majorBidi"/>
      </w:rPr>
      <w:tblPr/>
      <w:tcPr>
        <w:tcBorders>
          <w:top w:val="nil"/>
          <w:bottom w:val="single" w:sz="8" w:space="0" w:color="8AC752" w:themeColor="accent1"/>
        </w:tcBorders>
      </w:tcPr>
    </w:tblStylePr>
    <w:tblStylePr w:type="lastRow">
      <w:rPr>
        <w:b/>
        <w:bCs/>
        <w:color w:val="FBA61C" w:themeColor="text2"/>
      </w:rPr>
      <w:tblPr/>
      <w:tcPr>
        <w:tcBorders>
          <w:top w:val="single" w:sz="8" w:space="0" w:color="8AC752" w:themeColor="accent1"/>
          <w:bottom w:val="single" w:sz="8" w:space="0" w:color="8AC752" w:themeColor="accent1"/>
        </w:tcBorders>
      </w:tcPr>
    </w:tblStylePr>
    <w:tblStylePr w:type="firstCol">
      <w:rPr>
        <w:b/>
        <w:bCs/>
      </w:rPr>
    </w:tblStylePr>
    <w:tblStylePr w:type="lastCol">
      <w:rPr>
        <w:b/>
        <w:bCs/>
      </w:rPr>
      <w:tblPr/>
      <w:tcPr>
        <w:tcBorders>
          <w:top w:val="single" w:sz="8" w:space="0" w:color="8AC752" w:themeColor="accent1"/>
          <w:bottom w:val="single" w:sz="8" w:space="0" w:color="8AC752" w:themeColor="accent1"/>
        </w:tcBorders>
      </w:tcPr>
    </w:tblStylePr>
    <w:tblStylePr w:type="band1Vert">
      <w:tblPr/>
      <w:tcPr>
        <w:shd w:val="clear" w:color="auto" w:fill="E2F1D4" w:themeFill="accent1" w:themeFillTint="3F"/>
      </w:tcPr>
    </w:tblStylePr>
    <w:tblStylePr w:type="band1Horz">
      <w:tblPr/>
      <w:tcPr>
        <w:shd w:val="clear" w:color="auto" w:fill="E2F1D4" w:themeFill="accent1" w:themeFillTint="3F"/>
      </w:tcPr>
    </w:tblStylePr>
  </w:style>
  <w:style w:type="table" w:styleId="Gemiddeldelijst2">
    <w:name w:val="Medium List 2"/>
    <w:basedOn w:val="Standaardtabel"/>
    <w:uiPriority w:val="66"/>
    <w:semiHidden/>
    <w:unhideWhenUsed/>
    <w:rsid w:val="005778DD"/>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Kleurrijkraster">
    <w:name w:val="Colorful Grid"/>
    <w:basedOn w:val="Standaardtabel"/>
    <w:uiPriority w:val="73"/>
    <w:semiHidden/>
    <w:unhideWhenUsed/>
    <w:rsid w:val="005778DD"/>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Kleurrijkearcering">
    <w:name w:val="Colorful Shading"/>
    <w:basedOn w:val="Standaardtabel"/>
    <w:uiPriority w:val="71"/>
    <w:semiHidden/>
    <w:unhideWhenUsed/>
    <w:rsid w:val="005778DD"/>
    <w:pPr>
      <w:spacing w:line="240" w:lineRule="auto"/>
    </w:pPr>
    <w:rPr>
      <w:color w:val="000000" w:themeColor="text1"/>
    </w:rPr>
    <w:tblPr>
      <w:tblStyleRowBandSize w:val="1"/>
      <w:tblStyleColBandSize w:val="1"/>
      <w:tblBorders>
        <w:top w:val="single" w:sz="24" w:space="0" w:color="70808A"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70808A"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Kleurrijkelijst">
    <w:name w:val="Colorful List"/>
    <w:basedOn w:val="Standaardtabel"/>
    <w:uiPriority w:val="72"/>
    <w:semiHidden/>
    <w:unhideWhenUsed/>
    <w:rsid w:val="005778DD"/>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59666E" w:themeFill="accent2" w:themeFillShade="CC"/>
      </w:tcPr>
    </w:tblStylePr>
    <w:tblStylePr w:type="lastRow">
      <w:rPr>
        <w:b/>
        <w:bCs/>
        <w:color w:val="59666E"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chtraster">
    <w:name w:val="Light Grid"/>
    <w:basedOn w:val="Standaardtabel"/>
    <w:uiPriority w:val="62"/>
    <w:semiHidden/>
    <w:unhideWhenUsed/>
    <w:rsid w:val="005778DD"/>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chtraster-accent1">
    <w:name w:val="Light Grid Accent 1"/>
    <w:basedOn w:val="Standaardtabel"/>
    <w:uiPriority w:val="62"/>
    <w:semiHidden/>
    <w:unhideWhenUsed/>
    <w:rsid w:val="005778DD"/>
    <w:pPr>
      <w:spacing w:line="240" w:lineRule="auto"/>
    </w:pPr>
    <w:tblPr>
      <w:tblStyleRowBandSize w:val="1"/>
      <w:tblStyleColBandSize w:val="1"/>
      <w:tblBorders>
        <w:top w:val="single" w:sz="8" w:space="0" w:color="8AC752" w:themeColor="accent1"/>
        <w:left w:val="single" w:sz="8" w:space="0" w:color="8AC752" w:themeColor="accent1"/>
        <w:bottom w:val="single" w:sz="8" w:space="0" w:color="8AC752" w:themeColor="accent1"/>
        <w:right w:val="single" w:sz="8" w:space="0" w:color="8AC752" w:themeColor="accent1"/>
        <w:insideH w:val="single" w:sz="8" w:space="0" w:color="8AC752" w:themeColor="accent1"/>
        <w:insideV w:val="single" w:sz="8" w:space="0" w:color="8AC75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752" w:themeColor="accent1"/>
          <w:left w:val="single" w:sz="8" w:space="0" w:color="8AC752" w:themeColor="accent1"/>
          <w:bottom w:val="single" w:sz="18" w:space="0" w:color="8AC752" w:themeColor="accent1"/>
          <w:right w:val="single" w:sz="8" w:space="0" w:color="8AC752" w:themeColor="accent1"/>
          <w:insideH w:val="nil"/>
          <w:insideV w:val="single" w:sz="8" w:space="0" w:color="8AC75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752" w:themeColor="accent1"/>
          <w:left w:val="single" w:sz="8" w:space="0" w:color="8AC752" w:themeColor="accent1"/>
          <w:bottom w:val="single" w:sz="8" w:space="0" w:color="8AC752" w:themeColor="accent1"/>
          <w:right w:val="single" w:sz="8" w:space="0" w:color="8AC752" w:themeColor="accent1"/>
          <w:insideH w:val="nil"/>
          <w:insideV w:val="single" w:sz="8" w:space="0" w:color="8AC75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752" w:themeColor="accent1"/>
          <w:left w:val="single" w:sz="8" w:space="0" w:color="8AC752" w:themeColor="accent1"/>
          <w:bottom w:val="single" w:sz="8" w:space="0" w:color="8AC752" w:themeColor="accent1"/>
          <w:right w:val="single" w:sz="8" w:space="0" w:color="8AC752" w:themeColor="accent1"/>
        </w:tcBorders>
      </w:tcPr>
    </w:tblStylePr>
    <w:tblStylePr w:type="band1Vert">
      <w:tblPr/>
      <w:tcPr>
        <w:tcBorders>
          <w:top w:val="single" w:sz="8" w:space="0" w:color="8AC752" w:themeColor="accent1"/>
          <w:left w:val="single" w:sz="8" w:space="0" w:color="8AC752" w:themeColor="accent1"/>
          <w:bottom w:val="single" w:sz="8" w:space="0" w:color="8AC752" w:themeColor="accent1"/>
          <w:right w:val="single" w:sz="8" w:space="0" w:color="8AC752" w:themeColor="accent1"/>
        </w:tcBorders>
        <w:shd w:val="clear" w:color="auto" w:fill="E2F1D4" w:themeFill="accent1" w:themeFillTint="3F"/>
      </w:tcPr>
    </w:tblStylePr>
    <w:tblStylePr w:type="band1Horz">
      <w:tblPr/>
      <w:tcPr>
        <w:tcBorders>
          <w:top w:val="single" w:sz="8" w:space="0" w:color="8AC752" w:themeColor="accent1"/>
          <w:left w:val="single" w:sz="8" w:space="0" w:color="8AC752" w:themeColor="accent1"/>
          <w:bottom w:val="single" w:sz="8" w:space="0" w:color="8AC752" w:themeColor="accent1"/>
          <w:right w:val="single" w:sz="8" w:space="0" w:color="8AC752" w:themeColor="accent1"/>
          <w:insideV w:val="single" w:sz="8" w:space="0" w:color="8AC752" w:themeColor="accent1"/>
        </w:tcBorders>
        <w:shd w:val="clear" w:color="auto" w:fill="E2F1D4" w:themeFill="accent1" w:themeFillTint="3F"/>
      </w:tcPr>
    </w:tblStylePr>
    <w:tblStylePr w:type="band2Horz">
      <w:tblPr/>
      <w:tcPr>
        <w:tcBorders>
          <w:top w:val="single" w:sz="8" w:space="0" w:color="8AC752" w:themeColor="accent1"/>
          <w:left w:val="single" w:sz="8" w:space="0" w:color="8AC752" w:themeColor="accent1"/>
          <w:bottom w:val="single" w:sz="8" w:space="0" w:color="8AC752" w:themeColor="accent1"/>
          <w:right w:val="single" w:sz="8" w:space="0" w:color="8AC752" w:themeColor="accent1"/>
          <w:insideV w:val="single" w:sz="8" w:space="0" w:color="8AC752" w:themeColor="accent1"/>
        </w:tcBorders>
      </w:tcPr>
    </w:tblStylePr>
  </w:style>
  <w:style w:type="table" w:styleId="Lichtearcering">
    <w:name w:val="Light Shading"/>
    <w:basedOn w:val="Standaardtabel"/>
    <w:uiPriority w:val="60"/>
    <w:semiHidden/>
    <w:unhideWhenUsed/>
    <w:rsid w:val="005778DD"/>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1">
    <w:name w:val="Light Shading Accent 1"/>
    <w:basedOn w:val="Standaardtabel"/>
    <w:uiPriority w:val="60"/>
    <w:semiHidden/>
    <w:unhideWhenUsed/>
    <w:rsid w:val="005778DD"/>
    <w:pPr>
      <w:spacing w:line="240" w:lineRule="auto"/>
    </w:pPr>
    <w:rPr>
      <w:color w:val="669E33" w:themeColor="accent1" w:themeShade="BF"/>
    </w:rPr>
    <w:tblPr>
      <w:tblStyleRowBandSize w:val="1"/>
      <w:tblStyleColBandSize w:val="1"/>
      <w:tblBorders>
        <w:top w:val="single" w:sz="8" w:space="0" w:color="8AC752" w:themeColor="accent1"/>
        <w:bottom w:val="single" w:sz="8" w:space="0" w:color="8AC752" w:themeColor="accent1"/>
      </w:tblBorders>
    </w:tblPr>
    <w:tblStylePr w:type="firstRow">
      <w:pPr>
        <w:spacing w:before="0" w:after="0" w:line="240" w:lineRule="auto"/>
      </w:pPr>
      <w:rPr>
        <w:b/>
        <w:bCs/>
      </w:rPr>
      <w:tblPr/>
      <w:tcPr>
        <w:tcBorders>
          <w:top w:val="single" w:sz="8" w:space="0" w:color="8AC752" w:themeColor="accent1"/>
          <w:left w:val="nil"/>
          <w:bottom w:val="single" w:sz="8" w:space="0" w:color="8AC752" w:themeColor="accent1"/>
          <w:right w:val="nil"/>
          <w:insideH w:val="nil"/>
          <w:insideV w:val="nil"/>
        </w:tcBorders>
      </w:tcPr>
    </w:tblStylePr>
    <w:tblStylePr w:type="lastRow">
      <w:pPr>
        <w:spacing w:before="0" w:after="0" w:line="240" w:lineRule="auto"/>
      </w:pPr>
      <w:rPr>
        <w:b/>
        <w:bCs/>
      </w:rPr>
      <w:tblPr/>
      <w:tcPr>
        <w:tcBorders>
          <w:top w:val="single" w:sz="8" w:space="0" w:color="8AC752" w:themeColor="accent1"/>
          <w:left w:val="nil"/>
          <w:bottom w:val="single" w:sz="8" w:space="0" w:color="8AC75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2F1D4" w:themeFill="accent1" w:themeFillTint="3F"/>
      </w:tcPr>
    </w:tblStylePr>
    <w:tblStylePr w:type="band1Horz">
      <w:tblPr/>
      <w:tcPr>
        <w:tcBorders>
          <w:left w:val="nil"/>
          <w:right w:val="nil"/>
          <w:insideH w:val="nil"/>
          <w:insideV w:val="nil"/>
        </w:tcBorders>
        <w:shd w:val="clear" w:color="auto" w:fill="E2F1D4" w:themeFill="accent1" w:themeFillTint="3F"/>
      </w:tcPr>
    </w:tblStylePr>
  </w:style>
  <w:style w:type="table" w:styleId="Lichtelijst">
    <w:name w:val="Light List"/>
    <w:basedOn w:val="Standaardtabel"/>
    <w:uiPriority w:val="61"/>
    <w:semiHidden/>
    <w:unhideWhenUsed/>
    <w:rsid w:val="005778DD"/>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chtelijst-accent1">
    <w:name w:val="Light List Accent 1"/>
    <w:basedOn w:val="Standaardtabel"/>
    <w:uiPriority w:val="61"/>
    <w:semiHidden/>
    <w:unhideWhenUsed/>
    <w:rsid w:val="005778DD"/>
    <w:pPr>
      <w:spacing w:line="240" w:lineRule="auto"/>
    </w:pPr>
    <w:tblPr>
      <w:tblStyleRowBandSize w:val="1"/>
      <w:tblStyleColBandSize w:val="1"/>
      <w:tblBorders>
        <w:top w:val="single" w:sz="8" w:space="0" w:color="8AC752" w:themeColor="accent1"/>
        <w:left w:val="single" w:sz="8" w:space="0" w:color="8AC752" w:themeColor="accent1"/>
        <w:bottom w:val="single" w:sz="8" w:space="0" w:color="8AC752" w:themeColor="accent1"/>
        <w:right w:val="single" w:sz="8" w:space="0" w:color="8AC752" w:themeColor="accent1"/>
      </w:tblBorders>
    </w:tblPr>
    <w:tblStylePr w:type="firstRow">
      <w:pPr>
        <w:spacing w:before="0" w:after="0" w:line="240" w:lineRule="auto"/>
      </w:pPr>
      <w:rPr>
        <w:b/>
        <w:bCs/>
        <w:color w:val="FFFFFF" w:themeColor="background1"/>
      </w:rPr>
      <w:tblPr/>
      <w:tcPr>
        <w:shd w:val="clear" w:color="auto" w:fill="8AC752" w:themeFill="accent1"/>
      </w:tcPr>
    </w:tblStylePr>
    <w:tblStylePr w:type="lastRow">
      <w:pPr>
        <w:spacing w:before="0" w:after="0" w:line="240" w:lineRule="auto"/>
      </w:pPr>
      <w:rPr>
        <w:b/>
        <w:bCs/>
      </w:rPr>
      <w:tblPr/>
      <w:tcPr>
        <w:tcBorders>
          <w:top w:val="double" w:sz="6" w:space="0" w:color="8AC752" w:themeColor="accent1"/>
          <w:left w:val="single" w:sz="8" w:space="0" w:color="8AC752" w:themeColor="accent1"/>
          <w:bottom w:val="single" w:sz="8" w:space="0" w:color="8AC752" w:themeColor="accent1"/>
          <w:right w:val="single" w:sz="8" w:space="0" w:color="8AC752" w:themeColor="accent1"/>
        </w:tcBorders>
      </w:tcPr>
    </w:tblStylePr>
    <w:tblStylePr w:type="firstCol">
      <w:rPr>
        <w:b/>
        <w:bCs/>
      </w:rPr>
    </w:tblStylePr>
    <w:tblStylePr w:type="lastCol">
      <w:rPr>
        <w:b/>
        <w:bCs/>
      </w:rPr>
    </w:tblStylePr>
    <w:tblStylePr w:type="band1Vert">
      <w:tblPr/>
      <w:tcPr>
        <w:tcBorders>
          <w:top w:val="single" w:sz="8" w:space="0" w:color="8AC752" w:themeColor="accent1"/>
          <w:left w:val="single" w:sz="8" w:space="0" w:color="8AC752" w:themeColor="accent1"/>
          <w:bottom w:val="single" w:sz="8" w:space="0" w:color="8AC752" w:themeColor="accent1"/>
          <w:right w:val="single" w:sz="8" w:space="0" w:color="8AC752" w:themeColor="accent1"/>
        </w:tcBorders>
      </w:tcPr>
    </w:tblStylePr>
    <w:tblStylePr w:type="band1Horz">
      <w:tblPr/>
      <w:tcPr>
        <w:tcBorders>
          <w:top w:val="single" w:sz="8" w:space="0" w:color="8AC752" w:themeColor="accent1"/>
          <w:left w:val="single" w:sz="8" w:space="0" w:color="8AC752" w:themeColor="accent1"/>
          <w:bottom w:val="single" w:sz="8" w:space="0" w:color="8AC752" w:themeColor="accent1"/>
          <w:right w:val="single" w:sz="8" w:space="0" w:color="8AC752" w:themeColor="accent1"/>
        </w:tcBorders>
      </w:tcPr>
    </w:tblStylePr>
  </w:style>
  <w:style w:type="table" w:styleId="Lijsttabel1licht">
    <w:name w:val="List Table 1 Light"/>
    <w:basedOn w:val="Standaardtabel"/>
    <w:uiPriority w:val="46"/>
    <w:semiHidden/>
    <w:rsid w:val="005778DD"/>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jsttabel1licht-Accent1">
    <w:name w:val="List Table 1 Light Accent 1"/>
    <w:basedOn w:val="Standaardtabel"/>
    <w:uiPriority w:val="46"/>
    <w:semiHidden/>
    <w:rsid w:val="005778DD"/>
    <w:pPr>
      <w:spacing w:line="240" w:lineRule="auto"/>
    </w:pPr>
    <w:tblPr>
      <w:tblStyleRowBandSize w:val="1"/>
      <w:tblStyleColBandSize w:val="1"/>
    </w:tblPr>
    <w:tblStylePr w:type="firstRow">
      <w:rPr>
        <w:b/>
        <w:bCs/>
      </w:rPr>
      <w:tblPr/>
      <w:tcPr>
        <w:tcBorders>
          <w:bottom w:val="single" w:sz="4" w:space="0" w:color="B8DD97" w:themeColor="accent1" w:themeTint="99"/>
        </w:tcBorders>
      </w:tcPr>
    </w:tblStylePr>
    <w:tblStylePr w:type="lastRow">
      <w:rPr>
        <w:b/>
        <w:bCs/>
      </w:rPr>
      <w:tblPr/>
      <w:tcPr>
        <w:tcBorders>
          <w:top w:val="single" w:sz="4" w:space="0" w:color="B8DD97" w:themeColor="accent1" w:themeTint="99"/>
        </w:tcBorders>
      </w:tcPr>
    </w:tblStylePr>
    <w:tblStylePr w:type="firstCol">
      <w:rPr>
        <w:b/>
        <w:bCs/>
      </w:rPr>
    </w:tblStylePr>
    <w:tblStylePr w:type="lastCol">
      <w:rPr>
        <w:b/>
        <w:bCs/>
      </w:rPr>
    </w:tblStylePr>
    <w:tblStylePr w:type="band1Vert">
      <w:tblPr/>
      <w:tcPr>
        <w:shd w:val="clear" w:color="auto" w:fill="E7F3DC" w:themeFill="accent1" w:themeFillTint="33"/>
      </w:tcPr>
    </w:tblStylePr>
    <w:tblStylePr w:type="band1Horz">
      <w:tblPr/>
      <w:tcPr>
        <w:shd w:val="clear" w:color="auto" w:fill="E7F3DC" w:themeFill="accent1" w:themeFillTint="33"/>
      </w:tcPr>
    </w:tblStylePr>
  </w:style>
  <w:style w:type="table" w:styleId="Lijsttabel1licht-Accent2">
    <w:name w:val="List Table 1 Light Accent 2"/>
    <w:basedOn w:val="Standaardtabel"/>
    <w:uiPriority w:val="46"/>
    <w:semiHidden/>
    <w:rsid w:val="005778DD"/>
    <w:pPr>
      <w:spacing w:line="240" w:lineRule="auto"/>
    </w:pPr>
    <w:tblPr>
      <w:tblStyleRowBandSize w:val="1"/>
      <w:tblStyleColBandSize w:val="1"/>
    </w:tblPr>
    <w:tblStylePr w:type="firstRow">
      <w:rPr>
        <w:b/>
        <w:bCs/>
      </w:rPr>
      <w:tblPr/>
      <w:tcPr>
        <w:tcBorders>
          <w:bottom w:val="single" w:sz="4" w:space="0" w:color="A8B2B9" w:themeColor="accent2" w:themeTint="99"/>
        </w:tcBorders>
      </w:tcPr>
    </w:tblStylePr>
    <w:tblStylePr w:type="lastRow">
      <w:rPr>
        <w:b/>
        <w:bCs/>
      </w:rPr>
      <w:tblPr/>
      <w:tcPr>
        <w:tcBorders>
          <w:top w:val="single" w:sz="4" w:space="0" w:color="A8B2B9" w:themeColor="accent2" w:themeTint="99"/>
        </w:tcBorders>
      </w:tcPr>
    </w:tblStylePr>
    <w:tblStylePr w:type="firstCol">
      <w:rPr>
        <w:b/>
        <w:bCs/>
      </w:rPr>
    </w:tblStylePr>
    <w:tblStylePr w:type="lastCol">
      <w:rPr>
        <w:b/>
        <w:bCs/>
      </w:rPr>
    </w:tblStylePr>
    <w:tblStylePr w:type="band1Vert">
      <w:tblPr/>
      <w:tcPr>
        <w:shd w:val="clear" w:color="auto" w:fill="E2E5E7" w:themeFill="accent2" w:themeFillTint="33"/>
      </w:tcPr>
    </w:tblStylePr>
    <w:tblStylePr w:type="band1Horz">
      <w:tblPr/>
      <w:tcPr>
        <w:shd w:val="clear" w:color="auto" w:fill="E2E5E7" w:themeFill="accent2" w:themeFillTint="33"/>
      </w:tcPr>
    </w:tblStylePr>
  </w:style>
  <w:style w:type="table" w:styleId="Lijsttabel1licht-Accent3">
    <w:name w:val="List Table 1 Light Accent 3"/>
    <w:basedOn w:val="Standaardtabel"/>
    <w:uiPriority w:val="46"/>
    <w:semiHidden/>
    <w:rsid w:val="005778DD"/>
    <w:pPr>
      <w:spacing w:line="240" w:lineRule="auto"/>
    </w:pPr>
    <w:tblPr>
      <w:tblStyleRowBandSize w:val="1"/>
      <w:tblStyleColBandSize w:val="1"/>
    </w:tblPr>
    <w:tblStylePr w:type="firstRow">
      <w:rPr>
        <w:b/>
        <w:bCs/>
      </w:rPr>
      <w:tblPr/>
      <w:tcPr>
        <w:tcBorders>
          <w:bottom w:val="single" w:sz="4" w:space="0" w:color="D8DEE2" w:themeColor="accent3" w:themeTint="99"/>
        </w:tcBorders>
      </w:tcPr>
    </w:tblStylePr>
    <w:tblStylePr w:type="lastRow">
      <w:rPr>
        <w:b/>
        <w:bCs/>
      </w:rPr>
      <w:tblPr/>
      <w:tcPr>
        <w:tcBorders>
          <w:top w:val="single" w:sz="4" w:space="0" w:color="D8DEE2" w:themeColor="accent3" w:themeTint="99"/>
        </w:tcBorders>
      </w:tcPr>
    </w:tblStylePr>
    <w:tblStylePr w:type="firstCol">
      <w:rPr>
        <w:b/>
        <w:bCs/>
      </w:rPr>
    </w:tblStylePr>
    <w:tblStylePr w:type="lastCol">
      <w:rPr>
        <w:b/>
        <w:bCs/>
      </w:rPr>
    </w:tblStylePr>
    <w:tblStylePr w:type="band1Vert">
      <w:tblPr/>
      <w:tcPr>
        <w:shd w:val="clear" w:color="auto" w:fill="F2F4F5" w:themeFill="accent3" w:themeFillTint="33"/>
      </w:tcPr>
    </w:tblStylePr>
    <w:tblStylePr w:type="band1Horz">
      <w:tblPr/>
      <w:tcPr>
        <w:shd w:val="clear" w:color="auto" w:fill="F2F4F5" w:themeFill="accent3" w:themeFillTint="33"/>
      </w:tcPr>
    </w:tblStylePr>
  </w:style>
  <w:style w:type="table" w:styleId="Lijsttabel1licht-Accent4">
    <w:name w:val="List Table 1 Light Accent 4"/>
    <w:basedOn w:val="Standaardtabel"/>
    <w:uiPriority w:val="46"/>
    <w:semiHidden/>
    <w:rsid w:val="005778DD"/>
    <w:pPr>
      <w:spacing w:line="240" w:lineRule="auto"/>
    </w:pPr>
    <w:tblPr>
      <w:tblStyleRowBandSize w:val="1"/>
      <w:tblStyleColBandSize w:val="1"/>
    </w:tblPr>
    <w:tblStylePr w:type="firstRow">
      <w:rPr>
        <w:b/>
        <w:bCs/>
      </w:rPr>
      <w:tblPr/>
      <w:tcPr>
        <w:tcBorders>
          <w:bottom w:val="single" w:sz="4" w:space="0" w:color="E9ECEF" w:themeColor="accent4" w:themeTint="99"/>
        </w:tcBorders>
      </w:tcPr>
    </w:tblStylePr>
    <w:tblStylePr w:type="lastRow">
      <w:rPr>
        <w:b/>
        <w:bCs/>
      </w:rPr>
      <w:tblPr/>
      <w:tcPr>
        <w:tcBorders>
          <w:top w:val="single" w:sz="4" w:space="0" w:color="E9ECEF" w:themeColor="accent4" w:themeTint="99"/>
        </w:tcBorders>
      </w:tcPr>
    </w:tblStylePr>
    <w:tblStylePr w:type="firstCol">
      <w:rPr>
        <w:b/>
        <w:bCs/>
      </w:rPr>
    </w:tblStylePr>
    <w:tblStylePr w:type="lastCol">
      <w:rPr>
        <w:b/>
        <w:bCs/>
      </w:rPr>
    </w:tblStylePr>
    <w:tblStylePr w:type="band1Vert">
      <w:tblPr/>
      <w:tcPr>
        <w:shd w:val="clear" w:color="auto" w:fill="F7F8F9" w:themeFill="accent4" w:themeFillTint="33"/>
      </w:tcPr>
    </w:tblStylePr>
    <w:tblStylePr w:type="band1Horz">
      <w:tblPr/>
      <w:tcPr>
        <w:shd w:val="clear" w:color="auto" w:fill="F7F8F9" w:themeFill="accent4" w:themeFillTint="33"/>
      </w:tcPr>
    </w:tblStylePr>
  </w:style>
  <w:style w:type="table" w:styleId="Lijsttabel1licht-Accent5">
    <w:name w:val="List Table 1 Light Accent 5"/>
    <w:basedOn w:val="Standaardtabel"/>
    <w:uiPriority w:val="46"/>
    <w:semiHidden/>
    <w:rsid w:val="005778DD"/>
    <w:pPr>
      <w:spacing w:line="240" w:lineRule="auto"/>
    </w:pPr>
    <w:tblPr>
      <w:tblStyleRowBandSize w:val="1"/>
      <w:tblStyleColBandSize w:val="1"/>
    </w:tblPr>
    <w:tblStylePr w:type="firstRow">
      <w:rPr>
        <w:b/>
        <w:bCs/>
      </w:rPr>
      <w:tblPr/>
      <w:tcPr>
        <w:tcBorders>
          <w:bottom w:val="single" w:sz="4" w:space="0" w:color="FAFAFB" w:themeColor="accent5" w:themeTint="99"/>
        </w:tcBorders>
      </w:tcPr>
    </w:tblStylePr>
    <w:tblStylePr w:type="lastRow">
      <w:rPr>
        <w:b/>
        <w:bCs/>
      </w:rPr>
      <w:tblPr/>
      <w:tcPr>
        <w:tcBorders>
          <w:top w:val="single" w:sz="4" w:space="0" w:color="FAFAFB" w:themeColor="accent5" w:themeTint="99"/>
        </w:tcBorders>
      </w:tcPr>
    </w:tblStylePr>
    <w:tblStylePr w:type="firstCol">
      <w:rPr>
        <w:b/>
        <w:bCs/>
      </w:rPr>
    </w:tblStylePr>
    <w:tblStylePr w:type="lastCol">
      <w:rPr>
        <w:b/>
        <w:bCs/>
      </w:rPr>
    </w:tblStylePr>
    <w:tblStylePr w:type="band1Vert">
      <w:tblPr/>
      <w:tcPr>
        <w:shd w:val="clear" w:color="auto" w:fill="FDFDFD" w:themeFill="accent5" w:themeFillTint="33"/>
      </w:tcPr>
    </w:tblStylePr>
    <w:tblStylePr w:type="band1Horz">
      <w:tblPr/>
      <w:tcPr>
        <w:shd w:val="clear" w:color="auto" w:fill="FDFDFD" w:themeFill="accent5" w:themeFillTint="33"/>
      </w:tcPr>
    </w:tblStylePr>
  </w:style>
  <w:style w:type="table" w:styleId="Lijsttabel1licht-Accent6">
    <w:name w:val="List Table 1 Light Accent 6"/>
    <w:basedOn w:val="Standaardtabel"/>
    <w:uiPriority w:val="46"/>
    <w:semiHidden/>
    <w:rsid w:val="005778DD"/>
    <w:pPr>
      <w:spacing w:line="240" w:lineRule="auto"/>
    </w:pPr>
    <w:tblPr>
      <w:tblStyleRowBandSize w:val="1"/>
      <w:tblStyleColBandSize w:val="1"/>
    </w:tblPr>
    <w:tblStylePr w:type="firstRow">
      <w:rPr>
        <w:b/>
        <w:bCs/>
      </w:rPr>
      <w:tblPr/>
      <w:tcPr>
        <w:tcBorders>
          <w:bottom w:val="single" w:sz="4" w:space="0" w:color="EFF7E7" w:themeColor="accent6" w:themeTint="99"/>
        </w:tcBorders>
      </w:tcPr>
    </w:tblStylePr>
    <w:tblStylePr w:type="lastRow">
      <w:rPr>
        <w:b/>
        <w:bCs/>
      </w:rPr>
      <w:tblPr/>
      <w:tcPr>
        <w:tcBorders>
          <w:top w:val="single" w:sz="4" w:space="0" w:color="EFF7E7" w:themeColor="accent6" w:themeTint="99"/>
        </w:tcBorders>
      </w:tcPr>
    </w:tblStylePr>
    <w:tblStylePr w:type="firstCol">
      <w:rPr>
        <w:b/>
        <w:bCs/>
      </w:rPr>
    </w:tblStylePr>
    <w:tblStylePr w:type="lastCol">
      <w:rPr>
        <w:b/>
        <w:bCs/>
      </w:rPr>
    </w:tblStylePr>
    <w:tblStylePr w:type="band1Vert">
      <w:tblPr/>
      <w:tcPr>
        <w:shd w:val="clear" w:color="auto" w:fill="F9FCF7" w:themeFill="accent6" w:themeFillTint="33"/>
      </w:tcPr>
    </w:tblStylePr>
    <w:tblStylePr w:type="band1Horz">
      <w:tblPr/>
      <w:tcPr>
        <w:shd w:val="clear" w:color="auto" w:fill="F9FCF7" w:themeFill="accent6" w:themeFillTint="33"/>
      </w:tcPr>
    </w:tblStylePr>
  </w:style>
  <w:style w:type="table" w:styleId="Lijsttabel2">
    <w:name w:val="List Table 2"/>
    <w:basedOn w:val="Standaardtabel"/>
    <w:uiPriority w:val="47"/>
    <w:semiHidden/>
    <w:rsid w:val="005778DD"/>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jsttabel2-Accent1">
    <w:name w:val="List Table 2 Accent 1"/>
    <w:basedOn w:val="Standaardtabel"/>
    <w:uiPriority w:val="47"/>
    <w:semiHidden/>
    <w:rsid w:val="005778DD"/>
    <w:pPr>
      <w:spacing w:line="240" w:lineRule="auto"/>
    </w:pPr>
    <w:tblPr>
      <w:tblStyleRowBandSize w:val="1"/>
      <w:tblStyleColBandSize w:val="1"/>
      <w:tblBorders>
        <w:top w:val="single" w:sz="4" w:space="0" w:color="B8DD97" w:themeColor="accent1" w:themeTint="99"/>
        <w:bottom w:val="single" w:sz="4" w:space="0" w:color="B8DD97" w:themeColor="accent1" w:themeTint="99"/>
        <w:insideH w:val="single" w:sz="4" w:space="0" w:color="B8DD9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3DC" w:themeFill="accent1" w:themeFillTint="33"/>
      </w:tcPr>
    </w:tblStylePr>
    <w:tblStylePr w:type="band1Horz">
      <w:tblPr/>
      <w:tcPr>
        <w:shd w:val="clear" w:color="auto" w:fill="E7F3DC" w:themeFill="accent1" w:themeFillTint="33"/>
      </w:tcPr>
    </w:tblStylePr>
  </w:style>
  <w:style w:type="table" w:styleId="Lijsttabel2-Accent2">
    <w:name w:val="List Table 2 Accent 2"/>
    <w:basedOn w:val="Standaardtabel"/>
    <w:uiPriority w:val="47"/>
    <w:semiHidden/>
    <w:rsid w:val="005778DD"/>
    <w:pPr>
      <w:spacing w:line="240" w:lineRule="auto"/>
    </w:pPr>
    <w:tblPr>
      <w:tblStyleRowBandSize w:val="1"/>
      <w:tblStyleColBandSize w:val="1"/>
      <w:tblBorders>
        <w:top w:val="single" w:sz="4" w:space="0" w:color="A8B2B9" w:themeColor="accent2" w:themeTint="99"/>
        <w:bottom w:val="single" w:sz="4" w:space="0" w:color="A8B2B9" w:themeColor="accent2" w:themeTint="99"/>
        <w:insideH w:val="single" w:sz="4" w:space="0" w:color="A8B2B9"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5E7" w:themeFill="accent2" w:themeFillTint="33"/>
      </w:tcPr>
    </w:tblStylePr>
    <w:tblStylePr w:type="band1Horz">
      <w:tblPr/>
      <w:tcPr>
        <w:shd w:val="clear" w:color="auto" w:fill="E2E5E7" w:themeFill="accent2" w:themeFillTint="33"/>
      </w:tcPr>
    </w:tblStylePr>
  </w:style>
  <w:style w:type="table" w:styleId="Lijsttabel2-Accent3">
    <w:name w:val="List Table 2 Accent 3"/>
    <w:basedOn w:val="Standaardtabel"/>
    <w:uiPriority w:val="47"/>
    <w:semiHidden/>
    <w:rsid w:val="005778DD"/>
    <w:pPr>
      <w:spacing w:line="240" w:lineRule="auto"/>
    </w:pPr>
    <w:tblPr>
      <w:tblStyleRowBandSize w:val="1"/>
      <w:tblStyleColBandSize w:val="1"/>
      <w:tblBorders>
        <w:top w:val="single" w:sz="4" w:space="0" w:color="D8DEE2" w:themeColor="accent3" w:themeTint="99"/>
        <w:bottom w:val="single" w:sz="4" w:space="0" w:color="D8DEE2" w:themeColor="accent3" w:themeTint="99"/>
        <w:insideH w:val="single" w:sz="4" w:space="0" w:color="D8DEE2"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4F5" w:themeFill="accent3" w:themeFillTint="33"/>
      </w:tcPr>
    </w:tblStylePr>
    <w:tblStylePr w:type="band1Horz">
      <w:tblPr/>
      <w:tcPr>
        <w:shd w:val="clear" w:color="auto" w:fill="F2F4F5" w:themeFill="accent3" w:themeFillTint="33"/>
      </w:tcPr>
    </w:tblStylePr>
  </w:style>
  <w:style w:type="table" w:styleId="Lijsttabel2-Accent4">
    <w:name w:val="List Table 2 Accent 4"/>
    <w:basedOn w:val="Standaardtabel"/>
    <w:uiPriority w:val="47"/>
    <w:semiHidden/>
    <w:rsid w:val="005778DD"/>
    <w:pPr>
      <w:spacing w:line="240" w:lineRule="auto"/>
    </w:pPr>
    <w:tblPr>
      <w:tblStyleRowBandSize w:val="1"/>
      <w:tblStyleColBandSize w:val="1"/>
      <w:tblBorders>
        <w:top w:val="single" w:sz="4" w:space="0" w:color="E9ECEF" w:themeColor="accent4" w:themeTint="99"/>
        <w:bottom w:val="single" w:sz="4" w:space="0" w:color="E9ECEF" w:themeColor="accent4" w:themeTint="99"/>
        <w:insideH w:val="single" w:sz="4" w:space="0" w:color="E9ECE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F8F9" w:themeFill="accent4" w:themeFillTint="33"/>
      </w:tcPr>
    </w:tblStylePr>
    <w:tblStylePr w:type="band1Horz">
      <w:tblPr/>
      <w:tcPr>
        <w:shd w:val="clear" w:color="auto" w:fill="F7F8F9" w:themeFill="accent4" w:themeFillTint="33"/>
      </w:tcPr>
    </w:tblStylePr>
  </w:style>
  <w:style w:type="table" w:styleId="Lijsttabel2-Accent5">
    <w:name w:val="List Table 2 Accent 5"/>
    <w:basedOn w:val="Standaardtabel"/>
    <w:uiPriority w:val="47"/>
    <w:semiHidden/>
    <w:rsid w:val="005778DD"/>
    <w:pPr>
      <w:spacing w:line="240" w:lineRule="auto"/>
    </w:pPr>
    <w:tblPr>
      <w:tblStyleRowBandSize w:val="1"/>
      <w:tblStyleColBandSize w:val="1"/>
      <w:tblBorders>
        <w:top w:val="single" w:sz="4" w:space="0" w:color="FAFAFB" w:themeColor="accent5" w:themeTint="99"/>
        <w:bottom w:val="single" w:sz="4" w:space="0" w:color="FAFAFB" w:themeColor="accent5" w:themeTint="99"/>
        <w:insideH w:val="single" w:sz="4" w:space="0" w:color="FAFAF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FDFD" w:themeFill="accent5" w:themeFillTint="33"/>
      </w:tcPr>
    </w:tblStylePr>
    <w:tblStylePr w:type="band1Horz">
      <w:tblPr/>
      <w:tcPr>
        <w:shd w:val="clear" w:color="auto" w:fill="FDFDFD" w:themeFill="accent5" w:themeFillTint="33"/>
      </w:tcPr>
    </w:tblStylePr>
  </w:style>
  <w:style w:type="table" w:styleId="Lijsttabel2-Accent6">
    <w:name w:val="List Table 2 Accent 6"/>
    <w:basedOn w:val="Standaardtabel"/>
    <w:uiPriority w:val="47"/>
    <w:semiHidden/>
    <w:rsid w:val="005778DD"/>
    <w:pPr>
      <w:spacing w:line="240" w:lineRule="auto"/>
    </w:pPr>
    <w:tblPr>
      <w:tblStyleRowBandSize w:val="1"/>
      <w:tblStyleColBandSize w:val="1"/>
      <w:tblBorders>
        <w:top w:val="single" w:sz="4" w:space="0" w:color="EFF7E7" w:themeColor="accent6" w:themeTint="99"/>
        <w:bottom w:val="single" w:sz="4" w:space="0" w:color="EFF7E7" w:themeColor="accent6" w:themeTint="99"/>
        <w:insideH w:val="single" w:sz="4" w:space="0" w:color="EFF7E7"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CF7" w:themeFill="accent6" w:themeFillTint="33"/>
      </w:tcPr>
    </w:tblStylePr>
    <w:tblStylePr w:type="band1Horz">
      <w:tblPr/>
      <w:tcPr>
        <w:shd w:val="clear" w:color="auto" w:fill="F9FCF7" w:themeFill="accent6" w:themeFillTint="33"/>
      </w:tcPr>
    </w:tblStylePr>
  </w:style>
  <w:style w:type="table" w:styleId="Lijsttabel3">
    <w:name w:val="List Table 3"/>
    <w:basedOn w:val="Standaardtabel"/>
    <w:uiPriority w:val="48"/>
    <w:semiHidden/>
    <w:rsid w:val="005778DD"/>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jsttabel3-Accent1">
    <w:name w:val="List Table 3 Accent 1"/>
    <w:basedOn w:val="Standaardtabel"/>
    <w:uiPriority w:val="48"/>
    <w:semiHidden/>
    <w:rsid w:val="005778DD"/>
    <w:pPr>
      <w:spacing w:line="240" w:lineRule="auto"/>
    </w:pPr>
    <w:tblPr>
      <w:tblStyleRowBandSize w:val="1"/>
      <w:tblStyleColBandSize w:val="1"/>
      <w:tblBorders>
        <w:top w:val="single" w:sz="4" w:space="0" w:color="8AC752" w:themeColor="accent1"/>
        <w:left w:val="single" w:sz="4" w:space="0" w:color="8AC752" w:themeColor="accent1"/>
        <w:bottom w:val="single" w:sz="4" w:space="0" w:color="8AC752" w:themeColor="accent1"/>
        <w:right w:val="single" w:sz="4" w:space="0" w:color="8AC752" w:themeColor="accent1"/>
      </w:tblBorders>
    </w:tblPr>
    <w:tblStylePr w:type="firstRow">
      <w:rPr>
        <w:b/>
        <w:bCs/>
        <w:color w:val="FFFFFF" w:themeColor="background1"/>
      </w:rPr>
      <w:tblPr/>
      <w:tcPr>
        <w:shd w:val="clear" w:color="auto" w:fill="8AC752" w:themeFill="accent1"/>
      </w:tcPr>
    </w:tblStylePr>
    <w:tblStylePr w:type="lastRow">
      <w:rPr>
        <w:b/>
        <w:bCs/>
      </w:rPr>
      <w:tblPr/>
      <w:tcPr>
        <w:tcBorders>
          <w:top w:val="double" w:sz="4" w:space="0" w:color="8AC75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752" w:themeColor="accent1"/>
          <w:right w:val="single" w:sz="4" w:space="0" w:color="8AC752" w:themeColor="accent1"/>
        </w:tcBorders>
      </w:tcPr>
    </w:tblStylePr>
    <w:tblStylePr w:type="band1Horz">
      <w:tblPr/>
      <w:tcPr>
        <w:tcBorders>
          <w:top w:val="single" w:sz="4" w:space="0" w:color="8AC752" w:themeColor="accent1"/>
          <w:bottom w:val="single" w:sz="4" w:space="0" w:color="8AC75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752" w:themeColor="accent1"/>
          <w:left w:val="nil"/>
        </w:tcBorders>
      </w:tcPr>
    </w:tblStylePr>
    <w:tblStylePr w:type="swCell">
      <w:tblPr/>
      <w:tcPr>
        <w:tcBorders>
          <w:top w:val="double" w:sz="4" w:space="0" w:color="8AC752" w:themeColor="accent1"/>
          <w:right w:val="nil"/>
        </w:tcBorders>
      </w:tcPr>
    </w:tblStylePr>
  </w:style>
  <w:style w:type="table" w:styleId="Lijsttabel3-Accent2">
    <w:name w:val="List Table 3 Accent 2"/>
    <w:basedOn w:val="Standaardtabel"/>
    <w:uiPriority w:val="48"/>
    <w:semiHidden/>
    <w:rsid w:val="005778DD"/>
    <w:pPr>
      <w:spacing w:line="240" w:lineRule="auto"/>
    </w:pPr>
    <w:tblPr>
      <w:tblStyleRowBandSize w:val="1"/>
      <w:tblStyleColBandSize w:val="1"/>
      <w:tblBorders>
        <w:top w:val="single" w:sz="4" w:space="0" w:color="70808A" w:themeColor="accent2"/>
        <w:left w:val="single" w:sz="4" w:space="0" w:color="70808A" w:themeColor="accent2"/>
        <w:bottom w:val="single" w:sz="4" w:space="0" w:color="70808A" w:themeColor="accent2"/>
        <w:right w:val="single" w:sz="4" w:space="0" w:color="70808A" w:themeColor="accent2"/>
      </w:tblBorders>
    </w:tblPr>
    <w:tblStylePr w:type="firstRow">
      <w:rPr>
        <w:b/>
        <w:bCs/>
        <w:color w:val="FFFFFF" w:themeColor="background1"/>
      </w:rPr>
      <w:tblPr/>
      <w:tcPr>
        <w:shd w:val="clear" w:color="auto" w:fill="70808A" w:themeFill="accent2"/>
      </w:tcPr>
    </w:tblStylePr>
    <w:tblStylePr w:type="lastRow">
      <w:rPr>
        <w:b/>
        <w:bCs/>
      </w:rPr>
      <w:tblPr/>
      <w:tcPr>
        <w:tcBorders>
          <w:top w:val="double" w:sz="4" w:space="0" w:color="70808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808A" w:themeColor="accent2"/>
          <w:right w:val="single" w:sz="4" w:space="0" w:color="70808A" w:themeColor="accent2"/>
        </w:tcBorders>
      </w:tcPr>
    </w:tblStylePr>
    <w:tblStylePr w:type="band1Horz">
      <w:tblPr/>
      <w:tcPr>
        <w:tcBorders>
          <w:top w:val="single" w:sz="4" w:space="0" w:color="70808A" w:themeColor="accent2"/>
          <w:bottom w:val="single" w:sz="4" w:space="0" w:color="70808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808A" w:themeColor="accent2"/>
          <w:left w:val="nil"/>
        </w:tcBorders>
      </w:tcPr>
    </w:tblStylePr>
    <w:tblStylePr w:type="swCell">
      <w:tblPr/>
      <w:tcPr>
        <w:tcBorders>
          <w:top w:val="double" w:sz="4" w:space="0" w:color="70808A" w:themeColor="accent2"/>
          <w:right w:val="nil"/>
        </w:tcBorders>
      </w:tcPr>
    </w:tblStylePr>
  </w:style>
  <w:style w:type="table" w:styleId="Lijsttabel3-Accent3">
    <w:name w:val="List Table 3 Accent 3"/>
    <w:basedOn w:val="Standaardtabel"/>
    <w:uiPriority w:val="48"/>
    <w:semiHidden/>
    <w:rsid w:val="005778DD"/>
    <w:pPr>
      <w:spacing w:line="240" w:lineRule="auto"/>
    </w:pPr>
    <w:tblPr>
      <w:tblStyleRowBandSize w:val="1"/>
      <w:tblStyleColBandSize w:val="1"/>
      <w:tblBorders>
        <w:top w:val="single" w:sz="4" w:space="0" w:color="BFC9CF" w:themeColor="accent3"/>
        <w:left w:val="single" w:sz="4" w:space="0" w:color="BFC9CF" w:themeColor="accent3"/>
        <w:bottom w:val="single" w:sz="4" w:space="0" w:color="BFC9CF" w:themeColor="accent3"/>
        <w:right w:val="single" w:sz="4" w:space="0" w:color="BFC9CF" w:themeColor="accent3"/>
      </w:tblBorders>
    </w:tblPr>
    <w:tblStylePr w:type="firstRow">
      <w:rPr>
        <w:b/>
        <w:bCs/>
        <w:color w:val="FFFFFF" w:themeColor="background1"/>
      </w:rPr>
      <w:tblPr/>
      <w:tcPr>
        <w:shd w:val="clear" w:color="auto" w:fill="BFC9CF" w:themeFill="accent3"/>
      </w:tcPr>
    </w:tblStylePr>
    <w:tblStylePr w:type="lastRow">
      <w:rPr>
        <w:b/>
        <w:bCs/>
      </w:rPr>
      <w:tblPr/>
      <w:tcPr>
        <w:tcBorders>
          <w:top w:val="double" w:sz="4" w:space="0" w:color="BFC9C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FC9CF" w:themeColor="accent3"/>
          <w:right w:val="single" w:sz="4" w:space="0" w:color="BFC9CF" w:themeColor="accent3"/>
        </w:tcBorders>
      </w:tcPr>
    </w:tblStylePr>
    <w:tblStylePr w:type="band1Horz">
      <w:tblPr/>
      <w:tcPr>
        <w:tcBorders>
          <w:top w:val="single" w:sz="4" w:space="0" w:color="BFC9CF" w:themeColor="accent3"/>
          <w:bottom w:val="single" w:sz="4" w:space="0" w:color="BFC9C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FC9CF" w:themeColor="accent3"/>
          <w:left w:val="nil"/>
        </w:tcBorders>
      </w:tcPr>
    </w:tblStylePr>
    <w:tblStylePr w:type="swCell">
      <w:tblPr/>
      <w:tcPr>
        <w:tcBorders>
          <w:top w:val="double" w:sz="4" w:space="0" w:color="BFC9CF" w:themeColor="accent3"/>
          <w:right w:val="nil"/>
        </w:tcBorders>
      </w:tcPr>
    </w:tblStylePr>
  </w:style>
  <w:style w:type="table" w:styleId="Lijsttabel3-Accent4">
    <w:name w:val="List Table 3 Accent 4"/>
    <w:basedOn w:val="Standaardtabel"/>
    <w:uiPriority w:val="48"/>
    <w:semiHidden/>
    <w:rsid w:val="005778DD"/>
    <w:pPr>
      <w:spacing w:line="240" w:lineRule="auto"/>
    </w:pPr>
    <w:tblPr>
      <w:tblStyleRowBandSize w:val="1"/>
      <w:tblStyleColBandSize w:val="1"/>
      <w:tblBorders>
        <w:top w:val="single" w:sz="4" w:space="0" w:color="DCE1E5" w:themeColor="accent4"/>
        <w:left w:val="single" w:sz="4" w:space="0" w:color="DCE1E5" w:themeColor="accent4"/>
        <w:bottom w:val="single" w:sz="4" w:space="0" w:color="DCE1E5" w:themeColor="accent4"/>
        <w:right w:val="single" w:sz="4" w:space="0" w:color="DCE1E5" w:themeColor="accent4"/>
      </w:tblBorders>
    </w:tblPr>
    <w:tblStylePr w:type="firstRow">
      <w:rPr>
        <w:b/>
        <w:bCs/>
        <w:color w:val="FFFFFF" w:themeColor="background1"/>
      </w:rPr>
      <w:tblPr/>
      <w:tcPr>
        <w:shd w:val="clear" w:color="auto" w:fill="DCE1E5" w:themeFill="accent4"/>
      </w:tcPr>
    </w:tblStylePr>
    <w:tblStylePr w:type="lastRow">
      <w:rPr>
        <w:b/>
        <w:bCs/>
      </w:rPr>
      <w:tblPr/>
      <w:tcPr>
        <w:tcBorders>
          <w:top w:val="double" w:sz="4" w:space="0" w:color="DCE1E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CE1E5" w:themeColor="accent4"/>
          <w:right w:val="single" w:sz="4" w:space="0" w:color="DCE1E5" w:themeColor="accent4"/>
        </w:tcBorders>
      </w:tcPr>
    </w:tblStylePr>
    <w:tblStylePr w:type="band1Horz">
      <w:tblPr/>
      <w:tcPr>
        <w:tcBorders>
          <w:top w:val="single" w:sz="4" w:space="0" w:color="DCE1E5" w:themeColor="accent4"/>
          <w:bottom w:val="single" w:sz="4" w:space="0" w:color="DCE1E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CE1E5" w:themeColor="accent4"/>
          <w:left w:val="nil"/>
        </w:tcBorders>
      </w:tcPr>
    </w:tblStylePr>
    <w:tblStylePr w:type="swCell">
      <w:tblPr/>
      <w:tcPr>
        <w:tcBorders>
          <w:top w:val="double" w:sz="4" w:space="0" w:color="DCE1E5" w:themeColor="accent4"/>
          <w:right w:val="nil"/>
        </w:tcBorders>
      </w:tcPr>
    </w:tblStylePr>
  </w:style>
  <w:style w:type="table" w:styleId="Lijsttabel3-Accent5">
    <w:name w:val="List Table 3 Accent 5"/>
    <w:basedOn w:val="Standaardtabel"/>
    <w:uiPriority w:val="48"/>
    <w:semiHidden/>
    <w:rsid w:val="005778DD"/>
    <w:pPr>
      <w:spacing w:line="240" w:lineRule="auto"/>
    </w:pPr>
    <w:tblPr>
      <w:tblStyleRowBandSize w:val="1"/>
      <w:tblStyleColBandSize w:val="1"/>
      <w:tblBorders>
        <w:top w:val="single" w:sz="4" w:space="0" w:color="F7F8F9" w:themeColor="accent5"/>
        <w:left w:val="single" w:sz="4" w:space="0" w:color="F7F8F9" w:themeColor="accent5"/>
        <w:bottom w:val="single" w:sz="4" w:space="0" w:color="F7F8F9" w:themeColor="accent5"/>
        <w:right w:val="single" w:sz="4" w:space="0" w:color="F7F8F9" w:themeColor="accent5"/>
      </w:tblBorders>
    </w:tblPr>
    <w:tblStylePr w:type="firstRow">
      <w:rPr>
        <w:b/>
        <w:bCs/>
        <w:color w:val="FFFFFF" w:themeColor="background1"/>
      </w:rPr>
      <w:tblPr/>
      <w:tcPr>
        <w:shd w:val="clear" w:color="auto" w:fill="F7F8F9" w:themeFill="accent5"/>
      </w:tcPr>
    </w:tblStylePr>
    <w:tblStylePr w:type="lastRow">
      <w:rPr>
        <w:b/>
        <w:bCs/>
      </w:rPr>
      <w:tblPr/>
      <w:tcPr>
        <w:tcBorders>
          <w:top w:val="double" w:sz="4" w:space="0" w:color="F7F8F9"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F8F9" w:themeColor="accent5"/>
          <w:right w:val="single" w:sz="4" w:space="0" w:color="F7F8F9" w:themeColor="accent5"/>
        </w:tcBorders>
      </w:tcPr>
    </w:tblStylePr>
    <w:tblStylePr w:type="band1Horz">
      <w:tblPr/>
      <w:tcPr>
        <w:tcBorders>
          <w:top w:val="single" w:sz="4" w:space="0" w:color="F7F8F9" w:themeColor="accent5"/>
          <w:bottom w:val="single" w:sz="4" w:space="0" w:color="F7F8F9"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F8F9" w:themeColor="accent5"/>
          <w:left w:val="nil"/>
        </w:tcBorders>
      </w:tcPr>
    </w:tblStylePr>
    <w:tblStylePr w:type="swCell">
      <w:tblPr/>
      <w:tcPr>
        <w:tcBorders>
          <w:top w:val="double" w:sz="4" w:space="0" w:color="F7F8F9" w:themeColor="accent5"/>
          <w:right w:val="nil"/>
        </w:tcBorders>
      </w:tcPr>
    </w:tblStylePr>
  </w:style>
  <w:style w:type="table" w:styleId="Lijsttabel3-Accent6">
    <w:name w:val="List Table 3 Accent 6"/>
    <w:basedOn w:val="Standaardtabel"/>
    <w:uiPriority w:val="48"/>
    <w:semiHidden/>
    <w:rsid w:val="005778DD"/>
    <w:pPr>
      <w:spacing w:line="240" w:lineRule="auto"/>
    </w:pPr>
    <w:tblPr>
      <w:tblStyleRowBandSize w:val="1"/>
      <w:tblStyleColBandSize w:val="1"/>
      <w:tblBorders>
        <w:top w:val="single" w:sz="4" w:space="0" w:color="E5F2D8" w:themeColor="accent6"/>
        <w:left w:val="single" w:sz="4" w:space="0" w:color="E5F2D8" w:themeColor="accent6"/>
        <w:bottom w:val="single" w:sz="4" w:space="0" w:color="E5F2D8" w:themeColor="accent6"/>
        <w:right w:val="single" w:sz="4" w:space="0" w:color="E5F2D8" w:themeColor="accent6"/>
      </w:tblBorders>
    </w:tblPr>
    <w:tblStylePr w:type="firstRow">
      <w:rPr>
        <w:b/>
        <w:bCs/>
        <w:color w:val="FFFFFF" w:themeColor="background1"/>
      </w:rPr>
      <w:tblPr/>
      <w:tcPr>
        <w:shd w:val="clear" w:color="auto" w:fill="E5F2D8" w:themeFill="accent6"/>
      </w:tcPr>
    </w:tblStylePr>
    <w:tblStylePr w:type="lastRow">
      <w:rPr>
        <w:b/>
        <w:bCs/>
      </w:rPr>
      <w:tblPr/>
      <w:tcPr>
        <w:tcBorders>
          <w:top w:val="double" w:sz="4" w:space="0" w:color="E5F2D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5F2D8" w:themeColor="accent6"/>
          <w:right w:val="single" w:sz="4" w:space="0" w:color="E5F2D8" w:themeColor="accent6"/>
        </w:tcBorders>
      </w:tcPr>
    </w:tblStylePr>
    <w:tblStylePr w:type="band1Horz">
      <w:tblPr/>
      <w:tcPr>
        <w:tcBorders>
          <w:top w:val="single" w:sz="4" w:space="0" w:color="E5F2D8" w:themeColor="accent6"/>
          <w:bottom w:val="single" w:sz="4" w:space="0" w:color="E5F2D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5F2D8" w:themeColor="accent6"/>
          <w:left w:val="nil"/>
        </w:tcBorders>
      </w:tcPr>
    </w:tblStylePr>
    <w:tblStylePr w:type="swCell">
      <w:tblPr/>
      <w:tcPr>
        <w:tcBorders>
          <w:top w:val="double" w:sz="4" w:space="0" w:color="E5F2D8" w:themeColor="accent6"/>
          <w:right w:val="nil"/>
        </w:tcBorders>
      </w:tcPr>
    </w:tblStylePr>
  </w:style>
  <w:style w:type="table" w:styleId="Lijsttabel4">
    <w:name w:val="List Table 4"/>
    <w:basedOn w:val="Standaardtabel"/>
    <w:uiPriority w:val="49"/>
    <w:semiHidden/>
    <w:rsid w:val="005778DD"/>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jsttabel4-Accent1">
    <w:name w:val="List Table 4 Accent 1"/>
    <w:basedOn w:val="Standaardtabel"/>
    <w:uiPriority w:val="49"/>
    <w:semiHidden/>
    <w:rsid w:val="005778DD"/>
    <w:pPr>
      <w:spacing w:line="240" w:lineRule="auto"/>
    </w:pPr>
    <w:tblPr>
      <w:tblStyleRowBandSize w:val="1"/>
      <w:tblStyleColBandSize w:val="1"/>
      <w:tblBorders>
        <w:top w:val="single" w:sz="4" w:space="0" w:color="B8DD97" w:themeColor="accent1" w:themeTint="99"/>
        <w:left w:val="single" w:sz="4" w:space="0" w:color="B8DD97" w:themeColor="accent1" w:themeTint="99"/>
        <w:bottom w:val="single" w:sz="4" w:space="0" w:color="B8DD97" w:themeColor="accent1" w:themeTint="99"/>
        <w:right w:val="single" w:sz="4" w:space="0" w:color="B8DD97" w:themeColor="accent1" w:themeTint="99"/>
        <w:insideH w:val="single" w:sz="4" w:space="0" w:color="B8DD97" w:themeColor="accent1" w:themeTint="99"/>
      </w:tblBorders>
    </w:tblPr>
    <w:tblStylePr w:type="firstRow">
      <w:rPr>
        <w:b/>
        <w:bCs/>
        <w:color w:val="FFFFFF" w:themeColor="background1"/>
      </w:rPr>
      <w:tblPr/>
      <w:tcPr>
        <w:tcBorders>
          <w:top w:val="single" w:sz="4" w:space="0" w:color="8AC752" w:themeColor="accent1"/>
          <w:left w:val="single" w:sz="4" w:space="0" w:color="8AC752" w:themeColor="accent1"/>
          <w:bottom w:val="single" w:sz="4" w:space="0" w:color="8AC752" w:themeColor="accent1"/>
          <w:right w:val="single" w:sz="4" w:space="0" w:color="8AC752" w:themeColor="accent1"/>
          <w:insideH w:val="nil"/>
        </w:tcBorders>
        <w:shd w:val="clear" w:color="auto" w:fill="8AC752" w:themeFill="accent1"/>
      </w:tcPr>
    </w:tblStylePr>
    <w:tblStylePr w:type="lastRow">
      <w:rPr>
        <w:b/>
        <w:bCs/>
      </w:rPr>
      <w:tblPr/>
      <w:tcPr>
        <w:tcBorders>
          <w:top w:val="double" w:sz="4" w:space="0" w:color="B8DD97" w:themeColor="accent1" w:themeTint="99"/>
        </w:tcBorders>
      </w:tcPr>
    </w:tblStylePr>
    <w:tblStylePr w:type="firstCol">
      <w:rPr>
        <w:b/>
        <w:bCs/>
      </w:rPr>
    </w:tblStylePr>
    <w:tblStylePr w:type="lastCol">
      <w:rPr>
        <w:b/>
        <w:bCs/>
      </w:rPr>
    </w:tblStylePr>
    <w:tblStylePr w:type="band1Vert">
      <w:tblPr/>
      <w:tcPr>
        <w:shd w:val="clear" w:color="auto" w:fill="E7F3DC" w:themeFill="accent1" w:themeFillTint="33"/>
      </w:tcPr>
    </w:tblStylePr>
    <w:tblStylePr w:type="band1Horz">
      <w:tblPr/>
      <w:tcPr>
        <w:shd w:val="clear" w:color="auto" w:fill="E7F3DC" w:themeFill="accent1" w:themeFillTint="33"/>
      </w:tcPr>
    </w:tblStylePr>
  </w:style>
  <w:style w:type="table" w:styleId="Lijsttabel4-Accent2">
    <w:name w:val="List Table 4 Accent 2"/>
    <w:basedOn w:val="Standaardtabel"/>
    <w:uiPriority w:val="49"/>
    <w:semiHidden/>
    <w:rsid w:val="005778DD"/>
    <w:pPr>
      <w:spacing w:line="240" w:lineRule="auto"/>
    </w:pPr>
    <w:tblPr>
      <w:tblStyleRowBandSize w:val="1"/>
      <w:tblStyleColBandSize w:val="1"/>
      <w:tblBorders>
        <w:top w:val="single" w:sz="4" w:space="0" w:color="A8B2B9" w:themeColor="accent2" w:themeTint="99"/>
        <w:left w:val="single" w:sz="4" w:space="0" w:color="A8B2B9" w:themeColor="accent2" w:themeTint="99"/>
        <w:bottom w:val="single" w:sz="4" w:space="0" w:color="A8B2B9" w:themeColor="accent2" w:themeTint="99"/>
        <w:right w:val="single" w:sz="4" w:space="0" w:color="A8B2B9" w:themeColor="accent2" w:themeTint="99"/>
        <w:insideH w:val="single" w:sz="4" w:space="0" w:color="A8B2B9" w:themeColor="accent2" w:themeTint="99"/>
      </w:tblBorders>
    </w:tblPr>
    <w:tblStylePr w:type="firstRow">
      <w:rPr>
        <w:b/>
        <w:bCs/>
        <w:color w:val="FFFFFF" w:themeColor="background1"/>
      </w:rPr>
      <w:tblPr/>
      <w:tcPr>
        <w:tcBorders>
          <w:top w:val="single" w:sz="4" w:space="0" w:color="70808A" w:themeColor="accent2"/>
          <w:left w:val="single" w:sz="4" w:space="0" w:color="70808A" w:themeColor="accent2"/>
          <w:bottom w:val="single" w:sz="4" w:space="0" w:color="70808A" w:themeColor="accent2"/>
          <w:right w:val="single" w:sz="4" w:space="0" w:color="70808A" w:themeColor="accent2"/>
          <w:insideH w:val="nil"/>
        </w:tcBorders>
        <w:shd w:val="clear" w:color="auto" w:fill="70808A" w:themeFill="accent2"/>
      </w:tcPr>
    </w:tblStylePr>
    <w:tblStylePr w:type="lastRow">
      <w:rPr>
        <w:b/>
        <w:bCs/>
      </w:rPr>
      <w:tblPr/>
      <w:tcPr>
        <w:tcBorders>
          <w:top w:val="double" w:sz="4" w:space="0" w:color="A8B2B9" w:themeColor="accent2" w:themeTint="99"/>
        </w:tcBorders>
      </w:tcPr>
    </w:tblStylePr>
    <w:tblStylePr w:type="firstCol">
      <w:rPr>
        <w:b/>
        <w:bCs/>
      </w:rPr>
    </w:tblStylePr>
    <w:tblStylePr w:type="lastCol">
      <w:rPr>
        <w:b/>
        <w:bCs/>
      </w:rPr>
    </w:tblStylePr>
    <w:tblStylePr w:type="band1Vert">
      <w:tblPr/>
      <w:tcPr>
        <w:shd w:val="clear" w:color="auto" w:fill="E2E5E7" w:themeFill="accent2" w:themeFillTint="33"/>
      </w:tcPr>
    </w:tblStylePr>
    <w:tblStylePr w:type="band1Horz">
      <w:tblPr/>
      <w:tcPr>
        <w:shd w:val="clear" w:color="auto" w:fill="E2E5E7" w:themeFill="accent2" w:themeFillTint="33"/>
      </w:tcPr>
    </w:tblStylePr>
  </w:style>
  <w:style w:type="table" w:styleId="Lijsttabel4-Accent3">
    <w:name w:val="List Table 4 Accent 3"/>
    <w:basedOn w:val="Standaardtabel"/>
    <w:uiPriority w:val="49"/>
    <w:semiHidden/>
    <w:rsid w:val="005778DD"/>
    <w:pPr>
      <w:spacing w:line="240" w:lineRule="auto"/>
    </w:pPr>
    <w:tblPr>
      <w:tblStyleRowBandSize w:val="1"/>
      <w:tblStyleColBandSize w:val="1"/>
      <w:tblBorders>
        <w:top w:val="single" w:sz="4" w:space="0" w:color="D8DEE2" w:themeColor="accent3" w:themeTint="99"/>
        <w:left w:val="single" w:sz="4" w:space="0" w:color="D8DEE2" w:themeColor="accent3" w:themeTint="99"/>
        <w:bottom w:val="single" w:sz="4" w:space="0" w:color="D8DEE2" w:themeColor="accent3" w:themeTint="99"/>
        <w:right w:val="single" w:sz="4" w:space="0" w:color="D8DEE2" w:themeColor="accent3" w:themeTint="99"/>
        <w:insideH w:val="single" w:sz="4" w:space="0" w:color="D8DEE2" w:themeColor="accent3" w:themeTint="99"/>
      </w:tblBorders>
    </w:tblPr>
    <w:tblStylePr w:type="firstRow">
      <w:rPr>
        <w:b/>
        <w:bCs/>
        <w:color w:val="FFFFFF" w:themeColor="background1"/>
      </w:rPr>
      <w:tblPr/>
      <w:tcPr>
        <w:tcBorders>
          <w:top w:val="single" w:sz="4" w:space="0" w:color="BFC9CF" w:themeColor="accent3"/>
          <w:left w:val="single" w:sz="4" w:space="0" w:color="BFC9CF" w:themeColor="accent3"/>
          <w:bottom w:val="single" w:sz="4" w:space="0" w:color="BFC9CF" w:themeColor="accent3"/>
          <w:right w:val="single" w:sz="4" w:space="0" w:color="BFC9CF" w:themeColor="accent3"/>
          <w:insideH w:val="nil"/>
        </w:tcBorders>
        <w:shd w:val="clear" w:color="auto" w:fill="BFC9CF" w:themeFill="accent3"/>
      </w:tcPr>
    </w:tblStylePr>
    <w:tblStylePr w:type="lastRow">
      <w:rPr>
        <w:b/>
        <w:bCs/>
      </w:rPr>
      <w:tblPr/>
      <w:tcPr>
        <w:tcBorders>
          <w:top w:val="double" w:sz="4" w:space="0" w:color="D8DEE2" w:themeColor="accent3" w:themeTint="99"/>
        </w:tcBorders>
      </w:tcPr>
    </w:tblStylePr>
    <w:tblStylePr w:type="firstCol">
      <w:rPr>
        <w:b/>
        <w:bCs/>
      </w:rPr>
    </w:tblStylePr>
    <w:tblStylePr w:type="lastCol">
      <w:rPr>
        <w:b/>
        <w:bCs/>
      </w:rPr>
    </w:tblStylePr>
    <w:tblStylePr w:type="band1Vert">
      <w:tblPr/>
      <w:tcPr>
        <w:shd w:val="clear" w:color="auto" w:fill="F2F4F5" w:themeFill="accent3" w:themeFillTint="33"/>
      </w:tcPr>
    </w:tblStylePr>
    <w:tblStylePr w:type="band1Horz">
      <w:tblPr/>
      <w:tcPr>
        <w:shd w:val="clear" w:color="auto" w:fill="F2F4F5" w:themeFill="accent3" w:themeFillTint="33"/>
      </w:tcPr>
    </w:tblStylePr>
  </w:style>
  <w:style w:type="table" w:styleId="Lijsttabel4-Accent4">
    <w:name w:val="List Table 4 Accent 4"/>
    <w:basedOn w:val="Standaardtabel"/>
    <w:uiPriority w:val="49"/>
    <w:semiHidden/>
    <w:rsid w:val="005778DD"/>
    <w:pPr>
      <w:spacing w:line="240" w:lineRule="auto"/>
    </w:pPr>
    <w:tblPr>
      <w:tblStyleRowBandSize w:val="1"/>
      <w:tblStyleColBandSize w:val="1"/>
      <w:tblBorders>
        <w:top w:val="single" w:sz="4" w:space="0" w:color="E9ECEF" w:themeColor="accent4" w:themeTint="99"/>
        <w:left w:val="single" w:sz="4" w:space="0" w:color="E9ECEF" w:themeColor="accent4" w:themeTint="99"/>
        <w:bottom w:val="single" w:sz="4" w:space="0" w:color="E9ECEF" w:themeColor="accent4" w:themeTint="99"/>
        <w:right w:val="single" w:sz="4" w:space="0" w:color="E9ECEF" w:themeColor="accent4" w:themeTint="99"/>
        <w:insideH w:val="single" w:sz="4" w:space="0" w:color="E9ECEF" w:themeColor="accent4" w:themeTint="99"/>
      </w:tblBorders>
    </w:tblPr>
    <w:tblStylePr w:type="firstRow">
      <w:rPr>
        <w:b/>
        <w:bCs/>
        <w:color w:val="FFFFFF" w:themeColor="background1"/>
      </w:rPr>
      <w:tblPr/>
      <w:tcPr>
        <w:tcBorders>
          <w:top w:val="single" w:sz="4" w:space="0" w:color="DCE1E5" w:themeColor="accent4"/>
          <w:left w:val="single" w:sz="4" w:space="0" w:color="DCE1E5" w:themeColor="accent4"/>
          <w:bottom w:val="single" w:sz="4" w:space="0" w:color="DCE1E5" w:themeColor="accent4"/>
          <w:right w:val="single" w:sz="4" w:space="0" w:color="DCE1E5" w:themeColor="accent4"/>
          <w:insideH w:val="nil"/>
        </w:tcBorders>
        <w:shd w:val="clear" w:color="auto" w:fill="DCE1E5" w:themeFill="accent4"/>
      </w:tcPr>
    </w:tblStylePr>
    <w:tblStylePr w:type="lastRow">
      <w:rPr>
        <w:b/>
        <w:bCs/>
      </w:rPr>
      <w:tblPr/>
      <w:tcPr>
        <w:tcBorders>
          <w:top w:val="double" w:sz="4" w:space="0" w:color="E9ECEF" w:themeColor="accent4" w:themeTint="99"/>
        </w:tcBorders>
      </w:tcPr>
    </w:tblStylePr>
    <w:tblStylePr w:type="firstCol">
      <w:rPr>
        <w:b/>
        <w:bCs/>
      </w:rPr>
    </w:tblStylePr>
    <w:tblStylePr w:type="lastCol">
      <w:rPr>
        <w:b/>
        <w:bCs/>
      </w:rPr>
    </w:tblStylePr>
    <w:tblStylePr w:type="band1Vert">
      <w:tblPr/>
      <w:tcPr>
        <w:shd w:val="clear" w:color="auto" w:fill="F7F8F9" w:themeFill="accent4" w:themeFillTint="33"/>
      </w:tcPr>
    </w:tblStylePr>
    <w:tblStylePr w:type="band1Horz">
      <w:tblPr/>
      <w:tcPr>
        <w:shd w:val="clear" w:color="auto" w:fill="F7F8F9" w:themeFill="accent4" w:themeFillTint="33"/>
      </w:tcPr>
    </w:tblStylePr>
  </w:style>
  <w:style w:type="table" w:styleId="Lijsttabel4-Accent5">
    <w:name w:val="List Table 4 Accent 5"/>
    <w:basedOn w:val="Standaardtabel"/>
    <w:uiPriority w:val="49"/>
    <w:semiHidden/>
    <w:rsid w:val="005778DD"/>
    <w:pPr>
      <w:spacing w:line="240" w:lineRule="auto"/>
    </w:pPr>
    <w:tblPr>
      <w:tblStyleRowBandSize w:val="1"/>
      <w:tblStyleColBandSize w:val="1"/>
      <w:tblBorders>
        <w:top w:val="single" w:sz="4" w:space="0" w:color="FAFAFB" w:themeColor="accent5" w:themeTint="99"/>
        <w:left w:val="single" w:sz="4" w:space="0" w:color="FAFAFB" w:themeColor="accent5" w:themeTint="99"/>
        <w:bottom w:val="single" w:sz="4" w:space="0" w:color="FAFAFB" w:themeColor="accent5" w:themeTint="99"/>
        <w:right w:val="single" w:sz="4" w:space="0" w:color="FAFAFB" w:themeColor="accent5" w:themeTint="99"/>
        <w:insideH w:val="single" w:sz="4" w:space="0" w:color="FAFAFB" w:themeColor="accent5" w:themeTint="99"/>
      </w:tblBorders>
    </w:tblPr>
    <w:tblStylePr w:type="firstRow">
      <w:rPr>
        <w:b/>
        <w:bCs/>
        <w:color w:val="FFFFFF" w:themeColor="background1"/>
      </w:rPr>
      <w:tblPr/>
      <w:tcPr>
        <w:tcBorders>
          <w:top w:val="single" w:sz="4" w:space="0" w:color="F7F8F9" w:themeColor="accent5"/>
          <w:left w:val="single" w:sz="4" w:space="0" w:color="F7F8F9" w:themeColor="accent5"/>
          <w:bottom w:val="single" w:sz="4" w:space="0" w:color="F7F8F9" w:themeColor="accent5"/>
          <w:right w:val="single" w:sz="4" w:space="0" w:color="F7F8F9" w:themeColor="accent5"/>
          <w:insideH w:val="nil"/>
        </w:tcBorders>
        <w:shd w:val="clear" w:color="auto" w:fill="F7F8F9" w:themeFill="accent5"/>
      </w:tcPr>
    </w:tblStylePr>
    <w:tblStylePr w:type="lastRow">
      <w:rPr>
        <w:b/>
        <w:bCs/>
      </w:rPr>
      <w:tblPr/>
      <w:tcPr>
        <w:tcBorders>
          <w:top w:val="double" w:sz="4" w:space="0" w:color="FAFAFB" w:themeColor="accent5" w:themeTint="99"/>
        </w:tcBorders>
      </w:tcPr>
    </w:tblStylePr>
    <w:tblStylePr w:type="firstCol">
      <w:rPr>
        <w:b/>
        <w:bCs/>
      </w:rPr>
    </w:tblStylePr>
    <w:tblStylePr w:type="lastCol">
      <w:rPr>
        <w:b/>
        <w:bCs/>
      </w:rPr>
    </w:tblStylePr>
    <w:tblStylePr w:type="band1Vert">
      <w:tblPr/>
      <w:tcPr>
        <w:shd w:val="clear" w:color="auto" w:fill="FDFDFD" w:themeFill="accent5" w:themeFillTint="33"/>
      </w:tcPr>
    </w:tblStylePr>
    <w:tblStylePr w:type="band1Horz">
      <w:tblPr/>
      <w:tcPr>
        <w:shd w:val="clear" w:color="auto" w:fill="FDFDFD" w:themeFill="accent5" w:themeFillTint="33"/>
      </w:tcPr>
    </w:tblStylePr>
  </w:style>
  <w:style w:type="table" w:styleId="Lijsttabel4-Accent6">
    <w:name w:val="List Table 4 Accent 6"/>
    <w:basedOn w:val="Standaardtabel"/>
    <w:uiPriority w:val="49"/>
    <w:semiHidden/>
    <w:rsid w:val="005778DD"/>
    <w:pPr>
      <w:spacing w:line="240" w:lineRule="auto"/>
    </w:pPr>
    <w:tblPr>
      <w:tblStyleRowBandSize w:val="1"/>
      <w:tblStyleColBandSize w:val="1"/>
      <w:tblBorders>
        <w:top w:val="single" w:sz="4" w:space="0" w:color="EFF7E7" w:themeColor="accent6" w:themeTint="99"/>
        <w:left w:val="single" w:sz="4" w:space="0" w:color="EFF7E7" w:themeColor="accent6" w:themeTint="99"/>
        <w:bottom w:val="single" w:sz="4" w:space="0" w:color="EFF7E7" w:themeColor="accent6" w:themeTint="99"/>
        <w:right w:val="single" w:sz="4" w:space="0" w:color="EFF7E7" w:themeColor="accent6" w:themeTint="99"/>
        <w:insideH w:val="single" w:sz="4" w:space="0" w:color="EFF7E7" w:themeColor="accent6" w:themeTint="99"/>
      </w:tblBorders>
    </w:tblPr>
    <w:tblStylePr w:type="firstRow">
      <w:rPr>
        <w:b/>
        <w:bCs/>
        <w:color w:val="FFFFFF" w:themeColor="background1"/>
      </w:rPr>
      <w:tblPr/>
      <w:tcPr>
        <w:tcBorders>
          <w:top w:val="single" w:sz="4" w:space="0" w:color="E5F2D8" w:themeColor="accent6"/>
          <w:left w:val="single" w:sz="4" w:space="0" w:color="E5F2D8" w:themeColor="accent6"/>
          <w:bottom w:val="single" w:sz="4" w:space="0" w:color="E5F2D8" w:themeColor="accent6"/>
          <w:right w:val="single" w:sz="4" w:space="0" w:color="E5F2D8" w:themeColor="accent6"/>
          <w:insideH w:val="nil"/>
        </w:tcBorders>
        <w:shd w:val="clear" w:color="auto" w:fill="E5F2D8" w:themeFill="accent6"/>
      </w:tcPr>
    </w:tblStylePr>
    <w:tblStylePr w:type="lastRow">
      <w:rPr>
        <w:b/>
        <w:bCs/>
      </w:rPr>
      <w:tblPr/>
      <w:tcPr>
        <w:tcBorders>
          <w:top w:val="double" w:sz="4" w:space="0" w:color="EFF7E7" w:themeColor="accent6" w:themeTint="99"/>
        </w:tcBorders>
      </w:tcPr>
    </w:tblStylePr>
    <w:tblStylePr w:type="firstCol">
      <w:rPr>
        <w:b/>
        <w:bCs/>
      </w:rPr>
    </w:tblStylePr>
    <w:tblStylePr w:type="lastCol">
      <w:rPr>
        <w:b/>
        <w:bCs/>
      </w:rPr>
    </w:tblStylePr>
    <w:tblStylePr w:type="band1Vert">
      <w:tblPr/>
      <w:tcPr>
        <w:shd w:val="clear" w:color="auto" w:fill="F9FCF7" w:themeFill="accent6" w:themeFillTint="33"/>
      </w:tcPr>
    </w:tblStylePr>
    <w:tblStylePr w:type="band1Horz">
      <w:tblPr/>
      <w:tcPr>
        <w:shd w:val="clear" w:color="auto" w:fill="F9FCF7" w:themeFill="accent6" w:themeFillTint="33"/>
      </w:tcPr>
    </w:tblStylePr>
  </w:style>
  <w:style w:type="table" w:styleId="Lijsttabel5donker">
    <w:name w:val="List Table 5 Dark"/>
    <w:basedOn w:val="Standaardtabel"/>
    <w:uiPriority w:val="50"/>
    <w:semiHidden/>
    <w:rsid w:val="005778DD"/>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1">
    <w:name w:val="List Table 5 Dark Accent 1"/>
    <w:basedOn w:val="Standaardtabel"/>
    <w:uiPriority w:val="50"/>
    <w:semiHidden/>
    <w:rsid w:val="005778DD"/>
    <w:pPr>
      <w:spacing w:line="240" w:lineRule="auto"/>
    </w:pPr>
    <w:rPr>
      <w:color w:val="FFFFFF" w:themeColor="background1"/>
    </w:rPr>
    <w:tblPr>
      <w:tblStyleRowBandSize w:val="1"/>
      <w:tblStyleColBandSize w:val="1"/>
      <w:tblBorders>
        <w:top w:val="single" w:sz="24" w:space="0" w:color="8AC752" w:themeColor="accent1"/>
        <w:left w:val="single" w:sz="24" w:space="0" w:color="8AC752" w:themeColor="accent1"/>
        <w:bottom w:val="single" w:sz="24" w:space="0" w:color="8AC752" w:themeColor="accent1"/>
        <w:right w:val="single" w:sz="24" w:space="0" w:color="8AC752" w:themeColor="accent1"/>
      </w:tblBorders>
    </w:tblPr>
    <w:tcPr>
      <w:shd w:val="clear" w:color="auto" w:fill="8AC752"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2">
    <w:name w:val="List Table 5 Dark Accent 2"/>
    <w:basedOn w:val="Standaardtabel"/>
    <w:uiPriority w:val="50"/>
    <w:semiHidden/>
    <w:rsid w:val="005778DD"/>
    <w:pPr>
      <w:spacing w:line="240" w:lineRule="auto"/>
    </w:pPr>
    <w:rPr>
      <w:color w:val="FFFFFF" w:themeColor="background1"/>
    </w:rPr>
    <w:tblPr>
      <w:tblStyleRowBandSize w:val="1"/>
      <w:tblStyleColBandSize w:val="1"/>
      <w:tblBorders>
        <w:top w:val="single" w:sz="24" w:space="0" w:color="70808A" w:themeColor="accent2"/>
        <w:left w:val="single" w:sz="24" w:space="0" w:color="70808A" w:themeColor="accent2"/>
        <w:bottom w:val="single" w:sz="24" w:space="0" w:color="70808A" w:themeColor="accent2"/>
        <w:right w:val="single" w:sz="24" w:space="0" w:color="70808A" w:themeColor="accent2"/>
      </w:tblBorders>
    </w:tblPr>
    <w:tcPr>
      <w:shd w:val="clear" w:color="auto" w:fill="70808A"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3">
    <w:name w:val="List Table 5 Dark Accent 3"/>
    <w:basedOn w:val="Standaardtabel"/>
    <w:uiPriority w:val="50"/>
    <w:semiHidden/>
    <w:rsid w:val="005778DD"/>
    <w:pPr>
      <w:spacing w:line="240" w:lineRule="auto"/>
    </w:pPr>
    <w:rPr>
      <w:color w:val="FFFFFF" w:themeColor="background1"/>
    </w:rPr>
    <w:tblPr>
      <w:tblStyleRowBandSize w:val="1"/>
      <w:tblStyleColBandSize w:val="1"/>
      <w:tblBorders>
        <w:top w:val="single" w:sz="24" w:space="0" w:color="BFC9CF" w:themeColor="accent3"/>
        <w:left w:val="single" w:sz="24" w:space="0" w:color="BFC9CF" w:themeColor="accent3"/>
        <w:bottom w:val="single" w:sz="24" w:space="0" w:color="BFC9CF" w:themeColor="accent3"/>
        <w:right w:val="single" w:sz="24" w:space="0" w:color="BFC9CF" w:themeColor="accent3"/>
      </w:tblBorders>
    </w:tblPr>
    <w:tcPr>
      <w:shd w:val="clear" w:color="auto" w:fill="BFC9C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4">
    <w:name w:val="List Table 5 Dark Accent 4"/>
    <w:basedOn w:val="Standaardtabel"/>
    <w:uiPriority w:val="50"/>
    <w:semiHidden/>
    <w:rsid w:val="005778DD"/>
    <w:pPr>
      <w:spacing w:line="240" w:lineRule="auto"/>
    </w:pPr>
    <w:rPr>
      <w:color w:val="FFFFFF" w:themeColor="background1"/>
    </w:rPr>
    <w:tblPr>
      <w:tblStyleRowBandSize w:val="1"/>
      <w:tblStyleColBandSize w:val="1"/>
      <w:tblBorders>
        <w:top w:val="single" w:sz="24" w:space="0" w:color="DCE1E5" w:themeColor="accent4"/>
        <w:left w:val="single" w:sz="24" w:space="0" w:color="DCE1E5" w:themeColor="accent4"/>
        <w:bottom w:val="single" w:sz="24" w:space="0" w:color="DCE1E5" w:themeColor="accent4"/>
        <w:right w:val="single" w:sz="24" w:space="0" w:color="DCE1E5" w:themeColor="accent4"/>
      </w:tblBorders>
    </w:tblPr>
    <w:tcPr>
      <w:shd w:val="clear" w:color="auto" w:fill="DCE1E5"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5">
    <w:name w:val="List Table 5 Dark Accent 5"/>
    <w:basedOn w:val="Standaardtabel"/>
    <w:uiPriority w:val="50"/>
    <w:semiHidden/>
    <w:rsid w:val="005778DD"/>
    <w:pPr>
      <w:spacing w:line="240" w:lineRule="auto"/>
    </w:pPr>
    <w:rPr>
      <w:color w:val="FFFFFF" w:themeColor="background1"/>
    </w:rPr>
    <w:tblPr>
      <w:tblStyleRowBandSize w:val="1"/>
      <w:tblStyleColBandSize w:val="1"/>
      <w:tblBorders>
        <w:top w:val="single" w:sz="24" w:space="0" w:color="F7F8F9" w:themeColor="accent5"/>
        <w:left w:val="single" w:sz="24" w:space="0" w:color="F7F8F9" w:themeColor="accent5"/>
        <w:bottom w:val="single" w:sz="24" w:space="0" w:color="F7F8F9" w:themeColor="accent5"/>
        <w:right w:val="single" w:sz="24" w:space="0" w:color="F7F8F9" w:themeColor="accent5"/>
      </w:tblBorders>
    </w:tblPr>
    <w:tcPr>
      <w:shd w:val="clear" w:color="auto" w:fill="F7F8F9"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6">
    <w:name w:val="List Table 5 Dark Accent 6"/>
    <w:basedOn w:val="Standaardtabel"/>
    <w:uiPriority w:val="50"/>
    <w:semiHidden/>
    <w:rsid w:val="005778DD"/>
    <w:pPr>
      <w:spacing w:line="240" w:lineRule="auto"/>
    </w:pPr>
    <w:rPr>
      <w:color w:val="FFFFFF" w:themeColor="background1"/>
    </w:rPr>
    <w:tblPr>
      <w:tblStyleRowBandSize w:val="1"/>
      <w:tblStyleColBandSize w:val="1"/>
      <w:tblBorders>
        <w:top w:val="single" w:sz="24" w:space="0" w:color="E5F2D8" w:themeColor="accent6"/>
        <w:left w:val="single" w:sz="24" w:space="0" w:color="E5F2D8" w:themeColor="accent6"/>
        <w:bottom w:val="single" w:sz="24" w:space="0" w:color="E5F2D8" w:themeColor="accent6"/>
        <w:right w:val="single" w:sz="24" w:space="0" w:color="E5F2D8" w:themeColor="accent6"/>
      </w:tblBorders>
    </w:tblPr>
    <w:tcPr>
      <w:shd w:val="clear" w:color="auto" w:fill="E5F2D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6kleurrijk">
    <w:name w:val="List Table 6 Colorful"/>
    <w:basedOn w:val="Standaardtabel"/>
    <w:uiPriority w:val="51"/>
    <w:semiHidden/>
    <w:rsid w:val="005778DD"/>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jsttabel6kleurrijk-Accent1">
    <w:name w:val="List Table 6 Colorful Accent 1"/>
    <w:basedOn w:val="Standaardtabel"/>
    <w:uiPriority w:val="51"/>
    <w:semiHidden/>
    <w:rsid w:val="005778DD"/>
    <w:pPr>
      <w:spacing w:line="240" w:lineRule="auto"/>
    </w:pPr>
    <w:rPr>
      <w:color w:val="669E33" w:themeColor="accent1" w:themeShade="BF"/>
    </w:rPr>
    <w:tblPr>
      <w:tblStyleRowBandSize w:val="1"/>
      <w:tblStyleColBandSize w:val="1"/>
      <w:tblBorders>
        <w:top w:val="single" w:sz="4" w:space="0" w:color="8AC752" w:themeColor="accent1"/>
        <w:bottom w:val="single" w:sz="4" w:space="0" w:color="8AC752" w:themeColor="accent1"/>
      </w:tblBorders>
    </w:tblPr>
    <w:tblStylePr w:type="firstRow">
      <w:rPr>
        <w:b/>
        <w:bCs/>
      </w:rPr>
      <w:tblPr/>
      <w:tcPr>
        <w:tcBorders>
          <w:bottom w:val="single" w:sz="4" w:space="0" w:color="8AC752" w:themeColor="accent1"/>
        </w:tcBorders>
      </w:tcPr>
    </w:tblStylePr>
    <w:tblStylePr w:type="lastRow">
      <w:rPr>
        <w:b/>
        <w:bCs/>
      </w:rPr>
      <w:tblPr/>
      <w:tcPr>
        <w:tcBorders>
          <w:top w:val="double" w:sz="4" w:space="0" w:color="8AC752" w:themeColor="accent1"/>
        </w:tcBorders>
      </w:tcPr>
    </w:tblStylePr>
    <w:tblStylePr w:type="firstCol">
      <w:rPr>
        <w:b/>
        <w:bCs/>
      </w:rPr>
    </w:tblStylePr>
    <w:tblStylePr w:type="lastCol">
      <w:rPr>
        <w:b/>
        <w:bCs/>
      </w:rPr>
    </w:tblStylePr>
    <w:tblStylePr w:type="band1Vert">
      <w:tblPr/>
      <w:tcPr>
        <w:shd w:val="clear" w:color="auto" w:fill="E7F3DC" w:themeFill="accent1" w:themeFillTint="33"/>
      </w:tcPr>
    </w:tblStylePr>
    <w:tblStylePr w:type="band1Horz">
      <w:tblPr/>
      <w:tcPr>
        <w:shd w:val="clear" w:color="auto" w:fill="E7F3DC" w:themeFill="accent1" w:themeFillTint="33"/>
      </w:tcPr>
    </w:tblStylePr>
  </w:style>
  <w:style w:type="table" w:styleId="Lijsttabel6kleurrijk-Accent2">
    <w:name w:val="List Table 6 Colorful Accent 2"/>
    <w:basedOn w:val="Standaardtabel"/>
    <w:uiPriority w:val="51"/>
    <w:semiHidden/>
    <w:rsid w:val="005778DD"/>
    <w:pPr>
      <w:spacing w:line="240" w:lineRule="auto"/>
    </w:pPr>
    <w:rPr>
      <w:color w:val="535F67" w:themeColor="accent2" w:themeShade="BF"/>
    </w:rPr>
    <w:tblPr>
      <w:tblStyleRowBandSize w:val="1"/>
      <w:tblStyleColBandSize w:val="1"/>
      <w:tblBorders>
        <w:top w:val="single" w:sz="4" w:space="0" w:color="70808A" w:themeColor="accent2"/>
        <w:bottom w:val="single" w:sz="4" w:space="0" w:color="70808A" w:themeColor="accent2"/>
      </w:tblBorders>
    </w:tblPr>
    <w:tblStylePr w:type="firstRow">
      <w:rPr>
        <w:b/>
        <w:bCs/>
      </w:rPr>
      <w:tblPr/>
      <w:tcPr>
        <w:tcBorders>
          <w:bottom w:val="single" w:sz="4" w:space="0" w:color="70808A" w:themeColor="accent2"/>
        </w:tcBorders>
      </w:tcPr>
    </w:tblStylePr>
    <w:tblStylePr w:type="lastRow">
      <w:rPr>
        <w:b/>
        <w:bCs/>
      </w:rPr>
      <w:tblPr/>
      <w:tcPr>
        <w:tcBorders>
          <w:top w:val="double" w:sz="4" w:space="0" w:color="70808A" w:themeColor="accent2"/>
        </w:tcBorders>
      </w:tcPr>
    </w:tblStylePr>
    <w:tblStylePr w:type="firstCol">
      <w:rPr>
        <w:b/>
        <w:bCs/>
      </w:rPr>
    </w:tblStylePr>
    <w:tblStylePr w:type="lastCol">
      <w:rPr>
        <w:b/>
        <w:bCs/>
      </w:rPr>
    </w:tblStylePr>
    <w:tblStylePr w:type="band1Vert">
      <w:tblPr/>
      <w:tcPr>
        <w:shd w:val="clear" w:color="auto" w:fill="E2E5E7" w:themeFill="accent2" w:themeFillTint="33"/>
      </w:tcPr>
    </w:tblStylePr>
    <w:tblStylePr w:type="band1Horz">
      <w:tblPr/>
      <w:tcPr>
        <w:shd w:val="clear" w:color="auto" w:fill="E2E5E7" w:themeFill="accent2" w:themeFillTint="33"/>
      </w:tcPr>
    </w:tblStylePr>
  </w:style>
  <w:style w:type="table" w:styleId="Lijsttabel6kleurrijk-Accent3">
    <w:name w:val="List Table 6 Colorful Accent 3"/>
    <w:basedOn w:val="Standaardtabel"/>
    <w:uiPriority w:val="51"/>
    <w:semiHidden/>
    <w:rsid w:val="005778DD"/>
    <w:pPr>
      <w:spacing w:line="240" w:lineRule="auto"/>
    </w:pPr>
    <w:rPr>
      <w:color w:val="8598A4" w:themeColor="accent3" w:themeShade="BF"/>
    </w:rPr>
    <w:tblPr>
      <w:tblStyleRowBandSize w:val="1"/>
      <w:tblStyleColBandSize w:val="1"/>
      <w:tblBorders>
        <w:top w:val="single" w:sz="4" w:space="0" w:color="BFC9CF" w:themeColor="accent3"/>
        <w:bottom w:val="single" w:sz="4" w:space="0" w:color="BFC9CF" w:themeColor="accent3"/>
      </w:tblBorders>
    </w:tblPr>
    <w:tblStylePr w:type="firstRow">
      <w:rPr>
        <w:b/>
        <w:bCs/>
      </w:rPr>
      <w:tblPr/>
      <w:tcPr>
        <w:tcBorders>
          <w:bottom w:val="single" w:sz="4" w:space="0" w:color="BFC9CF" w:themeColor="accent3"/>
        </w:tcBorders>
      </w:tcPr>
    </w:tblStylePr>
    <w:tblStylePr w:type="lastRow">
      <w:rPr>
        <w:b/>
        <w:bCs/>
      </w:rPr>
      <w:tblPr/>
      <w:tcPr>
        <w:tcBorders>
          <w:top w:val="double" w:sz="4" w:space="0" w:color="BFC9CF" w:themeColor="accent3"/>
        </w:tcBorders>
      </w:tcPr>
    </w:tblStylePr>
    <w:tblStylePr w:type="firstCol">
      <w:rPr>
        <w:b/>
        <w:bCs/>
      </w:rPr>
    </w:tblStylePr>
    <w:tblStylePr w:type="lastCol">
      <w:rPr>
        <w:b/>
        <w:bCs/>
      </w:rPr>
    </w:tblStylePr>
    <w:tblStylePr w:type="band1Vert">
      <w:tblPr/>
      <w:tcPr>
        <w:shd w:val="clear" w:color="auto" w:fill="F2F4F5" w:themeFill="accent3" w:themeFillTint="33"/>
      </w:tcPr>
    </w:tblStylePr>
    <w:tblStylePr w:type="band1Horz">
      <w:tblPr/>
      <w:tcPr>
        <w:shd w:val="clear" w:color="auto" w:fill="F2F4F5" w:themeFill="accent3" w:themeFillTint="33"/>
      </w:tcPr>
    </w:tblStylePr>
  </w:style>
  <w:style w:type="table" w:styleId="Lijsttabel6kleurrijk-Accent4">
    <w:name w:val="List Table 6 Colorful Accent 4"/>
    <w:basedOn w:val="Standaardtabel"/>
    <w:uiPriority w:val="51"/>
    <w:semiHidden/>
    <w:rsid w:val="005778DD"/>
    <w:pPr>
      <w:spacing w:line="240" w:lineRule="auto"/>
    </w:pPr>
    <w:rPr>
      <w:color w:val="9BA9B4" w:themeColor="accent4" w:themeShade="BF"/>
    </w:rPr>
    <w:tblPr>
      <w:tblStyleRowBandSize w:val="1"/>
      <w:tblStyleColBandSize w:val="1"/>
      <w:tblBorders>
        <w:top w:val="single" w:sz="4" w:space="0" w:color="DCE1E5" w:themeColor="accent4"/>
        <w:bottom w:val="single" w:sz="4" w:space="0" w:color="DCE1E5" w:themeColor="accent4"/>
      </w:tblBorders>
    </w:tblPr>
    <w:tblStylePr w:type="firstRow">
      <w:rPr>
        <w:b/>
        <w:bCs/>
      </w:rPr>
      <w:tblPr/>
      <w:tcPr>
        <w:tcBorders>
          <w:bottom w:val="single" w:sz="4" w:space="0" w:color="DCE1E5" w:themeColor="accent4"/>
        </w:tcBorders>
      </w:tcPr>
    </w:tblStylePr>
    <w:tblStylePr w:type="lastRow">
      <w:rPr>
        <w:b/>
        <w:bCs/>
      </w:rPr>
      <w:tblPr/>
      <w:tcPr>
        <w:tcBorders>
          <w:top w:val="double" w:sz="4" w:space="0" w:color="DCE1E5" w:themeColor="accent4"/>
        </w:tcBorders>
      </w:tcPr>
    </w:tblStylePr>
    <w:tblStylePr w:type="firstCol">
      <w:rPr>
        <w:b/>
        <w:bCs/>
      </w:rPr>
    </w:tblStylePr>
    <w:tblStylePr w:type="lastCol">
      <w:rPr>
        <w:b/>
        <w:bCs/>
      </w:rPr>
    </w:tblStylePr>
    <w:tblStylePr w:type="band1Vert">
      <w:tblPr/>
      <w:tcPr>
        <w:shd w:val="clear" w:color="auto" w:fill="F7F8F9" w:themeFill="accent4" w:themeFillTint="33"/>
      </w:tcPr>
    </w:tblStylePr>
    <w:tblStylePr w:type="band1Horz">
      <w:tblPr/>
      <w:tcPr>
        <w:shd w:val="clear" w:color="auto" w:fill="F7F8F9" w:themeFill="accent4" w:themeFillTint="33"/>
      </w:tcPr>
    </w:tblStylePr>
  </w:style>
  <w:style w:type="table" w:styleId="Lijsttabel6kleurrijk-Accent5">
    <w:name w:val="List Table 6 Colorful Accent 5"/>
    <w:basedOn w:val="Standaardtabel"/>
    <w:uiPriority w:val="51"/>
    <w:semiHidden/>
    <w:rsid w:val="005778DD"/>
    <w:pPr>
      <w:spacing w:line="240" w:lineRule="auto"/>
    </w:pPr>
    <w:rPr>
      <w:color w:val="AFB9C3" w:themeColor="accent5" w:themeShade="BF"/>
    </w:rPr>
    <w:tblPr>
      <w:tblStyleRowBandSize w:val="1"/>
      <w:tblStyleColBandSize w:val="1"/>
      <w:tblBorders>
        <w:top w:val="single" w:sz="4" w:space="0" w:color="F7F8F9" w:themeColor="accent5"/>
        <w:bottom w:val="single" w:sz="4" w:space="0" w:color="F7F8F9" w:themeColor="accent5"/>
      </w:tblBorders>
    </w:tblPr>
    <w:tblStylePr w:type="firstRow">
      <w:rPr>
        <w:b/>
        <w:bCs/>
      </w:rPr>
      <w:tblPr/>
      <w:tcPr>
        <w:tcBorders>
          <w:bottom w:val="single" w:sz="4" w:space="0" w:color="F7F8F9" w:themeColor="accent5"/>
        </w:tcBorders>
      </w:tcPr>
    </w:tblStylePr>
    <w:tblStylePr w:type="lastRow">
      <w:rPr>
        <w:b/>
        <w:bCs/>
      </w:rPr>
      <w:tblPr/>
      <w:tcPr>
        <w:tcBorders>
          <w:top w:val="double" w:sz="4" w:space="0" w:color="F7F8F9" w:themeColor="accent5"/>
        </w:tcBorders>
      </w:tcPr>
    </w:tblStylePr>
    <w:tblStylePr w:type="firstCol">
      <w:rPr>
        <w:b/>
        <w:bCs/>
      </w:rPr>
    </w:tblStylePr>
    <w:tblStylePr w:type="lastCol">
      <w:rPr>
        <w:b/>
        <w:bCs/>
      </w:rPr>
    </w:tblStylePr>
    <w:tblStylePr w:type="band1Vert">
      <w:tblPr/>
      <w:tcPr>
        <w:shd w:val="clear" w:color="auto" w:fill="FDFDFD" w:themeFill="accent5" w:themeFillTint="33"/>
      </w:tcPr>
    </w:tblStylePr>
    <w:tblStylePr w:type="band1Horz">
      <w:tblPr/>
      <w:tcPr>
        <w:shd w:val="clear" w:color="auto" w:fill="FDFDFD" w:themeFill="accent5" w:themeFillTint="33"/>
      </w:tcPr>
    </w:tblStylePr>
  </w:style>
  <w:style w:type="table" w:styleId="Lijsttabel6kleurrijk-Accent6">
    <w:name w:val="List Table 6 Colorful Accent 6"/>
    <w:basedOn w:val="Standaardtabel"/>
    <w:uiPriority w:val="51"/>
    <w:semiHidden/>
    <w:rsid w:val="005778DD"/>
    <w:pPr>
      <w:spacing w:line="240" w:lineRule="auto"/>
    </w:pPr>
    <w:rPr>
      <w:color w:val="ABD581" w:themeColor="accent6" w:themeShade="BF"/>
    </w:rPr>
    <w:tblPr>
      <w:tblStyleRowBandSize w:val="1"/>
      <w:tblStyleColBandSize w:val="1"/>
      <w:tblBorders>
        <w:top w:val="single" w:sz="4" w:space="0" w:color="E5F2D8" w:themeColor="accent6"/>
        <w:bottom w:val="single" w:sz="4" w:space="0" w:color="E5F2D8" w:themeColor="accent6"/>
      </w:tblBorders>
    </w:tblPr>
    <w:tblStylePr w:type="firstRow">
      <w:rPr>
        <w:b/>
        <w:bCs/>
      </w:rPr>
      <w:tblPr/>
      <w:tcPr>
        <w:tcBorders>
          <w:bottom w:val="single" w:sz="4" w:space="0" w:color="E5F2D8" w:themeColor="accent6"/>
        </w:tcBorders>
      </w:tcPr>
    </w:tblStylePr>
    <w:tblStylePr w:type="lastRow">
      <w:rPr>
        <w:b/>
        <w:bCs/>
      </w:rPr>
      <w:tblPr/>
      <w:tcPr>
        <w:tcBorders>
          <w:top w:val="double" w:sz="4" w:space="0" w:color="E5F2D8" w:themeColor="accent6"/>
        </w:tcBorders>
      </w:tcPr>
    </w:tblStylePr>
    <w:tblStylePr w:type="firstCol">
      <w:rPr>
        <w:b/>
        <w:bCs/>
      </w:rPr>
    </w:tblStylePr>
    <w:tblStylePr w:type="lastCol">
      <w:rPr>
        <w:b/>
        <w:bCs/>
      </w:rPr>
    </w:tblStylePr>
    <w:tblStylePr w:type="band1Vert">
      <w:tblPr/>
      <w:tcPr>
        <w:shd w:val="clear" w:color="auto" w:fill="F9FCF7" w:themeFill="accent6" w:themeFillTint="33"/>
      </w:tcPr>
    </w:tblStylePr>
    <w:tblStylePr w:type="band1Horz">
      <w:tblPr/>
      <w:tcPr>
        <w:shd w:val="clear" w:color="auto" w:fill="F9FCF7" w:themeFill="accent6" w:themeFillTint="33"/>
      </w:tcPr>
    </w:tblStylePr>
  </w:style>
  <w:style w:type="table" w:styleId="Lijsttabel7kleurrijk">
    <w:name w:val="List Table 7 Colorful"/>
    <w:basedOn w:val="Standaardtabel"/>
    <w:uiPriority w:val="52"/>
    <w:semiHidden/>
    <w:rsid w:val="005778DD"/>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1">
    <w:name w:val="List Table 7 Colorful Accent 1"/>
    <w:basedOn w:val="Standaardtabel"/>
    <w:uiPriority w:val="52"/>
    <w:semiHidden/>
    <w:rsid w:val="005778DD"/>
    <w:pPr>
      <w:spacing w:line="240" w:lineRule="auto"/>
    </w:pPr>
    <w:rPr>
      <w:color w:val="669E33"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752"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752"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752"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752" w:themeColor="accent1"/>
        </w:tcBorders>
        <w:shd w:val="clear" w:color="auto" w:fill="FFFFFF" w:themeFill="background1"/>
      </w:tcPr>
    </w:tblStylePr>
    <w:tblStylePr w:type="band1Vert">
      <w:tblPr/>
      <w:tcPr>
        <w:shd w:val="clear" w:color="auto" w:fill="E7F3DC" w:themeFill="accent1" w:themeFillTint="33"/>
      </w:tcPr>
    </w:tblStylePr>
    <w:tblStylePr w:type="band1Horz">
      <w:tblPr/>
      <w:tcPr>
        <w:shd w:val="clear" w:color="auto" w:fill="E7F3DC"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2">
    <w:name w:val="List Table 7 Colorful Accent 2"/>
    <w:basedOn w:val="Standaardtabel"/>
    <w:uiPriority w:val="52"/>
    <w:semiHidden/>
    <w:rsid w:val="005778DD"/>
    <w:pPr>
      <w:spacing w:line="240" w:lineRule="auto"/>
    </w:pPr>
    <w:rPr>
      <w:color w:val="535F67"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808A"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808A"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808A"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808A" w:themeColor="accent2"/>
        </w:tcBorders>
        <w:shd w:val="clear" w:color="auto" w:fill="FFFFFF" w:themeFill="background1"/>
      </w:tcPr>
    </w:tblStylePr>
    <w:tblStylePr w:type="band1Vert">
      <w:tblPr/>
      <w:tcPr>
        <w:shd w:val="clear" w:color="auto" w:fill="E2E5E7" w:themeFill="accent2" w:themeFillTint="33"/>
      </w:tcPr>
    </w:tblStylePr>
    <w:tblStylePr w:type="band1Horz">
      <w:tblPr/>
      <w:tcPr>
        <w:shd w:val="clear" w:color="auto" w:fill="E2E5E7"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3">
    <w:name w:val="List Table 7 Colorful Accent 3"/>
    <w:basedOn w:val="Standaardtabel"/>
    <w:uiPriority w:val="52"/>
    <w:semiHidden/>
    <w:rsid w:val="005778DD"/>
    <w:pPr>
      <w:spacing w:line="240" w:lineRule="auto"/>
    </w:pPr>
    <w:rPr>
      <w:color w:val="8598A4"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FC9C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FC9C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FC9C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FC9CF" w:themeColor="accent3"/>
        </w:tcBorders>
        <w:shd w:val="clear" w:color="auto" w:fill="FFFFFF" w:themeFill="background1"/>
      </w:tcPr>
    </w:tblStylePr>
    <w:tblStylePr w:type="band1Vert">
      <w:tblPr/>
      <w:tcPr>
        <w:shd w:val="clear" w:color="auto" w:fill="F2F4F5" w:themeFill="accent3" w:themeFillTint="33"/>
      </w:tcPr>
    </w:tblStylePr>
    <w:tblStylePr w:type="band1Horz">
      <w:tblPr/>
      <w:tcPr>
        <w:shd w:val="clear" w:color="auto" w:fill="F2F4F5"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4">
    <w:name w:val="List Table 7 Colorful Accent 4"/>
    <w:basedOn w:val="Standaardtabel"/>
    <w:uiPriority w:val="52"/>
    <w:semiHidden/>
    <w:rsid w:val="005778DD"/>
    <w:pPr>
      <w:spacing w:line="240" w:lineRule="auto"/>
    </w:pPr>
    <w:rPr>
      <w:color w:val="9BA9B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CE1E5"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CE1E5"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CE1E5"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CE1E5" w:themeColor="accent4"/>
        </w:tcBorders>
        <w:shd w:val="clear" w:color="auto" w:fill="FFFFFF" w:themeFill="background1"/>
      </w:tcPr>
    </w:tblStylePr>
    <w:tblStylePr w:type="band1Vert">
      <w:tblPr/>
      <w:tcPr>
        <w:shd w:val="clear" w:color="auto" w:fill="F7F8F9" w:themeFill="accent4" w:themeFillTint="33"/>
      </w:tcPr>
    </w:tblStylePr>
    <w:tblStylePr w:type="band1Horz">
      <w:tblPr/>
      <w:tcPr>
        <w:shd w:val="clear" w:color="auto" w:fill="F7F8F9"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5">
    <w:name w:val="List Table 7 Colorful Accent 5"/>
    <w:basedOn w:val="Standaardtabel"/>
    <w:uiPriority w:val="52"/>
    <w:semiHidden/>
    <w:rsid w:val="005778DD"/>
    <w:pPr>
      <w:spacing w:line="240" w:lineRule="auto"/>
    </w:pPr>
    <w:rPr>
      <w:color w:val="AFB9C3"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F8F9"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F8F9"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F8F9"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F8F9" w:themeColor="accent5"/>
        </w:tcBorders>
        <w:shd w:val="clear" w:color="auto" w:fill="FFFFFF" w:themeFill="background1"/>
      </w:tcPr>
    </w:tblStylePr>
    <w:tblStylePr w:type="band1Vert">
      <w:tblPr/>
      <w:tcPr>
        <w:shd w:val="clear" w:color="auto" w:fill="FDFDFD" w:themeFill="accent5" w:themeFillTint="33"/>
      </w:tcPr>
    </w:tblStylePr>
    <w:tblStylePr w:type="band1Horz">
      <w:tblPr/>
      <w:tcPr>
        <w:shd w:val="clear" w:color="auto" w:fill="FDFDF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jsttabel7kleurrijk-Accent6">
    <w:name w:val="List Table 7 Colorful Accent 6"/>
    <w:basedOn w:val="Standaardtabel"/>
    <w:uiPriority w:val="52"/>
    <w:semiHidden/>
    <w:rsid w:val="005778DD"/>
    <w:pPr>
      <w:spacing w:line="240" w:lineRule="auto"/>
    </w:pPr>
    <w:rPr>
      <w:color w:val="ABD581"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5F2D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5F2D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5F2D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5F2D8" w:themeColor="accent6"/>
        </w:tcBorders>
        <w:shd w:val="clear" w:color="auto" w:fill="FFFFFF" w:themeFill="background1"/>
      </w:tcPr>
    </w:tblStylePr>
    <w:tblStylePr w:type="band1Vert">
      <w:tblPr/>
      <w:tcPr>
        <w:shd w:val="clear" w:color="auto" w:fill="F9FCF7" w:themeFill="accent6" w:themeFillTint="33"/>
      </w:tcPr>
    </w:tblStylePr>
    <w:tblStylePr w:type="band1Horz">
      <w:tblPr/>
      <w:tcPr>
        <w:shd w:val="clear" w:color="auto" w:fill="F9FC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Onopgemaaktetabel1">
    <w:name w:val="Plain Table 1"/>
    <w:basedOn w:val="Standaardtabel"/>
    <w:uiPriority w:val="41"/>
    <w:semiHidden/>
    <w:rsid w:val="005778DD"/>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2">
    <w:name w:val="Plain Table 2"/>
    <w:basedOn w:val="Standaardtabel"/>
    <w:uiPriority w:val="42"/>
    <w:semiHidden/>
    <w:rsid w:val="005778DD"/>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Onopgemaaktetabel3">
    <w:name w:val="Plain Table 3"/>
    <w:basedOn w:val="Standaardtabel"/>
    <w:uiPriority w:val="43"/>
    <w:semiHidden/>
    <w:rsid w:val="005778DD"/>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nopgemaaktetabel4">
    <w:name w:val="Plain Table 4"/>
    <w:basedOn w:val="Standaardtabel"/>
    <w:uiPriority w:val="44"/>
    <w:semiHidden/>
    <w:rsid w:val="005778DD"/>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5">
    <w:name w:val="Plain Table 5"/>
    <w:basedOn w:val="Standaardtabel"/>
    <w:uiPriority w:val="45"/>
    <w:semiHidden/>
    <w:rsid w:val="005778DD"/>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Rastertabel1licht-Accent1">
    <w:name w:val="Grid Table 1 Light Accent 1"/>
    <w:basedOn w:val="Standaardtabel"/>
    <w:uiPriority w:val="46"/>
    <w:semiHidden/>
    <w:rsid w:val="005778DD"/>
    <w:pPr>
      <w:spacing w:line="240" w:lineRule="auto"/>
    </w:pPr>
    <w:tblPr>
      <w:tblStyleRowBandSize w:val="1"/>
      <w:tblStyleColBandSize w:val="1"/>
      <w:tblBorders>
        <w:top w:val="single" w:sz="4" w:space="0" w:color="D0E8B9" w:themeColor="accent1" w:themeTint="66"/>
        <w:left w:val="single" w:sz="4" w:space="0" w:color="D0E8B9" w:themeColor="accent1" w:themeTint="66"/>
        <w:bottom w:val="single" w:sz="4" w:space="0" w:color="D0E8B9" w:themeColor="accent1" w:themeTint="66"/>
        <w:right w:val="single" w:sz="4" w:space="0" w:color="D0E8B9" w:themeColor="accent1" w:themeTint="66"/>
        <w:insideH w:val="single" w:sz="4" w:space="0" w:color="D0E8B9" w:themeColor="accent1" w:themeTint="66"/>
        <w:insideV w:val="single" w:sz="4" w:space="0" w:color="D0E8B9" w:themeColor="accent1" w:themeTint="66"/>
      </w:tblBorders>
    </w:tblPr>
    <w:tblStylePr w:type="firstRow">
      <w:rPr>
        <w:b/>
        <w:bCs/>
      </w:rPr>
      <w:tblPr/>
      <w:tcPr>
        <w:tcBorders>
          <w:bottom w:val="single" w:sz="12" w:space="0" w:color="B8DD97" w:themeColor="accent1" w:themeTint="99"/>
        </w:tcBorders>
      </w:tcPr>
    </w:tblStylePr>
    <w:tblStylePr w:type="lastRow">
      <w:rPr>
        <w:b/>
        <w:bCs/>
      </w:rPr>
      <w:tblPr/>
      <w:tcPr>
        <w:tcBorders>
          <w:top w:val="double" w:sz="2" w:space="0" w:color="B8DD97" w:themeColor="accent1" w:themeTint="99"/>
        </w:tcBorders>
      </w:tcPr>
    </w:tblStylePr>
    <w:tblStylePr w:type="firstCol">
      <w:rPr>
        <w:b/>
        <w:bCs/>
      </w:rPr>
    </w:tblStylePr>
    <w:tblStylePr w:type="lastCol">
      <w:rPr>
        <w:b/>
        <w:bCs/>
      </w:rPr>
    </w:tblStylePr>
  </w:style>
  <w:style w:type="table" w:styleId="Rastertabel1licht-Accent3">
    <w:name w:val="Grid Table 1 Light Accent 3"/>
    <w:basedOn w:val="Standaardtabel"/>
    <w:uiPriority w:val="46"/>
    <w:semiHidden/>
    <w:rsid w:val="005778DD"/>
    <w:pPr>
      <w:spacing w:line="240" w:lineRule="auto"/>
    </w:pPr>
    <w:tblPr>
      <w:tblStyleRowBandSize w:val="1"/>
      <w:tblStyleColBandSize w:val="1"/>
      <w:tblBorders>
        <w:top w:val="single" w:sz="4" w:space="0" w:color="E5E9EB" w:themeColor="accent3" w:themeTint="66"/>
        <w:left w:val="single" w:sz="4" w:space="0" w:color="E5E9EB" w:themeColor="accent3" w:themeTint="66"/>
        <w:bottom w:val="single" w:sz="4" w:space="0" w:color="E5E9EB" w:themeColor="accent3" w:themeTint="66"/>
        <w:right w:val="single" w:sz="4" w:space="0" w:color="E5E9EB" w:themeColor="accent3" w:themeTint="66"/>
        <w:insideH w:val="single" w:sz="4" w:space="0" w:color="E5E9EB" w:themeColor="accent3" w:themeTint="66"/>
        <w:insideV w:val="single" w:sz="4" w:space="0" w:color="E5E9EB" w:themeColor="accent3" w:themeTint="66"/>
      </w:tblBorders>
    </w:tblPr>
    <w:tblStylePr w:type="firstRow">
      <w:rPr>
        <w:b/>
        <w:bCs/>
      </w:rPr>
      <w:tblPr/>
      <w:tcPr>
        <w:tcBorders>
          <w:bottom w:val="single" w:sz="12" w:space="0" w:color="D8DEE2" w:themeColor="accent3" w:themeTint="99"/>
        </w:tcBorders>
      </w:tcPr>
    </w:tblStylePr>
    <w:tblStylePr w:type="lastRow">
      <w:rPr>
        <w:b/>
        <w:bCs/>
      </w:rPr>
      <w:tblPr/>
      <w:tcPr>
        <w:tcBorders>
          <w:top w:val="double" w:sz="2" w:space="0" w:color="D8DEE2" w:themeColor="accent3" w:themeTint="99"/>
        </w:tcBorders>
      </w:tcPr>
    </w:tblStylePr>
    <w:tblStylePr w:type="firstCol">
      <w:rPr>
        <w:b/>
        <w:bCs/>
      </w:rPr>
    </w:tblStylePr>
    <w:tblStylePr w:type="lastCol">
      <w:rPr>
        <w:b/>
        <w:bCs/>
      </w:rPr>
    </w:tblStylePr>
  </w:style>
  <w:style w:type="table" w:styleId="Rastertabel1licht-Accent4">
    <w:name w:val="Grid Table 1 Light Accent 4"/>
    <w:basedOn w:val="Standaardtabel"/>
    <w:uiPriority w:val="46"/>
    <w:semiHidden/>
    <w:rsid w:val="005778DD"/>
    <w:pPr>
      <w:spacing w:line="240" w:lineRule="auto"/>
    </w:pPr>
    <w:tblPr>
      <w:tblStyleRowBandSize w:val="1"/>
      <w:tblStyleColBandSize w:val="1"/>
      <w:tblBorders>
        <w:top w:val="single" w:sz="4" w:space="0" w:color="F0F2F4" w:themeColor="accent4" w:themeTint="66"/>
        <w:left w:val="single" w:sz="4" w:space="0" w:color="F0F2F4" w:themeColor="accent4" w:themeTint="66"/>
        <w:bottom w:val="single" w:sz="4" w:space="0" w:color="F0F2F4" w:themeColor="accent4" w:themeTint="66"/>
        <w:right w:val="single" w:sz="4" w:space="0" w:color="F0F2F4" w:themeColor="accent4" w:themeTint="66"/>
        <w:insideH w:val="single" w:sz="4" w:space="0" w:color="F0F2F4" w:themeColor="accent4" w:themeTint="66"/>
        <w:insideV w:val="single" w:sz="4" w:space="0" w:color="F0F2F4" w:themeColor="accent4" w:themeTint="66"/>
      </w:tblBorders>
    </w:tblPr>
    <w:tblStylePr w:type="firstRow">
      <w:rPr>
        <w:b/>
        <w:bCs/>
      </w:rPr>
      <w:tblPr/>
      <w:tcPr>
        <w:tcBorders>
          <w:bottom w:val="single" w:sz="12" w:space="0" w:color="E9ECEF" w:themeColor="accent4" w:themeTint="99"/>
        </w:tcBorders>
      </w:tcPr>
    </w:tblStylePr>
    <w:tblStylePr w:type="lastRow">
      <w:rPr>
        <w:b/>
        <w:bCs/>
      </w:rPr>
      <w:tblPr/>
      <w:tcPr>
        <w:tcBorders>
          <w:top w:val="double" w:sz="2" w:space="0" w:color="E9ECEF" w:themeColor="accent4" w:themeTint="99"/>
        </w:tcBorders>
      </w:tcPr>
    </w:tblStylePr>
    <w:tblStylePr w:type="firstCol">
      <w:rPr>
        <w:b/>
        <w:bCs/>
      </w:rPr>
    </w:tblStylePr>
    <w:tblStylePr w:type="lastCol">
      <w:rPr>
        <w:b/>
        <w:bCs/>
      </w:rPr>
    </w:tblStylePr>
  </w:style>
  <w:style w:type="table" w:styleId="Rastertabel1licht-Accent5">
    <w:name w:val="Grid Table 1 Light Accent 5"/>
    <w:basedOn w:val="Standaardtabel"/>
    <w:uiPriority w:val="46"/>
    <w:semiHidden/>
    <w:rsid w:val="005778DD"/>
    <w:pPr>
      <w:spacing w:line="240" w:lineRule="auto"/>
    </w:pPr>
    <w:tblPr>
      <w:tblStyleRowBandSize w:val="1"/>
      <w:tblStyleColBandSize w:val="1"/>
      <w:tblBorders>
        <w:top w:val="single" w:sz="4" w:space="0" w:color="FBFCFC" w:themeColor="accent5" w:themeTint="66"/>
        <w:left w:val="single" w:sz="4" w:space="0" w:color="FBFCFC" w:themeColor="accent5" w:themeTint="66"/>
        <w:bottom w:val="single" w:sz="4" w:space="0" w:color="FBFCFC" w:themeColor="accent5" w:themeTint="66"/>
        <w:right w:val="single" w:sz="4" w:space="0" w:color="FBFCFC" w:themeColor="accent5" w:themeTint="66"/>
        <w:insideH w:val="single" w:sz="4" w:space="0" w:color="FBFCFC" w:themeColor="accent5" w:themeTint="66"/>
        <w:insideV w:val="single" w:sz="4" w:space="0" w:color="FBFCFC" w:themeColor="accent5" w:themeTint="66"/>
      </w:tblBorders>
    </w:tblPr>
    <w:tblStylePr w:type="firstRow">
      <w:rPr>
        <w:b/>
        <w:bCs/>
      </w:rPr>
      <w:tblPr/>
      <w:tcPr>
        <w:tcBorders>
          <w:bottom w:val="single" w:sz="12" w:space="0" w:color="FAFAFB" w:themeColor="accent5" w:themeTint="99"/>
        </w:tcBorders>
      </w:tcPr>
    </w:tblStylePr>
    <w:tblStylePr w:type="lastRow">
      <w:rPr>
        <w:b/>
        <w:bCs/>
      </w:rPr>
      <w:tblPr/>
      <w:tcPr>
        <w:tcBorders>
          <w:top w:val="double" w:sz="2" w:space="0" w:color="FAFAFB" w:themeColor="accent5" w:themeTint="99"/>
        </w:tcBorders>
      </w:tcPr>
    </w:tblStylePr>
    <w:tblStylePr w:type="firstCol">
      <w:rPr>
        <w:b/>
        <w:bCs/>
      </w:rPr>
    </w:tblStylePr>
    <w:tblStylePr w:type="lastCol">
      <w:rPr>
        <w:b/>
        <w:bCs/>
      </w:rPr>
    </w:tblStylePr>
  </w:style>
  <w:style w:type="table" w:styleId="Rastertabel1licht-Accent6">
    <w:name w:val="Grid Table 1 Light Accent 6"/>
    <w:basedOn w:val="Standaardtabel"/>
    <w:uiPriority w:val="46"/>
    <w:semiHidden/>
    <w:rsid w:val="005778DD"/>
    <w:pPr>
      <w:spacing w:line="240" w:lineRule="auto"/>
    </w:pPr>
    <w:tblPr>
      <w:tblStyleRowBandSize w:val="1"/>
      <w:tblStyleColBandSize w:val="1"/>
      <w:tblBorders>
        <w:top w:val="single" w:sz="4" w:space="0" w:color="F4F9EF" w:themeColor="accent6" w:themeTint="66"/>
        <w:left w:val="single" w:sz="4" w:space="0" w:color="F4F9EF" w:themeColor="accent6" w:themeTint="66"/>
        <w:bottom w:val="single" w:sz="4" w:space="0" w:color="F4F9EF" w:themeColor="accent6" w:themeTint="66"/>
        <w:right w:val="single" w:sz="4" w:space="0" w:color="F4F9EF" w:themeColor="accent6" w:themeTint="66"/>
        <w:insideH w:val="single" w:sz="4" w:space="0" w:color="F4F9EF" w:themeColor="accent6" w:themeTint="66"/>
        <w:insideV w:val="single" w:sz="4" w:space="0" w:color="F4F9EF" w:themeColor="accent6" w:themeTint="66"/>
      </w:tblBorders>
    </w:tblPr>
    <w:tblStylePr w:type="firstRow">
      <w:rPr>
        <w:b/>
        <w:bCs/>
      </w:rPr>
      <w:tblPr/>
      <w:tcPr>
        <w:tcBorders>
          <w:bottom w:val="single" w:sz="12" w:space="0" w:color="EFF7E7" w:themeColor="accent6" w:themeTint="99"/>
        </w:tcBorders>
      </w:tcPr>
    </w:tblStylePr>
    <w:tblStylePr w:type="lastRow">
      <w:rPr>
        <w:b/>
        <w:bCs/>
      </w:rPr>
      <w:tblPr/>
      <w:tcPr>
        <w:tcBorders>
          <w:top w:val="double" w:sz="2" w:space="0" w:color="EFF7E7" w:themeColor="accent6" w:themeTint="99"/>
        </w:tcBorders>
      </w:tcPr>
    </w:tblStylePr>
    <w:tblStylePr w:type="firstCol">
      <w:rPr>
        <w:b/>
        <w:bCs/>
      </w:rPr>
    </w:tblStylePr>
    <w:tblStylePr w:type="lastCol">
      <w:rPr>
        <w:b/>
        <w:bCs/>
      </w:rPr>
    </w:tblStylePr>
  </w:style>
  <w:style w:type="table" w:styleId="Rastertabel1licht-Accent2">
    <w:name w:val="Grid Table 1 Light Accent 2"/>
    <w:basedOn w:val="Standaardtabel"/>
    <w:uiPriority w:val="46"/>
    <w:semiHidden/>
    <w:rsid w:val="005778DD"/>
    <w:pPr>
      <w:spacing w:line="240" w:lineRule="auto"/>
    </w:pPr>
    <w:tblPr>
      <w:tblStyleRowBandSize w:val="1"/>
      <w:tblStyleColBandSize w:val="1"/>
      <w:tblBorders>
        <w:top w:val="single" w:sz="4" w:space="0" w:color="C5CCD0" w:themeColor="accent2" w:themeTint="66"/>
        <w:left w:val="single" w:sz="4" w:space="0" w:color="C5CCD0" w:themeColor="accent2" w:themeTint="66"/>
        <w:bottom w:val="single" w:sz="4" w:space="0" w:color="C5CCD0" w:themeColor="accent2" w:themeTint="66"/>
        <w:right w:val="single" w:sz="4" w:space="0" w:color="C5CCD0" w:themeColor="accent2" w:themeTint="66"/>
        <w:insideH w:val="single" w:sz="4" w:space="0" w:color="C5CCD0" w:themeColor="accent2" w:themeTint="66"/>
        <w:insideV w:val="single" w:sz="4" w:space="0" w:color="C5CCD0" w:themeColor="accent2" w:themeTint="66"/>
      </w:tblBorders>
    </w:tblPr>
    <w:tblStylePr w:type="firstRow">
      <w:rPr>
        <w:b/>
        <w:bCs/>
      </w:rPr>
      <w:tblPr/>
      <w:tcPr>
        <w:tcBorders>
          <w:bottom w:val="single" w:sz="12" w:space="0" w:color="A8B2B9" w:themeColor="accent2" w:themeTint="99"/>
        </w:tcBorders>
      </w:tcPr>
    </w:tblStylePr>
    <w:tblStylePr w:type="lastRow">
      <w:rPr>
        <w:b/>
        <w:bCs/>
      </w:rPr>
      <w:tblPr/>
      <w:tcPr>
        <w:tcBorders>
          <w:top w:val="double" w:sz="2" w:space="0" w:color="A8B2B9" w:themeColor="accent2" w:themeTint="99"/>
        </w:tcBorders>
      </w:tcPr>
    </w:tblStylePr>
    <w:tblStylePr w:type="firstCol">
      <w:rPr>
        <w:b/>
        <w:bCs/>
      </w:rPr>
    </w:tblStylePr>
    <w:tblStylePr w:type="lastCol">
      <w:rPr>
        <w:b/>
        <w:bCs/>
      </w:rPr>
    </w:tblStylePr>
  </w:style>
  <w:style w:type="table" w:styleId="Rastertabel2">
    <w:name w:val="Grid Table 2"/>
    <w:basedOn w:val="Standaardtabel"/>
    <w:uiPriority w:val="47"/>
    <w:semiHidden/>
    <w:rsid w:val="005778DD"/>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2-Accent1">
    <w:name w:val="Grid Table 2 Accent 1"/>
    <w:basedOn w:val="Standaardtabel"/>
    <w:uiPriority w:val="47"/>
    <w:semiHidden/>
    <w:rsid w:val="005778DD"/>
    <w:pPr>
      <w:spacing w:line="240" w:lineRule="auto"/>
    </w:pPr>
    <w:tblPr>
      <w:tblStyleRowBandSize w:val="1"/>
      <w:tblStyleColBandSize w:val="1"/>
      <w:tblBorders>
        <w:top w:val="single" w:sz="2" w:space="0" w:color="B8DD97" w:themeColor="accent1" w:themeTint="99"/>
        <w:bottom w:val="single" w:sz="2" w:space="0" w:color="B8DD97" w:themeColor="accent1" w:themeTint="99"/>
        <w:insideH w:val="single" w:sz="2" w:space="0" w:color="B8DD97" w:themeColor="accent1" w:themeTint="99"/>
        <w:insideV w:val="single" w:sz="2" w:space="0" w:color="B8DD97" w:themeColor="accent1" w:themeTint="99"/>
      </w:tblBorders>
    </w:tblPr>
    <w:tblStylePr w:type="firstRow">
      <w:rPr>
        <w:b/>
        <w:bCs/>
      </w:rPr>
      <w:tblPr/>
      <w:tcPr>
        <w:tcBorders>
          <w:top w:val="nil"/>
          <w:bottom w:val="single" w:sz="12" w:space="0" w:color="B8DD97" w:themeColor="accent1" w:themeTint="99"/>
          <w:insideH w:val="nil"/>
          <w:insideV w:val="nil"/>
        </w:tcBorders>
        <w:shd w:val="clear" w:color="auto" w:fill="FFFFFF" w:themeFill="background1"/>
      </w:tcPr>
    </w:tblStylePr>
    <w:tblStylePr w:type="lastRow">
      <w:rPr>
        <w:b/>
        <w:bCs/>
      </w:rPr>
      <w:tblPr/>
      <w:tcPr>
        <w:tcBorders>
          <w:top w:val="double" w:sz="2" w:space="0" w:color="B8DD9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3DC" w:themeFill="accent1" w:themeFillTint="33"/>
      </w:tcPr>
    </w:tblStylePr>
    <w:tblStylePr w:type="band1Horz">
      <w:tblPr/>
      <w:tcPr>
        <w:shd w:val="clear" w:color="auto" w:fill="E7F3DC" w:themeFill="accent1" w:themeFillTint="33"/>
      </w:tcPr>
    </w:tblStylePr>
  </w:style>
  <w:style w:type="table" w:styleId="Rastertabel2-Accent2">
    <w:name w:val="Grid Table 2 Accent 2"/>
    <w:basedOn w:val="Standaardtabel"/>
    <w:uiPriority w:val="47"/>
    <w:semiHidden/>
    <w:rsid w:val="005778DD"/>
    <w:pPr>
      <w:spacing w:line="240" w:lineRule="auto"/>
    </w:pPr>
    <w:tblPr>
      <w:tblStyleRowBandSize w:val="1"/>
      <w:tblStyleColBandSize w:val="1"/>
      <w:tblBorders>
        <w:top w:val="single" w:sz="2" w:space="0" w:color="A8B2B9" w:themeColor="accent2" w:themeTint="99"/>
        <w:bottom w:val="single" w:sz="2" w:space="0" w:color="A8B2B9" w:themeColor="accent2" w:themeTint="99"/>
        <w:insideH w:val="single" w:sz="2" w:space="0" w:color="A8B2B9" w:themeColor="accent2" w:themeTint="99"/>
        <w:insideV w:val="single" w:sz="2" w:space="0" w:color="A8B2B9" w:themeColor="accent2" w:themeTint="99"/>
      </w:tblBorders>
    </w:tblPr>
    <w:tblStylePr w:type="firstRow">
      <w:rPr>
        <w:b/>
        <w:bCs/>
      </w:rPr>
      <w:tblPr/>
      <w:tcPr>
        <w:tcBorders>
          <w:top w:val="nil"/>
          <w:bottom w:val="single" w:sz="12" w:space="0" w:color="A8B2B9" w:themeColor="accent2" w:themeTint="99"/>
          <w:insideH w:val="nil"/>
          <w:insideV w:val="nil"/>
        </w:tcBorders>
        <w:shd w:val="clear" w:color="auto" w:fill="FFFFFF" w:themeFill="background1"/>
      </w:tcPr>
    </w:tblStylePr>
    <w:tblStylePr w:type="lastRow">
      <w:rPr>
        <w:b/>
        <w:bCs/>
      </w:rPr>
      <w:tblPr/>
      <w:tcPr>
        <w:tcBorders>
          <w:top w:val="double" w:sz="2" w:space="0" w:color="A8B2B9"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5E7" w:themeFill="accent2" w:themeFillTint="33"/>
      </w:tcPr>
    </w:tblStylePr>
    <w:tblStylePr w:type="band1Horz">
      <w:tblPr/>
      <w:tcPr>
        <w:shd w:val="clear" w:color="auto" w:fill="E2E5E7" w:themeFill="accent2" w:themeFillTint="33"/>
      </w:tcPr>
    </w:tblStylePr>
  </w:style>
  <w:style w:type="table" w:styleId="Rastertabel2-Accent3">
    <w:name w:val="Grid Table 2 Accent 3"/>
    <w:basedOn w:val="Standaardtabel"/>
    <w:uiPriority w:val="47"/>
    <w:semiHidden/>
    <w:rsid w:val="005778DD"/>
    <w:pPr>
      <w:spacing w:line="240" w:lineRule="auto"/>
    </w:pPr>
    <w:tblPr>
      <w:tblStyleRowBandSize w:val="1"/>
      <w:tblStyleColBandSize w:val="1"/>
      <w:tblBorders>
        <w:top w:val="single" w:sz="2" w:space="0" w:color="D8DEE2" w:themeColor="accent3" w:themeTint="99"/>
        <w:bottom w:val="single" w:sz="2" w:space="0" w:color="D8DEE2" w:themeColor="accent3" w:themeTint="99"/>
        <w:insideH w:val="single" w:sz="2" w:space="0" w:color="D8DEE2" w:themeColor="accent3" w:themeTint="99"/>
        <w:insideV w:val="single" w:sz="2" w:space="0" w:color="D8DEE2" w:themeColor="accent3" w:themeTint="99"/>
      </w:tblBorders>
    </w:tblPr>
    <w:tblStylePr w:type="firstRow">
      <w:rPr>
        <w:b/>
        <w:bCs/>
      </w:rPr>
      <w:tblPr/>
      <w:tcPr>
        <w:tcBorders>
          <w:top w:val="nil"/>
          <w:bottom w:val="single" w:sz="12" w:space="0" w:color="D8DEE2" w:themeColor="accent3" w:themeTint="99"/>
          <w:insideH w:val="nil"/>
          <w:insideV w:val="nil"/>
        </w:tcBorders>
        <w:shd w:val="clear" w:color="auto" w:fill="FFFFFF" w:themeFill="background1"/>
      </w:tcPr>
    </w:tblStylePr>
    <w:tblStylePr w:type="lastRow">
      <w:rPr>
        <w:b/>
        <w:bCs/>
      </w:rPr>
      <w:tblPr/>
      <w:tcPr>
        <w:tcBorders>
          <w:top w:val="double" w:sz="2" w:space="0" w:color="D8DEE2"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F4F5" w:themeFill="accent3" w:themeFillTint="33"/>
      </w:tcPr>
    </w:tblStylePr>
    <w:tblStylePr w:type="band1Horz">
      <w:tblPr/>
      <w:tcPr>
        <w:shd w:val="clear" w:color="auto" w:fill="F2F4F5" w:themeFill="accent3" w:themeFillTint="33"/>
      </w:tcPr>
    </w:tblStylePr>
  </w:style>
  <w:style w:type="table" w:styleId="Rastertabel2-Accent4">
    <w:name w:val="Grid Table 2 Accent 4"/>
    <w:basedOn w:val="Standaardtabel"/>
    <w:uiPriority w:val="47"/>
    <w:semiHidden/>
    <w:rsid w:val="005778DD"/>
    <w:pPr>
      <w:spacing w:line="240" w:lineRule="auto"/>
    </w:pPr>
    <w:tblPr>
      <w:tblStyleRowBandSize w:val="1"/>
      <w:tblStyleColBandSize w:val="1"/>
      <w:tblBorders>
        <w:top w:val="single" w:sz="2" w:space="0" w:color="E9ECEF" w:themeColor="accent4" w:themeTint="99"/>
        <w:bottom w:val="single" w:sz="2" w:space="0" w:color="E9ECEF" w:themeColor="accent4" w:themeTint="99"/>
        <w:insideH w:val="single" w:sz="2" w:space="0" w:color="E9ECEF" w:themeColor="accent4" w:themeTint="99"/>
        <w:insideV w:val="single" w:sz="2" w:space="0" w:color="E9ECEF" w:themeColor="accent4" w:themeTint="99"/>
      </w:tblBorders>
    </w:tblPr>
    <w:tblStylePr w:type="firstRow">
      <w:rPr>
        <w:b/>
        <w:bCs/>
      </w:rPr>
      <w:tblPr/>
      <w:tcPr>
        <w:tcBorders>
          <w:top w:val="nil"/>
          <w:bottom w:val="single" w:sz="12" w:space="0" w:color="E9ECEF" w:themeColor="accent4" w:themeTint="99"/>
          <w:insideH w:val="nil"/>
          <w:insideV w:val="nil"/>
        </w:tcBorders>
        <w:shd w:val="clear" w:color="auto" w:fill="FFFFFF" w:themeFill="background1"/>
      </w:tcPr>
    </w:tblStylePr>
    <w:tblStylePr w:type="lastRow">
      <w:rPr>
        <w:b/>
        <w:bCs/>
      </w:rPr>
      <w:tblPr/>
      <w:tcPr>
        <w:tcBorders>
          <w:top w:val="double" w:sz="2" w:space="0" w:color="E9ECE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F8F9" w:themeFill="accent4" w:themeFillTint="33"/>
      </w:tcPr>
    </w:tblStylePr>
    <w:tblStylePr w:type="band1Horz">
      <w:tblPr/>
      <w:tcPr>
        <w:shd w:val="clear" w:color="auto" w:fill="F7F8F9" w:themeFill="accent4" w:themeFillTint="33"/>
      </w:tcPr>
    </w:tblStylePr>
  </w:style>
  <w:style w:type="table" w:styleId="Rastertabel2-Accent5">
    <w:name w:val="Grid Table 2 Accent 5"/>
    <w:basedOn w:val="Standaardtabel"/>
    <w:uiPriority w:val="47"/>
    <w:semiHidden/>
    <w:rsid w:val="005778DD"/>
    <w:pPr>
      <w:spacing w:line="240" w:lineRule="auto"/>
    </w:pPr>
    <w:tblPr>
      <w:tblStyleRowBandSize w:val="1"/>
      <w:tblStyleColBandSize w:val="1"/>
      <w:tblBorders>
        <w:top w:val="single" w:sz="2" w:space="0" w:color="FAFAFB" w:themeColor="accent5" w:themeTint="99"/>
        <w:bottom w:val="single" w:sz="2" w:space="0" w:color="FAFAFB" w:themeColor="accent5" w:themeTint="99"/>
        <w:insideH w:val="single" w:sz="2" w:space="0" w:color="FAFAFB" w:themeColor="accent5" w:themeTint="99"/>
        <w:insideV w:val="single" w:sz="2" w:space="0" w:color="FAFAFB" w:themeColor="accent5" w:themeTint="99"/>
      </w:tblBorders>
    </w:tblPr>
    <w:tblStylePr w:type="firstRow">
      <w:rPr>
        <w:b/>
        <w:bCs/>
      </w:rPr>
      <w:tblPr/>
      <w:tcPr>
        <w:tcBorders>
          <w:top w:val="nil"/>
          <w:bottom w:val="single" w:sz="12" w:space="0" w:color="FAFAFB" w:themeColor="accent5" w:themeTint="99"/>
          <w:insideH w:val="nil"/>
          <w:insideV w:val="nil"/>
        </w:tcBorders>
        <w:shd w:val="clear" w:color="auto" w:fill="FFFFFF" w:themeFill="background1"/>
      </w:tcPr>
    </w:tblStylePr>
    <w:tblStylePr w:type="lastRow">
      <w:rPr>
        <w:b/>
        <w:bCs/>
      </w:rPr>
      <w:tblPr/>
      <w:tcPr>
        <w:tcBorders>
          <w:top w:val="double" w:sz="2" w:space="0" w:color="FAFAF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FDFD" w:themeFill="accent5" w:themeFillTint="33"/>
      </w:tcPr>
    </w:tblStylePr>
    <w:tblStylePr w:type="band1Horz">
      <w:tblPr/>
      <w:tcPr>
        <w:shd w:val="clear" w:color="auto" w:fill="FDFDFD" w:themeFill="accent5" w:themeFillTint="33"/>
      </w:tcPr>
    </w:tblStylePr>
  </w:style>
  <w:style w:type="table" w:styleId="Rastertabel2-Accent6">
    <w:name w:val="Grid Table 2 Accent 6"/>
    <w:basedOn w:val="Standaardtabel"/>
    <w:uiPriority w:val="47"/>
    <w:semiHidden/>
    <w:rsid w:val="005778DD"/>
    <w:pPr>
      <w:spacing w:line="240" w:lineRule="auto"/>
    </w:pPr>
    <w:tblPr>
      <w:tblStyleRowBandSize w:val="1"/>
      <w:tblStyleColBandSize w:val="1"/>
      <w:tblBorders>
        <w:top w:val="single" w:sz="2" w:space="0" w:color="EFF7E7" w:themeColor="accent6" w:themeTint="99"/>
        <w:bottom w:val="single" w:sz="2" w:space="0" w:color="EFF7E7" w:themeColor="accent6" w:themeTint="99"/>
        <w:insideH w:val="single" w:sz="2" w:space="0" w:color="EFF7E7" w:themeColor="accent6" w:themeTint="99"/>
        <w:insideV w:val="single" w:sz="2" w:space="0" w:color="EFF7E7" w:themeColor="accent6" w:themeTint="99"/>
      </w:tblBorders>
    </w:tblPr>
    <w:tblStylePr w:type="firstRow">
      <w:rPr>
        <w:b/>
        <w:bCs/>
      </w:rPr>
      <w:tblPr/>
      <w:tcPr>
        <w:tcBorders>
          <w:top w:val="nil"/>
          <w:bottom w:val="single" w:sz="12" w:space="0" w:color="EFF7E7" w:themeColor="accent6" w:themeTint="99"/>
          <w:insideH w:val="nil"/>
          <w:insideV w:val="nil"/>
        </w:tcBorders>
        <w:shd w:val="clear" w:color="auto" w:fill="FFFFFF" w:themeFill="background1"/>
      </w:tcPr>
    </w:tblStylePr>
    <w:tblStylePr w:type="lastRow">
      <w:rPr>
        <w:b/>
        <w:bCs/>
      </w:rPr>
      <w:tblPr/>
      <w:tcPr>
        <w:tcBorders>
          <w:top w:val="double" w:sz="2" w:space="0" w:color="EFF7E7"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CF7" w:themeFill="accent6" w:themeFillTint="33"/>
      </w:tcPr>
    </w:tblStylePr>
    <w:tblStylePr w:type="band1Horz">
      <w:tblPr/>
      <w:tcPr>
        <w:shd w:val="clear" w:color="auto" w:fill="F9FCF7" w:themeFill="accent6" w:themeFillTint="33"/>
      </w:tcPr>
    </w:tblStylePr>
  </w:style>
  <w:style w:type="table" w:styleId="Rastertabel3">
    <w:name w:val="Grid Table 3"/>
    <w:basedOn w:val="Standaardtabel"/>
    <w:uiPriority w:val="48"/>
    <w:semiHidden/>
    <w:rsid w:val="005778DD"/>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astertabel3-Accent1">
    <w:name w:val="Grid Table 3 Accent 1"/>
    <w:basedOn w:val="Standaardtabel"/>
    <w:uiPriority w:val="48"/>
    <w:semiHidden/>
    <w:rsid w:val="005778DD"/>
    <w:pPr>
      <w:spacing w:line="240" w:lineRule="auto"/>
    </w:pPr>
    <w:tblPr>
      <w:tblStyleRowBandSize w:val="1"/>
      <w:tblStyleColBandSize w:val="1"/>
      <w:tblBorders>
        <w:top w:val="single" w:sz="4" w:space="0" w:color="B8DD97" w:themeColor="accent1" w:themeTint="99"/>
        <w:left w:val="single" w:sz="4" w:space="0" w:color="B8DD97" w:themeColor="accent1" w:themeTint="99"/>
        <w:bottom w:val="single" w:sz="4" w:space="0" w:color="B8DD97" w:themeColor="accent1" w:themeTint="99"/>
        <w:right w:val="single" w:sz="4" w:space="0" w:color="B8DD97" w:themeColor="accent1" w:themeTint="99"/>
        <w:insideH w:val="single" w:sz="4" w:space="0" w:color="B8DD97" w:themeColor="accent1" w:themeTint="99"/>
        <w:insideV w:val="single" w:sz="4" w:space="0" w:color="B8DD9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3DC" w:themeFill="accent1" w:themeFillTint="33"/>
      </w:tcPr>
    </w:tblStylePr>
    <w:tblStylePr w:type="band1Horz">
      <w:tblPr/>
      <w:tcPr>
        <w:shd w:val="clear" w:color="auto" w:fill="E7F3DC" w:themeFill="accent1" w:themeFillTint="33"/>
      </w:tcPr>
    </w:tblStylePr>
    <w:tblStylePr w:type="neCell">
      <w:tblPr/>
      <w:tcPr>
        <w:tcBorders>
          <w:bottom w:val="single" w:sz="4" w:space="0" w:color="B8DD97" w:themeColor="accent1" w:themeTint="99"/>
        </w:tcBorders>
      </w:tcPr>
    </w:tblStylePr>
    <w:tblStylePr w:type="nwCell">
      <w:tblPr/>
      <w:tcPr>
        <w:tcBorders>
          <w:bottom w:val="single" w:sz="4" w:space="0" w:color="B8DD97" w:themeColor="accent1" w:themeTint="99"/>
        </w:tcBorders>
      </w:tcPr>
    </w:tblStylePr>
    <w:tblStylePr w:type="seCell">
      <w:tblPr/>
      <w:tcPr>
        <w:tcBorders>
          <w:top w:val="single" w:sz="4" w:space="0" w:color="B8DD97" w:themeColor="accent1" w:themeTint="99"/>
        </w:tcBorders>
      </w:tcPr>
    </w:tblStylePr>
    <w:tblStylePr w:type="swCell">
      <w:tblPr/>
      <w:tcPr>
        <w:tcBorders>
          <w:top w:val="single" w:sz="4" w:space="0" w:color="B8DD97" w:themeColor="accent1" w:themeTint="99"/>
        </w:tcBorders>
      </w:tcPr>
    </w:tblStylePr>
  </w:style>
  <w:style w:type="table" w:styleId="Rastertabel3-Accent2">
    <w:name w:val="Grid Table 3 Accent 2"/>
    <w:basedOn w:val="Standaardtabel"/>
    <w:uiPriority w:val="48"/>
    <w:semiHidden/>
    <w:rsid w:val="005778DD"/>
    <w:pPr>
      <w:spacing w:line="240" w:lineRule="auto"/>
    </w:pPr>
    <w:tblPr>
      <w:tblStyleRowBandSize w:val="1"/>
      <w:tblStyleColBandSize w:val="1"/>
      <w:tblBorders>
        <w:top w:val="single" w:sz="4" w:space="0" w:color="A8B2B9" w:themeColor="accent2" w:themeTint="99"/>
        <w:left w:val="single" w:sz="4" w:space="0" w:color="A8B2B9" w:themeColor="accent2" w:themeTint="99"/>
        <w:bottom w:val="single" w:sz="4" w:space="0" w:color="A8B2B9" w:themeColor="accent2" w:themeTint="99"/>
        <w:right w:val="single" w:sz="4" w:space="0" w:color="A8B2B9" w:themeColor="accent2" w:themeTint="99"/>
        <w:insideH w:val="single" w:sz="4" w:space="0" w:color="A8B2B9" w:themeColor="accent2" w:themeTint="99"/>
        <w:insideV w:val="single" w:sz="4" w:space="0" w:color="A8B2B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5E7" w:themeFill="accent2" w:themeFillTint="33"/>
      </w:tcPr>
    </w:tblStylePr>
    <w:tblStylePr w:type="band1Horz">
      <w:tblPr/>
      <w:tcPr>
        <w:shd w:val="clear" w:color="auto" w:fill="E2E5E7" w:themeFill="accent2" w:themeFillTint="33"/>
      </w:tcPr>
    </w:tblStylePr>
    <w:tblStylePr w:type="neCell">
      <w:tblPr/>
      <w:tcPr>
        <w:tcBorders>
          <w:bottom w:val="single" w:sz="4" w:space="0" w:color="A8B2B9" w:themeColor="accent2" w:themeTint="99"/>
        </w:tcBorders>
      </w:tcPr>
    </w:tblStylePr>
    <w:tblStylePr w:type="nwCell">
      <w:tblPr/>
      <w:tcPr>
        <w:tcBorders>
          <w:bottom w:val="single" w:sz="4" w:space="0" w:color="A8B2B9" w:themeColor="accent2" w:themeTint="99"/>
        </w:tcBorders>
      </w:tcPr>
    </w:tblStylePr>
    <w:tblStylePr w:type="seCell">
      <w:tblPr/>
      <w:tcPr>
        <w:tcBorders>
          <w:top w:val="single" w:sz="4" w:space="0" w:color="A8B2B9" w:themeColor="accent2" w:themeTint="99"/>
        </w:tcBorders>
      </w:tcPr>
    </w:tblStylePr>
    <w:tblStylePr w:type="swCell">
      <w:tblPr/>
      <w:tcPr>
        <w:tcBorders>
          <w:top w:val="single" w:sz="4" w:space="0" w:color="A8B2B9" w:themeColor="accent2" w:themeTint="99"/>
        </w:tcBorders>
      </w:tcPr>
    </w:tblStylePr>
  </w:style>
  <w:style w:type="table" w:styleId="Rastertabel3-Accent3">
    <w:name w:val="Grid Table 3 Accent 3"/>
    <w:basedOn w:val="Standaardtabel"/>
    <w:uiPriority w:val="48"/>
    <w:semiHidden/>
    <w:rsid w:val="005778DD"/>
    <w:pPr>
      <w:spacing w:line="240" w:lineRule="auto"/>
    </w:pPr>
    <w:tblPr>
      <w:tblStyleRowBandSize w:val="1"/>
      <w:tblStyleColBandSize w:val="1"/>
      <w:tblBorders>
        <w:top w:val="single" w:sz="4" w:space="0" w:color="D8DEE2" w:themeColor="accent3" w:themeTint="99"/>
        <w:left w:val="single" w:sz="4" w:space="0" w:color="D8DEE2" w:themeColor="accent3" w:themeTint="99"/>
        <w:bottom w:val="single" w:sz="4" w:space="0" w:color="D8DEE2" w:themeColor="accent3" w:themeTint="99"/>
        <w:right w:val="single" w:sz="4" w:space="0" w:color="D8DEE2" w:themeColor="accent3" w:themeTint="99"/>
        <w:insideH w:val="single" w:sz="4" w:space="0" w:color="D8DEE2" w:themeColor="accent3" w:themeTint="99"/>
        <w:insideV w:val="single" w:sz="4" w:space="0" w:color="D8DEE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4F5" w:themeFill="accent3" w:themeFillTint="33"/>
      </w:tcPr>
    </w:tblStylePr>
    <w:tblStylePr w:type="band1Horz">
      <w:tblPr/>
      <w:tcPr>
        <w:shd w:val="clear" w:color="auto" w:fill="F2F4F5" w:themeFill="accent3" w:themeFillTint="33"/>
      </w:tcPr>
    </w:tblStylePr>
    <w:tblStylePr w:type="neCell">
      <w:tblPr/>
      <w:tcPr>
        <w:tcBorders>
          <w:bottom w:val="single" w:sz="4" w:space="0" w:color="D8DEE2" w:themeColor="accent3" w:themeTint="99"/>
        </w:tcBorders>
      </w:tcPr>
    </w:tblStylePr>
    <w:tblStylePr w:type="nwCell">
      <w:tblPr/>
      <w:tcPr>
        <w:tcBorders>
          <w:bottom w:val="single" w:sz="4" w:space="0" w:color="D8DEE2" w:themeColor="accent3" w:themeTint="99"/>
        </w:tcBorders>
      </w:tcPr>
    </w:tblStylePr>
    <w:tblStylePr w:type="seCell">
      <w:tblPr/>
      <w:tcPr>
        <w:tcBorders>
          <w:top w:val="single" w:sz="4" w:space="0" w:color="D8DEE2" w:themeColor="accent3" w:themeTint="99"/>
        </w:tcBorders>
      </w:tcPr>
    </w:tblStylePr>
    <w:tblStylePr w:type="swCell">
      <w:tblPr/>
      <w:tcPr>
        <w:tcBorders>
          <w:top w:val="single" w:sz="4" w:space="0" w:color="D8DEE2" w:themeColor="accent3" w:themeTint="99"/>
        </w:tcBorders>
      </w:tcPr>
    </w:tblStylePr>
  </w:style>
  <w:style w:type="table" w:styleId="Rastertabel3-Accent4">
    <w:name w:val="Grid Table 3 Accent 4"/>
    <w:basedOn w:val="Standaardtabel"/>
    <w:uiPriority w:val="48"/>
    <w:semiHidden/>
    <w:rsid w:val="005778DD"/>
    <w:pPr>
      <w:spacing w:line="240" w:lineRule="auto"/>
    </w:pPr>
    <w:tblPr>
      <w:tblStyleRowBandSize w:val="1"/>
      <w:tblStyleColBandSize w:val="1"/>
      <w:tblBorders>
        <w:top w:val="single" w:sz="4" w:space="0" w:color="E9ECEF" w:themeColor="accent4" w:themeTint="99"/>
        <w:left w:val="single" w:sz="4" w:space="0" w:color="E9ECEF" w:themeColor="accent4" w:themeTint="99"/>
        <w:bottom w:val="single" w:sz="4" w:space="0" w:color="E9ECEF" w:themeColor="accent4" w:themeTint="99"/>
        <w:right w:val="single" w:sz="4" w:space="0" w:color="E9ECEF" w:themeColor="accent4" w:themeTint="99"/>
        <w:insideH w:val="single" w:sz="4" w:space="0" w:color="E9ECEF" w:themeColor="accent4" w:themeTint="99"/>
        <w:insideV w:val="single" w:sz="4" w:space="0" w:color="E9ECE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8F9" w:themeFill="accent4" w:themeFillTint="33"/>
      </w:tcPr>
    </w:tblStylePr>
    <w:tblStylePr w:type="band1Horz">
      <w:tblPr/>
      <w:tcPr>
        <w:shd w:val="clear" w:color="auto" w:fill="F7F8F9" w:themeFill="accent4" w:themeFillTint="33"/>
      </w:tcPr>
    </w:tblStylePr>
    <w:tblStylePr w:type="neCell">
      <w:tblPr/>
      <w:tcPr>
        <w:tcBorders>
          <w:bottom w:val="single" w:sz="4" w:space="0" w:color="E9ECEF" w:themeColor="accent4" w:themeTint="99"/>
        </w:tcBorders>
      </w:tcPr>
    </w:tblStylePr>
    <w:tblStylePr w:type="nwCell">
      <w:tblPr/>
      <w:tcPr>
        <w:tcBorders>
          <w:bottom w:val="single" w:sz="4" w:space="0" w:color="E9ECEF" w:themeColor="accent4" w:themeTint="99"/>
        </w:tcBorders>
      </w:tcPr>
    </w:tblStylePr>
    <w:tblStylePr w:type="seCell">
      <w:tblPr/>
      <w:tcPr>
        <w:tcBorders>
          <w:top w:val="single" w:sz="4" w:space="0" w:color="E9ECEF" w:themeColor="accent4" w:themeTint="99"/>
        </w:tcBorders>
      </w:tcPr>
    </w:tblStylePr>
    <w:tblStylePr w:type="swCell">
      <w:tblPr/>
      <w:tcPr>
        <w:tcBorders>
          <w:top w:val="single" w:sz="4" w:space="0" w:color="E9ECEF" w:themeColor="accent4" w:themeTint="99"/>
        </w:tcBorders>
      </w:tcPr>
    </w:tblStylePr>
  </w:style>
  <w:style w:type="table" w:styleId="Rastertabel3-Accent5">
    <w:name w:val="Grid Table 3 Accent 5"/>
    <w:basedOn w:val="Standaardtabel"/>
    <w:uiPriority w:val="48"/>
    <w:semiHidden/>
    <w:rsid w:val="005778DD"/>
    <w:pPr>
      <w:spacing w:line="240" w:lineRule="auto"/>
    </w:pPr>
    <w:tblPr>
      <w:tblStyleRowBandSize w:val="1"/>
      <w:tblStyleColBandSize w:val="1"/>
      <w:tblBorders>
        <w:top w:val="single" w:sz="4" w:space="0" w:color="FAFAFB" w:themeColor="accent5" w:themeTint="99"/>
        <w:left w:val="single" w:sz="4" w:space="0" w:color="FAFAFB" w:themeColor="accent5" w:themeTint="99"/>
        <w:bottom w:val="single" w:sz="4" w:space="0" w:color="FAFAFB" w:themeColor="accent5" w:themeTint="99"/>
        <w:right w:val="single" w:sz="4" w:space="0" w:color="FAFAFB" w:themeColor="accent5" w:themeTint="99"/>
        <w:insideH w:val="single" w:sz="4" w:space="0" w:color="FAFAFB" w:themeColor="accent5" w:themeTint="99"/>
        <w:insideV w:val="single" w:sz="4" w:space="0" w:color="FAFAF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FDFD" w:themeFill="accent5" w:themeFillTint="33"/>
      </w:tcPr>
    </w:tblStylePr>
    <w:tblStylePr w:type="band1Horz">
      <w:tblPr/>
      <w:tcPr>
        <w:shd w:val="clear" w:color="auto" w:fill="FDFDFD" w:themeFill="accent5" w:themeFillTint="33"/>
      </w:tcPr>
    </w:tblStylePr>
    <w:tblStylePr w:type="neCell">
      <w:tblPr/>
      <w:tcPr>
        <w:tcBorders>
          <w:bottom w:val="single" w:sz="4" w:space="0" w:color="FAFAFB" w:themeColor="accent5" w:themeTint="99"/>
        </w:tcBorders>
      </w:tcPr>
    </w:tblStylePr>
    <w:tblStylePr w:type="nwCell">
      <w:tblPr/>
      <w:tcPr>
        <w:tcBorders>
          <w:bottom w:val="single" w:sz="4" w:space="0" w:color="FAFAFB" w:themeColor="accent5" w:themeTint="99"/>
        </w:tcBorders>
      </w:tcPr>
    </w:tblStylePr>
    <w:tblStylePr w:type="seCell">
      <w:tblPr/>
      <w:tcPr>
        <w:tcBorders>
          <w:top w:val="single" w:sz="4" w:space="0" w:color="FAFAFB" w:themeColor="accent5" w:themeTint="99"/>
        </w:tcBorders>
      </w:tcPr>
    </w:tblStylePr>
    <w:tblStylePr w:type="swCell">
      <w:tblPr/>
      <w:tcPr>
        <w:tcBorders>
          <w:top w:val="single" w:sz="4" w:space="0" w:color="FAFAFB" w:themeColor="accent5" w:themeTint="99"/>
        </w:tcBorders>
      </w:tcPr>
    </w:tblStylePr>
  </w:style>
  <w:style w:type="table" w:styleId="Rastertabel3-Accent6">
    <w:name w:val="Grid Table 3 Accent 6"/>
    <w:basedOn w:val="Standaardtabel"/>
    <w:uiPriority w:val="48"/>
    <w:semiHidden/>
    <w:rsid w:val="005778DD"/>
    <w:pPr>
      <w:spacing w:line="240" w:lineRule="auto"/>
    </w:pPr>
    <w:tblPr>
      <w:tblStyleRowBandSize w:val="1"/>
      <w:tblStyleColBandSize w:val="1"/>
      <w:tblBorders>
        <w:top w:val="single" w:sz="4" w:space="0" w:color="EFF7E7" w:themeColor="accent6" w:themeTint="99"/>
        <w:left w:val="single" w:sz="4" w:space="0" w:color="EFF7E7" w:themeColor="accent6" w:themeTint="99"/>
        <w:bottom w:val="single" w:sz="4" w:space="0" w:color="EFF7E7" w:themeColor="accent6" w:themeTint="99"/>
        <w:right w:val="single" w:sz="4" w:space="0" w:color="EFF7E7" w:themeColor="accent6" w:themeTint="99"/>
        <w:insideH w:val="single" w:sz="4" w:space="0" w:color="EFF7E7" w:themeColor="accent6" w:themeTint="99"/>
        <w:insideV w:val="single" w:sz="4" w:space="0" w:color="EFF7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CF7" w:themeFill="accent6" w:themeFillTint="33"/>
      </w:tcPr>
    </w:tblStylePr>
    <w:tblStylePr w:type="band1Horz">
      <w:tblPr/>
      <w:tcPr>
        <w:shd w:val="clear" w:color="auto" w:fill="F9FCF7" w:themeFill="accent6" w:themeFillTint="33"/>
      </w:tcPr>
    </w:tblStylePr>
    <w:tblStylePr w:type="neCell">
      <w:tblPr/>
      <w:tcPr>
        <w:tcBorders>
          <w:bottom w:val="single" w:sz="4" w:space="0" w:color="EFF7E7" w:themeColor="accent6" w:themeTint="99"/>
        </w:tcBorders>
      </w:tcPr>
    </w:tblStylePr>
    <w:tblStylePr w:type="nwCell">
      <w:tblPr/>
      <w:tcPr>
        <w:tcBorders>
          <w:bottom w:val="single" w:sz="4" w:space="0" w:color="EFF7E7" w:themeColor="accent6" w:themeTint="99"/>
        </w:tcBorders>
      </w:tcPr>
    </w:tblStylePr>
    <w:tblStylePr w:type="seCell">
      <w:tblPr/>
      <w:tcPr>
        <w:tcBorders>
          <w:top w:val="single" w:sz="4" w:space="0" w:color="EFF7E7" w:themeColor="accent6" w:themeTint="99"/>
        </w:tcBorders>
      </w:tcPr>
    </w:tblStylePr>
    <w:tblStylePr w:type="swCell">
      <w:tblPr/>
      <w:tcPr>
        <w:tcBorders>
          <w:top w:val="single" w:sz="4" w:space="0" w:color="EFF7E7" w:themeColor="accent6" w:themeTint="99"/>
        </w:tcBorders>
      </w:tcPr>
    </w:tblStylePr>
  </w:style>
  <w:style w:type="table" w:styleId="Rastertabel4">
    <w:name w:val="Grid Table 4"/>
    <w:basedOn w:val="Standaardtabel"/>
    <w:uiPriority w:val="49"/>
    <w:semiHidden/>
    <w:rsid w:val="005778DD"/>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4-Accent1">
    <w:name w:val="Grid Table 4 Accent 1"/>
    <w:basedOn w:val="Standaardtabel"/>
    <w:uiPriority w:val="49"/>
    <w:semiHidden/>
    <w:rsid w:val="005778DD"/>
    <w:pPr>
      <w:spacing w:line="240" w:lineRule="auto"/>
    </w:pPr>
    <w:tblPr>
      <w:tblStyleRowBandSize w:val="1"/>
      <w:tblStyleColBandSize w:val="1"/>
      <w:tblBorders>
        <w:top w:val="single" w:sz="4" w:space="0" w:color="B8DD97" w:themeColor="accent1" w:themeTint="99"/>
        <w:left w:val="single" w:sz="4" w:space="0" w:color="B8DD97" w:themeColor="accent1" w:themeTint="99"/>
        <w:bottom w:val="single" w:sz="4" w:space="0" w:color="B8DD97" w:themeColor="accent1" w:themeTint="99"/>
        <w:right w:val="single" w:sz="4" w:space="0" w:color="B8DD97" w:themeColor="accent1" w:themeTint="99"/>
        <w:insideH w:val="single" w:sz="4" w:space="0" w:color="B8DD97" w:themeColor="accent1" w:themeTint="99"/>
        <w:insideV w:val="single" w:sz="4" w:space="0" w:color="B8DD97" w:themeColor="accent1" w:themeTint="99"/>
      </w:tblBorders>
    </w:tblPr>
    <w:tblStylePr w:type="firstRow">
      <w:rPr>
        <w:b/>
        <w:bCs/>
        <w:color w:val="FFFFFF" w:themeColor="background1"/>
      </w:rPr>
      <w:tblPr/>
      <w:tcPr>
        <w:tcBorders>
          <w:top w:val="single" w:sz="4" w:space="0" w:color="8AC752" w:themeColor="accent1"/>
          <w:left w:val="single" w:sz="4" w:space="0" w:color="8AC752" w:themeColor="accent1"/>
          <w:bottom w:val="single" w:sz="4" w:space="0" w:color="8AC752" w:themeColor="accent1"/>
          <w:right w:val="single" w:sz="4" w:space="0" w:color="8AC752" w:themeColor="accent1"/>
          <w:insideH w:val="nil"/>
          <w:insideV w:val="nil"/>
        </w:tcBorders>
        <w:shd w:val="clear" w:color="auto" w:fill="8AC752" w:themeFill="accent1"/>
      </w:tcPr>
    </w:tblStylePr>
    <w:tblStylePr w:type="lastRow">
      <w:rPr>
        <w:b/>
        <w:bCs/>
      </w:rPr>
      <w:tblPr/>
      <w:tcPr>
        <w:tcBorders>
          <w:top w:val="double" w:sz="4" w:space="0" w:color="8AC752" w:themeColor="accent1"/>
        </w:tcBorders>
      </w:tcPr>
    </w:tblStylePr>
    <w:tblStylePr w:type="firstCol">
      <w:rPr>
        <w:b/>
        <w:bCs/>
      </w:rPr>
    </w:tblStylePr>
    <w:tblStylePr w:type="lastCol">
      <w:rPr>
        <w:b/>
        <w:bCs/>
      </w:rPr>
    </w:tblStylePr>
    <w:tblStylePr w:type="band1Vert">
      <w:tblPr/>
      <w:tcPr>
        <w:shd w:val="clear" w:color="auto" w:fill="E7F3DC" w:themeFill="accent1" w:themeFillTint="33"/>
      </w:tcPr>
    </w:tblStylePr>
    <w:tblStylePr w:type="band1Horz">
      <w:tblPr/>
      <w:tcPr>
        <w:shd w:val="clear" w:color="auto" w:fill="E7F3DC" w:themeFill="accent1" w:themeFillTint="33"/>
      </w:tcPr>
    </w:tblStylePr>
  </w:style>
  <w:style w:type="table" w:styleId="Rastertabel4-Accent2">
    <w:name w:val="Grid Table 4 Accent 2"/>
    <w:basedOn w:val="Standaardtabel"/>
    <w:uiPriority w:val="49"/>
    <w:semiHidden/>
    <w:rsid w:val="005778DD"/>
    <w:pPr>
      <w:spacing w:line="240" w:lineRule="auto"/>
    </w:pPr>
    <w:tblPr>
      <w:tblStyleRowBandSize w:val="1"/>
      <w:tblStyleColBandSize w:val="1"/>
      <w:tblBorders>
        <w:top w:val="single" w:sz="4" w:space="0" w:color="A8B2B9" w:themeColor="accent2" w:themeTint="99"/>
        <w:left w:val="single" w:sz="4" w:space="0" w:color="A8B2B9" w:themeColor="accent2" w:themeTint="99"/>
        <w:bottom w:val="single" w:sz="4" w:space="0" w:color="A8B2B9" w:themeColor="accent2" w:themeTint="99"/>
        <w:right w:val="single" w:sz="4" w:space="0" w:color="A8B2B9" w:themeColor="accent2" w:themeTint="99"/>
        <w:insideH w:val="single" w:sz="4" w:space="0" w:color="A8B2B9" w:themeColor="accent2" w:themeTint="99"/>
        <w:insideV w:val="single" w:sz="4" w:space="0" w:color="A8B2B9" w:themeColor="accent2" w:themeTint="99"/>
      </w:tblBorders>
    </w:tblPr>
    <w:tblStylePr w:type="firstRow">
      <w:rPr>
        <w:b/>
        <w:bCs/>
        <w:color w:val="FFFFFF" w:themeColor="background1"/>
      </w:rPr>
      <w:tblPr/>
      <w:tcPr>
        <w:tcBorders>
          <w:top w:val="single" w:sz="4" w:space="0" w:color="70808A" w:themeColor="accent2"/>
          <w:left w:val="single" w:sz="4" w:space="0" w:color="70808A" w:themeColor="accent2"/>
          <w:bottom w:val="single" w:sz="4" w:space="0" w:color="70808A" w:themeColor="accent2"/>
          <w:right w:val="single" w:sz="4" w:space="0" w:color="70808A" w:themeColor="accent2"/>
          <w:insideH w:val="nil"/>
          <w:insideV w:val="nil"/>
        </w:tcBorders>
        <w:shd w:val="clear" w:color="auto" w:fill="70808A" w:themeFill="accent2"/>
      </w:tcPr>
    </w:tblStylePr>
    <w:tblStylePr w:type="lastRow">
      <w:rPr>
        <w:b/>
        <w:bCs/>
      </w:rPr>
      <w:tblPr/>
      <w:tcPr>
        <w:tcBorders>
          <w:top w:val="double" w:sz="4" w:space="0" w:color="70808A" w:themeColor="accent2"/>
        </w:tcBorders>
      </w:tcPr>
    </w:tblStylePr>
    <w:tblStylePr w:type="firstCol">
      <w:rPr>
        <w:b/>
        <w:bCs/>
      </w:rPr>
    </w:tblStylePr>
    <w:tblStylePr w:type="lastCol">
      <w:rPr>
        <w:b/>
        <w:bCs/>
      </w:rPr>
    </w:tblStylePr>
    <w:tblStylePr w:type="band1Vert">
      <w:tblPr/>
      <w:tcPr>
        <w:shd w:val="clear" w:color="auto" w:fill="E2E5E7" w:themeFill="accent2" w:themeFillTint="33"/>
      </w:tcPr>
    </w:tblStylePr>
    <w:tblStylePr w:type="band1Horz">
      <w:tblPr/>
      <w:tcPr>
        <w:shd w:val="clear" w:color="auto" w:fill="E2E5E7" w:themeFill="accent2" w:themeFillTint="33"/>
      </w:tcPr>
    </w:tblStylePr>
  </w:style>
  <w:style w:type="table" w:styleId="Rastertabel4-Accent3">
    <w:name w:val="Grid Table 4 Accent 3"/>
    <w:basedOn w:val="Standaardtabel"/>
    <w:uiPriority w:val="49"/>
    <w:semiHidden/>
    <w:rsid w:val="005778DD"/>
    <w:pPr>
      <w:spacing w:line="240" w:lineRule="auto"/>
    </w:pPr>
    <w:tblPr>
      <w:tblStyleRowBandSize w:val="1"/>
      <w:tblStyleColBandSize w:val="1"/>
      <w:tblBorders>
        <w:top w:val="single" w:sz="4" w:space="0" w:color="D8DEE2" w:themeColor="accent3" w:themeTint="99"/>
        <w:left w:val="single" w:sz="4" w:space="0" w:color="D8DEE2" w:themeColor="accent3" w:themeTint="99"/>
        <w:bottom w:val="single" w:sz="4" w:space="0" w:color="D8DEE2" w:themeColor="accent3" w:themeTint="99"/>
        <w:right w:val="single" w:sz="4" w:space="0" w:color="D8DEE2" w:themeColor="accent3" w:themeTint="99"/>
        <w:insideH w:val="single" w:sz="4" w:space="0" w:color="D8DEE2" w:themeColor="accent3" w:themeTint="99"/>
        <w:insideV w:val="single" w:sz="4" w:space="0" w:color="D8DEE2" w:themeColor="accent3" w:themeTint="99"/>
      </w:tblBorders>
    </w:tblPr>
    <w:tblStylePr w:type="firstRow">
      <w:rPr>
        <w:b/>
        <w:bCs/>
        <w:color w:val="FFFFFF" w:themeColor="background1"/>
      </w:rPr>
      <w:tblPr/>
      <w:tcPr>
        <w:tcBorders>
          <w:top w:val="single" w:sz="4" w:space="0" w:color="BFC9CF" w:themeColor="accent3"/>
          <w:left w:val="single" w:sz="4" w:space="0" w:color="BFC9CF" w:themeColor="accent3"/>
          <w:bottom w:val="single" w:sz="4" w:space="0" w:color="BFC9CF" w:themeColor="accent3"/>
          <w:right w:val="single" w:sz="4" w:space="0" w:color="BFC9CF" w:themeColor="accent3"/>
          <w:insideH w:val="nil"/>
          <w:insideV w:val="nil"/>
        </w:tcBorders>
        <w:shd w:val="clear" w:color="auto" w:fill="BFC9CF" w:themeFill="accent3"/>
      </w:tcPr>
    </w:tblStylePr>
    <w:tblStylePr w:type="lastRow">
      <w:rPr>
        <w:b/>
        <w:bCs/>
      </w:rPr>
      <w:tblPr/>
      <w:tcPr>
        <w:tcBorders>
          <w:top w:val="double" w:sz="4" w:space="0" w:color="BFC9CF" w:themeColor="accent3"/>
        </w:tcBorders>
      </w:tcPr>
    </w:tblStylePr>
    <w:tblStylePr w:type="firstCol">
      <w:rPr>
        <w:b/>
        <w:bCs/>
      </w:rPr>
    </w:tblStylePr>
    <w:tblStylePr w:type="lastCol">
      <w:rPr>
        <w:b/>
        <w:bCs/>
      </w:rPr>
    </w:tblStylePr>
    <w:tblStylePr w:type="band1Vert">
      <w:tblPr/>
      <w:tcPr>
        <w:shd w:val="clear" w:color="auto" w:fill="F2F4F5" w:themeFill="accent3" w:themeFillTint="33"/>
      </w:tcPr>
    </w:tblStylePr>
    <w:tblStylePr w:type="band1Horz">
      <w:tblPr/>
      <w:tcPr>
        <w:shd w:val="clear" w:color="auto" w:fill="F2F4F5" w:themeFill="accent3" w:themeFillTint="33"/>
      </w:tcPr>
    </w:tblStylePr>
  </w:style>
  <w:style w:type="table" w:styleId="Rastertabel4-Accent4">
    <w:name w:val="Grid Table 4 Accent 4"/>
    <w:basedOn w:val="Standaardtabel"/>
    <w:uiPriority w:val="49"/>
    <w:semiHidden/>
    <w:rsid w:val="005778DD"/>
    <w:pPr>
      <w:spacing w:line="240" w:lineRule="auto"/>
    </w:pPr>
    <w:tblPr>
      <w:tblStyleRowBandSize w:val="1"/>
      <w:tblStyleColBandSize w:val="1"/>
      <w:tblBorders>
        <w:top w:val="single" w:sz="4" w:space="0" w:color="E9ECEF" w:themeColor="accent4" w:themeTint="99"/>
        <w:left w:val="single" w:sz="4" w:space="0" w:color="E9ECEF" w:themeColor="accent4" w:themeTint="99"/>
        <w:bottom w:val="single" w:sz="4" w:space="0" w:color="E9ECEF" w:themeColor="accent4" w:themeTint="99"/>
        <w:right w:val="single" w:sz="4" w:space="0" w:color="E9ECEF" w:themeColor="accent4" w:themeTint="99"/>
        <w:insideH w:val="single" w:sz="4" w:space="0" w:color="E9ECEF" w:themeColor="accent4" w:themeTint="99"/>
        <w:insideV w:val="single" w:sz="4" w:space="0" w:color="E9ECEF" w:themeColor="accent4" w:themeTint="99"/>
      </w:tblBorders>
    </w:tblPr>
    <w:tblStylePr w:type="firstRow">
      <w:rPr>
        <w:b/>
        <w:bCs/>
        <w:color w:val="FFFFFF" w:themeColor="background1"/>
      </w:rPr>
      <w:tblPr/>
      <w:tcPr>
        <w:tcBorders>
          <w:top w:val="single" w:sz="4" w:space="0" w:color="DCE1E5" w:themeColor="accent4"/>
          <w:left w:val="single" w:sz="4" w:space="0" w:color="DCE1E5" w:themeColor="accent4"/>
          <w:bottom w:val="single" w:sz="4" w:space="0" w:color="DCE1E5" w:themeColor="accent4"/>
          <w:right w:val="single" w:sz="4" w:space="0" w:color="DCE1E5" w:themeColor="accent4"/>
          <w:insideH w:val="nil"/>
          <w:insideV w:val="nil"/>
        </w:tcBorders>
        <w:shd w:val="clear" w:color="auto" w:fill="DCE1E5" w:themeFill="accent4"/>
      </w:tcPr>
    </w:tblStylePr>
    <w:tblStylePr w:type="lastRow">
      <w:rPr>
        <w:b/>
        <w:bCs/>
      </w:rPr>
      <w:tblPr/>
      <w:tcPr>
        <w:tcBorders>
          <w:top w:val="double" w:sz="4" w:space="0" w:color="DCE1E5" w:themeColor="accent4"/>
        </w:tcBorders>
      </w:tcPr>
    </w:tblStylePr>
    <w:tblStylePr w:type="firstCol">
      <w:rPr>
        <w:b/>
        <w:bCs/>
      </w:rPr>
    </w:tblStylePr>
    <w:tblStylePr w:type="lastCol">
      <w:rPr>
        <w:b/>
        <w:bCs/>
      </w:rPr>
    </w:tblStylePr>
    <w:tblStylePr w:type="band1Vert">
      <w:tblPr/>
      <w:tcPr>
        <w:shd w:val="clear" w:color="auto" w:fill="F7F8F9" w:themeFill="accent4" w:themeFillTint="33"/>
      </w:tcPr>
    </w:tblStylePr>
    <w:tblStylePr w:type="band1Horz">
      <w:tblPr/>
      <w:tcPr>
        <w:shd w:val="clear" w:color="auto" w:fill="F7F8F9" w:themeFill="accent4" w:themeFillTint="33"/>
      </w:tcPr>
    </w:tblStylePr>
  </w:style>
  <w:style w:type="table" w:styleId="Rastertabel4-Accent5">
    <w:name w:val="Grid Table 4 Accent 5"/>
    <w:basedOn w:val="Standaardtabel"/>
    <w:uiPriority w:val="49"/>
    <w:semiHidden/>
    <w:rsid w:val="005778DD"/>
    <w:pPr>
      <w:spacing w:line="240" w:lineRule="auto"/>
    </w:pPr>
    <w:tblPr>
      <w:tblStyleRowBandSize w:val="1"/>
      <w:tblStyleColBandSize w:val="1"/>
      <w:tblBorders>
        <w:top w:val="single" w:sz="4" w:space="0" w:color="FAFAFB" w:themeColor="accent5" w:themeTint="99"/>
        <w:left w:val="single" w:sz="4" w:space="0" w:color="FAFAFB" w:themeColor="accent5" w:themeTint="99"/>
        <w:bottom w:val="single" w:sz="4" w:space="0" w:color="FAFAFB" w:themeColor="accent5" w:themeTint="99"/>
        <w:right w:val="single" w:sz="4" w:space="0" w:color="FAFAFB" w:themeColor="accent5" w:themeTint="99"/>
        <w:insideH w:val="single" w:sz="4" w:space="0" w:color="FAFAFB" w:themeColor="accent5" w:themeTint="99"/>
        <w:insideV w:val="single" w:sz="4" w:space="0" w:color="FAFAFB" w:themeColor="accent5" w:themeTint="99"/>
      </w:tblBorders>
    </w:tblPr>
    <w:tblStylePr w:type="firstRow">
      <w:rPr>
        <w:b/>
        <w:bCs/>
        <w:color w:val="FFFFFF" w:themeColor="background1"/>
      </w:rPr>
      <w:tblPr/>
      <w:tcPr>
        <w:tcBorders>
          <w:top w:val="single" w:sz="4" w:space="0" w:color="F7F8F9" w:themeColor="accent5"/>
          <w:left w:val="single" w:sz="4" w:space="0" w:color="F7F8F9" w:themeColor="accent5"/>
          <w:bottom w:val="single" w:sz="4" w:space="0" w:color="F7F8F9" w:themeColor="accent5"/>
          <w:right w:val="single" w:sz="4" w:space="0" w:color="F7F8F9" w:themeColor="accent5"/>
          <w:insideH w:val="nil"/>
          <w:insideV w:val="nil"/>
        </w:tcBorders>
        <w:shd w:val="clear" w:color="auto" w:fill="F7F8F9" w:themeFill="accent5"/>
      </w:tcPr>
    </w:tblStylePr>
    <w:tblStylePr w:type="lastRow">
      <w:rPr>
        <w:b/>
        <w:bCs/>
      </w:rPr>
      <w:tblPr/>
      <w:tcPr>
        <w:tcBorders>
          <w:top w:val="double" w:sz="4" w:space="0" w:color="F7F8F9" w:themeColor="accent5"/>
        </w:tcBorders>
      </w:tcPr>
    </w:tblStylePr>
    <w:tblStylePr w:type="firstCol">
      <w:rPr>
        <w:b/>
        <w:bCs/>
      </w:rPr>
    </w:tblStylePr>
    <w:tblStylePr w:type="lastCol">
      <w:rPr>
        <w:b/>
        <w:bCs/>
      </w:rPr>
    </w:tblStylePr>
    <w:tblStylePr w:type="band1Vert">
      <w:tblPr/>
      <w:tcPr>
        <w:shd w:val="clear" w:color="auto" w:fill="FDFDFD" w:themeFill="accent5" w:themeFillTint="33"/>
      </w:tcPr>
    </w:tblStylePr>
    <w:tblStylePr w:type="band1Horz">
      <w:tblPr/>
      <w:tcPr>
        <w:shd w:val="clear" w:color="auto" w:fill="FDFDFD" w:themeFill="accent5" w:themeFillTint="33"/>
      </w:tcPr>
    </w:tblStylePr>
  </w:style>
  <w:style w:type="table" w:styleId="Rastertabel4-Accent6">
    <w:name w:val="Grid Table 4 Accent 6"/>
    <w:basedOn w:val="Standaardtabel"/>
    <w:uiPriority w:val="49"/>
    <w:semiHidden/>
    <w:rsid w:val="005778DD"/>
    <w:pPr>
      <w:spacing w:line="240" w:lineRule="auto"/>
    </w:pPr>
    <w:tblPr>
      <w:tblStyleRowBandSize w:val="1"/>
      <w:tblStyleColBandSize w:val="1"/>
      <w:tblBorders>
        <w:top w:val="single" w:sz="4" w:space="0" w:color="EFF7E7" w:themeColor="accent6" w:themeTint="99"/>
        <w:left w:val="single" w:sz="4" w:space="0" w:color="EFF7E7" w:themeColor="accent6" w:themeTint="99"/>
        <w:bottom w:val="single" w:sz="4" w:space="0" w:color="EFF7E7" w:themeColor="accent6" w:themeTint="99"/>
        <w:right w:val="single" w:sz="4" w:space="0" w:color="EFF7E7" w:themeColor="accent6" w:themeTint="99"/>
        <w:insideH w:val="single" w:sz="4" w:space="0" w:color="EFF7E7" w:themeColor="accent6" w:themeTint="99"/>
        <w:insideV w:val="single" w:sz="4" w:space="0" w:color="EFF7E7" w:themeColor="accent6" w:themeTint="99"/>
      </w:tblBorders>
    </w:tblPr>
    <w:tblStylePr w:type="firstRow">
      <w:rPr>
        <w:b/>
        <w:bCs/>
        <w:color w:val="FFFFFF" w:themeColor="background1"/>
      </w:rPr>
      <w:tblPr/>
      <w:tcPr>
        <w:tcBorders>
          <w:top w:val="single" w:sz="4" w:space="0" w:color="E5F2D8" w:themeColor="accent6"/>
          <w:left w:val="single" w:sz="4" w:space="0" w:color="E5F2D8" w:themeColor="accent6"/>
          <w:bottom w:val="single" w:sz="4" w:space="0" w:color="E5F2D8" w:themeColor="accent6"/>
          <w:right w:val="single" w:sz="4" w:space="0" w:color="E5F2D8" w:themeColor="accent6"/>
          <w:insideH w:val="nil"/>
          <w:insideV w:val="nil"/>
        </w:tcBorders>
        <w:shd w:val="clear" w:color="auto" w:fill="E5F2D8" w:themeFill="accent6"/>
      </w:tcPr>
    </w:tblStylePr>
    <w:tblStylePr w:type="lastRow">
      <w:rPr>
        <w:b/>
        <w:bCs/>
      </w:rPr>
      <w:tblPr/>
      <w:tcPr>
        <w:tcBorders>
          <w:top w:val="double" w:sz="4" w:space="0" w:color="E5F2D8" w:themeColor="accent6"/>
        </w:tcBorders>
      </w:tcPr>
    </w:tblStylePr>
    <w:tblStylePr w:type="firstCol">
      <w:rPr>
        <w:b/>
        <w:bCs/>
      </w:rPr>
    </w:tblStylePr>
    <w:tblStylePr w:type="lastCol">
      <w:rPr>
        <w:b/>
        <w:bCs/>
      </w:rPr>
    </w:tblStylePr>
    <w:tblStylePr w:type="band1Vert">
      <w:tblPr/>
      <w:tcPr>
        <w:shd w:val="clear" w:color="auto" w:fill="F9FCF7" w:themeFill="accent6" w:themeFillTint="33"/>
      </w:tcPr>
    </w:tblStylePr>
    <w:tblStylePr w:type="band1Horz">
      <w:tblPr/>
      <w:tcPr>
        <w:shd w:val="clear" w:color="auto" w:fill="F9FCF7" w:themeFill="accent6" w:themeFillTint="33"/>
      </w:tcPr>
    </w:tblStylePr>
  </w:style>
  <w:style w:type="table" w:styleId="Rastertabel5donker">
    <w:name w:val="Grid Table 5 Dark"/>
    <w:basedOn w:val="Standaardtabel"/>
    <w:uiPriority w:val="50"/>
    <w:semiHidden/>
    <w:rsid w:val="005778DD"/>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astertabel5donker-Accent1">
    <w:name w:val="Grid Table 5 Dark Accent 1"/>
    <w:basedOn w:val="Standaardtabel"/>
    <w:uiPriority w:val="50"/>
    <w:semiHidden/>
    <w:rsid w:val="005778DD"/>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3DC"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75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75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75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752" w:themeFill="accent1"/>
      </w:tcPr>
    </w:tblStylePr>
    <w:tblStylePr w:type="band1Vert">
      <w:tblPr/>
      <w:tcPr>
        <w:shd w:val="clear" w:color="auto" w:fill="D0E8B9" w:themeFill="accent1" w:themeFillTint="66"/>
      </w:tcPr>
    </w:tblStylePr>
    <w:tblStylePr w:type="band1Horz">
      <w:tblPr/>
      <w:tcPr>
        <w:shd w:val="clear" w:color="auto" w:fill="D0E8B9" w:themeFill="accent1" w:themeFillTint="66"/>
      </w:tcPr>
    </w:tblStylePr>
  </w:style>
  <w:style w:type="table" w:styleId="Rastertabel5donker-Accent2">
    <w:name w:val="Grid Table 5 Dark Accent 2"/>
    <w:basedOn w:val="Standaardtabel"/>
    <w:uiPriority w:val="50"/>
    <w:semiHidden/>
    <w:rsid w:val="005778DD"/>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5E7"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808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808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808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808A" w:themeFill="accent2"/>
      </w:tcPr>
    </w:tblStylePr>
    <w:tblStylePr w:type="band1Vert">
      <w:tblPr/>
      <w:tcPr>
        <w:shd w:val="clear" w:color="auto" w:fill="C5CCD0" w:themeFill="accent2" w:themeFillTint="66"/>
      </w:tcPr>
    </w:tblStylePr>
    <w:tblStylePr w:type="band1Horz">
      <w:tblPr/>
      <w:tcPr>
        <w:shd w:val="clear" w:color="auto" w:fill="C5CCD0" w:themeFill="accent2" w:themeFillTint="66"/>
      </w:tcPr>
    </w:tblStylePr>
  </w:style>
  <w:style w:type="table" w:styleId="Rastertabel5donker-Accent3">
    <w:name w:val="Grid Table 5 Dark Accent 3"/>
    <w:basedOn w:val="Standaardtabel"/>
    <w:uiPriority w:val="50"/>
    <w:semiHidden/>
    <w:rsid w:val="005778DD"/>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4F5"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FC9C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FC9C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FC9C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FC9CF" w:themeFill="accent3"/>
      </w:tcPr>
    </w:tblStylePr>
    <w:tblStylePr w:type="band1Vert">
      <w:tblPr/>
      <w:tcPr>
        <w:shd w:val="clear" w:color="auto" w:fill="E5E9EB" w:themeFill="accent3" w:themeFillTint="66"/>
      </w:tcPr>
    </w:tblStylePr>
    <w:tblStylePr w:type="band1Horz">
      <w:tblPr/>
      <w:tcPr>
        <w:shd w:val="clear" w:color="auto" w:fill="E5E9EB" w:themeFill="accent3" w:themeFillTint="66"/>
      </w:tcPr>
    </w:tblStylePr>
  </w:style>
  <w:style w:type="table" w:styleId="Rastertabel5donker-Accent4">
    <w:name w:val="Grid Table 5 Dark Accent 4"/>
    <w:basedOn w:val="Standaardtabel"/>
    <w:uiPriority w:val="50"/>
    <w:semiHidden/>
    <w:rsid w:val="005778DD"/>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F8F9"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CE1E5"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CE1E5"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CE1E5"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CE1E5" w:themeFill="accent4"/>
      </w:tcPr>
    </w:tblStylePr>
    <w:tblStylePr w:type="band1Vert">
      <w:tblPr/>
      <w:tcPr>
        <w:shd w:val="clear" w:color="auto" w:fill="F0F2F4" w:themeFill="accent4" w:themeFillTint="66"/>
      </w:tcPr>
    </w:tblStylePr>
    <w:tblStylePr w:type="band1Horz">
      <w:tblPr/>
      <w:tcPr>
        <w:shd w:val="clear" w:color="auto" w:fill="F0F2F4" w:themeFill="accent4" w:themeFillTint="66"/>
      </w:tcPr>
    </w:tblStylePr>
  </w:style>
  <w:style w:type="table" w:styleId="Rastertabel5donker-Accent5">
    <w:name w:val="Grid Table 5 Dark Accent 5"/>
    <w:basedOn w:val="Standaardtabel"/>
    <w:uiPriority w:val="50"/>
    <w:semiHidden/>
    <w:rsid w:val="005778DD"/>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FDF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F8F9"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F8F9"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F8F9"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F8F9" w:themeFill="accent5"/>
      </w:tcPr>
    </w:tblStylePr>
    <w:tblStylePr w:type="band1Vert">
      <w:tblPr/>
      <w:tcPr>
        <w:shd w:val="clear" w:color="auto" w:fill="FBFCFC" w:themeFill="accent5" w:themeFillTint="66"/>
      </w:tcPr>
    </w:tblStylePr>
    <w:tblStylePr w:type="band1Horz">
      <w:tblPr/>
      <w:tcPr>
        <w:shd w:val="clear" w:color="auto" w:fill="FBFCFC" w:themeFill="accent5" w:themeFillTint="66"/>
      </w:tcPr>
    </w:tblStylePr>
  </w:style>
  <w:style w:type="table" w:styleId="Rastertabel5donker-Accent6">
    <w:name w:val="Grid Table 5 Dark Accent 6"/>
    <w:basedOn w:val="Standaardtabel"/>
    <w:uiPriority w:val="50"/>
    <w:semiHidden/>
    <w:rsid w:val="005778DD"/>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C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5F2D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5F2D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5F2D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5F2D8" w:themeFill="accent6"/>
      </w:tcPr>
    </w:tblStylePr>
    <w:tblStylePr w:type="band1Vert">
      <w:tblPr/>
      <w:tcPr>
        <w:shd w:val="clear" w:color="auto" w:fill="F4F9EF" w:themeFill="accent6" w:themeFillTint="66"/>
      </w:tcPr>
    </w:tblStylePr>
    <w:tblStylePr w:type="band1Horz">
      <w:tblPr/>
      <w:tcPr>
        <w:shd w:val="clear" w:color="auto" w:fill="F4F9EF" w:themeFill="accent6" w:themeFillTint="66"/>
      </w:tcPr>
    </w:tblStylePr>
  </w:style>
  <w:style w:type="table" w:styleId="Rastertabel6kleurrijk">
    <w:name w:val="Grid Table 6 Colorful"/>
    <w:basedOn w:val="Standaardtabel"/>
    <w:uiPriority w:val="51"/>
    <w:semiHidden/>
    <w:rsid w:val="005778DD"/>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6kleurrijk-Accent1">
    <w:name w:val="Grid Table 6 Colorful Accent 1"/>
    <w:basedOn w:val="Standaardtabel"/>
    <w:uiPriority w:val="51"/>
    <w:semiHidden/>
    <w:rsid w:val="005778DD"/>
    <w:pPr>
      <w:spacing w:line="240" w:lineRule="auto"/>
    </w:pPr>
    <w:rPr>
      <w:color w:val="669E33" w:themeColor="accent1" w:themeShade="BF"/>
    </w:rPr>
    <w:tblPr>
      <w:tblStyleRowBandSize w:val="1"/>
      <w:tblStyleColBandSize w:val="1"/>
      <w:tblBorders>
        <w:top w:val="single" w:sz="4" w:space="0" w:color="B8DD97" w:themeColor="accent1" w:themeTint="99"/>
        <w:left w:val="single" w:sz="4" w:space="0" w:color="B8DD97" w:themeColor="accent1" w:themeTint="99"/>
        <w:bottom w:val="single" w:sz="4" w:space="0" w:color="B8DD97" w:themeColor="accent1" w:themeTint="99"/>
        <w:right w:val="single" w:sz="4" w:space="0" w:color="B8DD97" w:themeColor="accent1" w:themeTint="99"/>
        <w:insideH w:val="single" w:sz="4" w:space="0" w:color="B8DD97" w:themeColor="accent1" w:themeTint="99"/>
        <w:insideV w:val="single" w:sz="4" w:space="0" w:color="B8DD97" w:themeColor="accent1" w:themeTint="99"/>
      </w:tblBorders>
    </w:tblPr>
    <w:tblStylePr w:type="firstRow">
      <w:rPr>
        <w:b/>
        <w:bCs/>
      </w:rPr>
      <w:tblPr/>
      <w:tcPr>
        <w:tcBorders>
          <w:bottom w:val="single" w:sz="12" w:space="0" w:color="B8DD97" w:themeColor="accent1" w:themeTint="99"/>
        </w:tcBorders>
      </w:tcPr>
    </w:tblStylePr>
    <w:tblStylePr w:type="lastRow">
      <w:rPr>
        <w:b/>
        <w:bCs/>
      </w:rPr>
      <w:tblPr/>
      <w:tcPr>
        <w:tcBorders>
          <w:top w:val="double" w:sz="4" w:space="0" w:color="B8DD97" w:themeColor="accent1" w:themeTint="99"/>
        </w:tcBorders>
      </w:tcPr>
    </w:tblStylePr>
    <w:tblStylePr w:type="firstCol">
      <w:rPr>
        <w:b/>
        <w:bCs/>
      </w:rPr>
    </w:tblStylePr>
    <w:tblStylePr w:type="lastCol">
      <w:rPr>
        <w:b/>
        <w:bCs/>
      </w:rPr>
    </w:tblStylePr>
    <w:tblStylePr w:type="band1Vert">
      <w:tblPr/>
      <w:tcPr>
        <w:shd w:val="clear" w:color="auto" w:fill="E7F3DC" w:themeFill="accent1" w:themeFillTint="33"/>
      </w:tcPr>
    </w:tblStylePr>
    <w:tblStylePr w:type="band1Horz">
      <w:tblPr/>
      <w:tcPr>
        <w:shd w:val="clear" w:color="auto" w:fill="E7F3DC" w:themeFill="accent1" w:themeFillTint="33"/>
      </w:tcPr>
    </w:tblStylePr>
  </w:style>
  <w:style w:type="table" w:styleId="Rastertabel6kleurrijk-Accent2">
    <w:name w:val="Grid Table 6 Colorful Accent 2"/>
    <w:basedOn w:val="Standaardtabel"/>
    <w:uiPriority w:val="51"/>
    <w:semiHidden/>
    <w:rsid w:val="005778DD"/>
    <w:pPr>
      <w:spacing w:line="240" w:lineRule="auto"/>
    </w:pPr>
    <w:rPr>
      <w:color w:val="535F67" w:themeColor="accent2" w:themeShade="BF"/>
    </w:rPr>
    <w:tblPr>
      <w:tblStyleRowBandSize w:val="1"/>
      <w:tblStyleColBandSize w:val="1"/>
      <w:tblBorders>
        <w:top w:val="single" w:sz="4" w:space="0" w:color="A8B2B9" w:themeColor="accent2" w:themeTint="99"/>
        <w:left w:val="single" w:sz="4" w:space="0" w:color="A8B2B9" w:themeColor="accent2" w:themeTint="99"/>
        <w:bottom w:val="single" w:sz="4" w:space="0" w:color="A8B2B9" w:themeColor="accent2" w:themeTint="99"/>
        <w:right w:val="single" w:sz="4" w:space="0" w:color="A8B2B9" w:themeColor="accent2" w:themeTint="99"/>
        <w:insideH w:val="single" w:sz="4" w:space="0" w:color="A8B2B9" w:themeColor="accent2" w:themeTint="99"/>
        <w:insideV w:val="single" w:sz="4" w:space="0" w:color="A8B2B9" w:themeColor="accent2" w:themeTint="99"/>
      </w:tblBorders>
    </w:tblPr>
    <w:tblStylePr w:type="firstRow">
      <w:rPr>
        <w:b/>
        <w:bCs/>
      </w:rPr>
      <w:tblPr/>
      <w:tcPr>
        <w:tcBorders>
          <w:bottom w:val="single" w:sz="12" w:space="0" w:color="A8B2B9" w:themeColor="accent2" w:themeTint="99"/>
        </w:tcBorders>
      </w:tcPr>
    </w:tblStylePr>
    <w:tblStylePr w:type="lastRow">
      <w:rPr>
        <w:b/>
        <w:bCs/>
      </w:rPr>
      <w:tblPr/>
      <w:tcPr>
        <w:tcBorders>
          <w:top w:val="double" w:sz="4" w:space="0" w:color="A8B2B9" w:themeColor="accent2" w:themeTint="99"/>
        </w:tcBorders>
      </w:tcPr>
    </w:tblStylePr>
    <w:tblStylePr w:type="firstCol">
      <w:rPr>
        <w:b/>
        <w:bCs/>
      </w:rPr>
    </w:tblStylePr>
    <w:tblStylePr w:type="lastCol">
      <w:rPr>
        <w:b/>
        <w:bCs/>
      </w:rPr>
    </w:tblStylePr>
    <w:tblStylePr w:type="band1Vert">
      <w:tblPr/>
      <w:tcPr>
        <w:shd w:val="clear" w:color="auto" w:fill="E2E5E7" w:themeFill="accent2" w:themeFillTint="33"/>
      </w:tcPr>
    </w:tblStylePr>
    <w:tblStylePr w:type="band1Horz">
      <w:tblPr/>
      <w:tcPr>
        <w:shd w:val="clear" w:color="auto" w:fill="E2E5E7" w:themeFill="accent2" w:themeFillTint="33"/>
      </w:tcPr>
    </w:tblStylePr>
  </w:style>
  <w:style w:type="table" w:styleId="Rastertabel6kleurrijk-Accent3">
    <w:name w:val="Grid Table 6 Colorful Accent 3"/>
    <w:basedOn w:val="Standaardtabel"/>
    <w:uiPriority w:val="51"/>
    <w:semiHidden/>
    <w:rsid w:val="005778DD"/>
    <w:pPr>
      <w:spacing w:line="240" w:lineRule="auto"/>
    </w:pPr>
    <w:rPr>
      <w:color w:val="8598A4" w:themeColor="accent3" w:themeShade="BF"/>
    </w:rPr>
    <w:tblPr>
      <w:tblStyleRowBandSize w:val="1"/>
      <w:tblStyleColBandSize w:val="1"/>
      <w:tblBorders>
        <w:top w:val="single" w:sz="4" w:space="0" w:color="D8DEE2" w:themeColor="accent3" w:themeTint="99"/>
        <w:left w:val="single" w:sz="4" w:space="0" w:color="D8DEE2" w:themeColor="accent3" w:themeTint="99"/>
        <w:bottom w:val="single" w:sz="4" w:space="0" w:color="D8DEE2" w:themeColor="accent3" w:themeTint="99"/>
        <w:right w:val="single" w:sz="4" w:space="0" w:color="D8DEE2" w:themeColor="accent3" w:themeTint="99"/>
        <w:insideH w:val="single" w:sz="4" w:space="0" w:color="D8DEE2" w:themeColor="accent3" w:themeTint="99"/>
        <w:insideV w:val="single" w:sz="4" w:space="0" w:color="D8DEE2" w:themeColor="accent3" w:themeTint="99"/>
      </w:tblBorders>
    </w:tblPr>
    <w:tblStylePr w:type="firstRow">
      <w:rPr>
        <w:b/>
        <w:bCs/>
      </w:rPr>
      <w:tblPr/>
      <w:tcPr>
        <w:tcBorders>
          <w:bottom w:val="single" w:sz="12" w:space="0" w:color="D8DEE2" w:themeColor="accent3" w:themeTint="99"/>
        </w:tcBorders>
      </w:tcPr>
    </w:tblStylePr>
    <w:tblStylePr w:type="lastRow">
      <w:rPr>
        <w:b/>
        <w:bCs/>
      </w:rPr>
      <w:tblPr/>
      <w:tcPr>
        <w:tcBorders>
          <w:top w:val="double" w:sz="4" w:space="0" w:color="D8DEE2" w:themeColor="accent3" w:themeTint="99"/>
        </w:tcBorders>
      </w:tcPr>
    </w:tblStylePr>
    <w:tblStylePr w:type="firstCol">
      <w:rPr>
        <w:b/>
        <w:bCs/>
      </w:rPr>
    </w:tblStylePr>
    <w:tblStylePr w:type="lastCol">
      <w:rPr>
        <w:b/>
        <w:bCs/>
      </w:rPr>
    </w:tblStylePr>
    <w:tblStylePr w:type="band1Vert">
      <w:tblPr/>
      <w:tcPr>
        <w:shd w:val="clear" w:color="auto" w:fill="F2F4F5" w:themeFill="accent3" w:themeFillTint="33"/>
      </w:tcPr>
    </w:tblStylePr>
    <w:tblStylePr w:type="band1Horz">
      <w:tblPr/>
      <w:tcPr>
        <w:shd w:val="clear" w:color="auto" w:fill="F2F4F5" w:themeFill="accent3" w:themeFillTint="33"/>
      </w:tcPr>
    </w:tblStylePr>
  </w:style>
  <w:style w:type="table" w:styleId="Rastertabel6kleurrijk-Accent4">
    <w:name w:val="Grid Table 6 Colorful Accent 4"/>
    <w:basedOn w:val="Standaardtabel"/>
    <w:uiPriority w:val="51"/>
    <w:semiHidden/>
    <w:rsid w:val="005778DD"/>
    <w:pPr>
      <w:spacing w:line="240" w:lineRule="auto"/>
    </w:pPr>
    <w:rPr>
      <w:color w:val="9BA9B4" w:themeColor="accent4" w:themeShade="BF"/>
    </w:rPr>
    <w:tblPr>
      <w:tblStyleRowBandSize w:val="1"/>
      <w:tblStyleColBandSize w:val="1"/>
      <w:tblBorders>
        <w:top w:val="single" w:sz="4" w:space="0" w:color="E9ECEF" w:themeColor="accent4" w:themeTint="99"/>
        <w:left w:val="single" w:sz="4" w:space="0" w:color="E9ECEF" w:themeColor="accent4" w:themeTint="99"/>
        <w:bottom w:val="single" w:sz="4" w:space="0" w:color="E9ECEF" w:themeColor="accent4" w:themeTint="99"/>
        <w:right w:val="single" w:sz="4" w:space="0" w:color="E9ECEF" w:themeColor="accent4" w:themeTint="99"/>
        <w:insideH w:val="single" w:sz="4" w:space="0" w:color="E9ECEF" w:themeColor="accent4" w:themeTint="99"/>
        <w:insideV w:val="single" w:sz="4" w:space="0" w:color="E9ECEF" w:themeColor="accent4" w:themeTint="99"/>
      </w:tblBorders>
    </w:tblPr>
    <w:tblStylePr w:type="firstRow">
      <w:rPr>
        <w:b/>
        <w:bCs/>
      </w:rPr>
      <w:tblPr/>
      <w:tcPr>
        <w:tcBorders>
          <w:bottom w:val="single" w:sz="12" w:space="0" w:color="E9ECEF" w:themeColor="accent4" w:themeTint="99"/>
        </w:tcBorders>
      </w:tcPr>
    </w:tblStylePr>
    <w:tblStylePr w:type="lastRow">
      <w:rPr>
        <w:b/>
        <w:bCs/>
      </w:rPr>
      <w:tblPr/>
      <w:tcPr>
        <w:tcBorders>
          <w:top w:val="double" w:sz="4" w:space="0" w:color="E9ECEF" w:themeColor="accent4" w:themeTint="99"/>
        </w:tcBorders>
      </w:tcPr>
    </w:tblStylePr>
    <w:tblStylePr w:type="firstCol">
      <w:rPr>
        <w:b/>
        <w:bCs/>
      </w:rPr>
    </w:tblStylePr>
    <w:tblStylePr w:type="lastCol">
      <w:rPr>
        <w:b/>
        <w:bCs/>
      </w:rPr>
    </w:tblStylePr>
    <w:tblStylePr w:type="band1Vert">
      <w:tblPr/>
      <w:tcPr>
        <w:shd w:val="clear" w:color="auto" w:fill="F7F8F9" w:themeFill="accent4" w:themeFillTint="33"/>
      </w:tcPr>
    </w:tblStylePr>
    <w:tblStylePr w:type="band1Horz">
      <w:tblPr/>
      <w:tcPr>
        <w:shd w:val="clear" w:color="auto" w:fill="F7F8F9" w:themeFill="accent4" w:themeFillTint="33"/>
      </w:tcPr>
    </w:tblStylePr>
  </w:style>
  <w:style w:type="table" w:styleId="Rastertabel6kleurrijk-Accent5">
    <w:name w:val="Grid Table 6 Colorful Accent 5"/>
    <w:basedOn w:val="Standaardtabel"/>
    <w:uiPriority w:val="51"/>
    <w:semiHidden/>
    <w:rsid w:val="005778DD"/>
    <w:pPr>
      <w:spacing w:line="240" w:lineRule="auto"/>
    </w:pPr>
    <w:rPr>
      <w:color w:val="AFB9C3" w:themeColor="accent5" w:themeShade="BF"/>
    </w:rPr>
    <w:tblPr>
      <w:tblStyleRowBandSize w:val="1"/>
      <w:tblStyleColBandSize w:val="1"/>
      <w:tblBorders>
        <w:top w:val="single" w:sz="4" w:space="0" w:color="FAFAFB" w:themeColor="accent5" w:themeTint="99"/>
        <w:left w:val="single" w:sz="4" w:space="0" w:color="FAFAFB" w:themeColor="accent5" w:themeTint="99"/>
        <w:bottom w:val="single" w:sz="4" w:space="0" w:color="FAFAFB" w:themeColor="accent5" w:themeTint="99"/>
        <w:right w:val="single" w:sz="4" w:space="0" w:color="FAFAFB" w:themeColor="accent5" w:themeTint="99"/>
        <w:insideH w:val="single" w:sz="4" w:space="0" w:color="FAFAFB" w:themeColor="accent5" w:themeTint="99"/>
        <w:insideV w:val="single" w:sz="4" w:space="0" w:color="FAFAFB" w:themeColor="accent5" w:themeTint="99"/>
      </w:tblBorders>
    </w:tblPr>
    <w:tblStylePr w:type="firstRow">
      <w:rPr>
        <w:b/>
        <w:bCs/>
      </w:rPr>
      <w:tblPr/>
      <w:tcPr>
        <w:tcBorders>
          <w:bottom w:val="single" w:sz="12" w:space="0" w:color="FAFAFB" w:themeColor="accent5" w:themeTint="99"/>
        </w:tcBorders>
      </w:tcPr>
    </w:tblStylePr>
    <w:tblStylePr w:type="lastRow">
      <w:rPr>
        <w:b/>
        <w:bCs/>
      </w:rPr>
      <w:tblPr/>
      <w:tcPr>
        <w:tcBorders>
          <w:top w:val="double" w:sz="4" w:space="0" w:color="FAFAFB" w:themeColor="accent5" w:themeTint="99"/>
        </w:tcBorders>
      </w:tcPr>
    </w:tblStylePr>
    <w:tblStylePr w:type="firstCol">
      <w:rPr>
        <w:b/>
        <w:bCs/>
      </w:rPr>
    </w:tblStylePr>
    <w:tblStylePr w:type="lastCol">
      <w:rPr>
        <w:b/>
        <w:bCs/>
      </w:rPr>
    </w:tblStylePr>
    <w:tblStylePr w:type="band1Vert">
      <w:tblPr/>
      <w:tcPr>
        <w:shd w:val="clear" w:color="auto" w:fill="FDFDFD" w:themeFill="accent5" w:themeFillTint="33"/>
      </w:tcPr>
    </w:tblStylePr>
    <w:tblStylePr w:type="band1Horz">
      <w:tblPr/>
      <w:tcPr>
        <w:shd w:val="clear" w:color="auto" w:fill="FDFDFD" w:themeFill="accent5" w:themeFillTint="33"/>
      </w:tcPr>
    </w:tblStylePr>
  </w:style>
  <w:style w:type="table" w:styleId="Rastertabel6kleurrijk-Accent6">
    <w:name w:val="Grid Table 6 Colorful Accent 6"/>
    <w:basedOn w:val="Standaardtabel"/>
    <w:uiPriority w:val="51"/>
    <w:semiHidden/>
    <w:rsid w:val="005778DD"/>
    <w:pPr>
      <w:spacing w:line="240" w:lineRule="auto"/>
    </w:pPr>
    <w:rPr>
      <w:color w:val="ABD581" w:themeColor="accent6" w:themeShade="BF"/>
    </w:rPr>
    <w:tblPr>
      <w:tblStyleRowBandSize w:val="1"/>
      <w:tblStyleColBandSize w:val="1"/>
      <w:tblBorders>
        <w:top w:val="single" w:sz="4" w:space="0" w:color="EFF7E7" w:themeColor="accent6" w:themeTint="99"/>
        <w:left w:val="single" w:sz="4" w:space="0" w:color="EFF7E7" w:themeColor="accent6" w:themeTint="99"/>
        <w:bottom w:val="single" w:sz="4" w:space="0" w:color="EFF7E7" w:themeColor="accent6" w:themeTint="99"/>
        <w:right w:val="single" w:sz="4" w:space="0" w:color="EFF7E7" w:themeColor="accent6" w:themeTint="99"/>
        <w:insideH w:val="single" w:sz="4" w:space="0" w:color="EFF7E7" w:themeColor="accent6" w:themeTint="99"/>
        <w:insideV w:val="single" w:sz="4" w:space="0" w:color="EFF7E7" w:themeColor="accent6" w:themeTint="99"/>
      </w:tblBorders>
    </w:tblPr>
    <w:tblStylePr w:type="firstRow">
      <w:rPr>
        <w:b/>
        <w:bCs/>
      </w:rPr>
      <w:tblPr/>
      <w:tcPr>
        <w:tcBorders>
          <w:bottom w:val="single" w:sz="12" w:space="0" w:color="EFF7E7" w:themeColor="accent6" w:themeTint="99"/>
        </w:tcBorders>
      </w:tcPr>
    </w:tblStylePr>
    <w:tblStylePr w:type="lastRow">
      <w:rPr>
        <w:b/>
        <w:bCs/>
      </w:rPr>
      <w:tblPr/>
      <w:tcPr>
        <w:tcBorders>
          <w:top w:val="double" w:sz="4" w:space="0" w:color="EFF7E7" w:themeColor="accent6" w:themeTint="99"/>
        </w:tcBorders>
      </w:tcPr>
    </w:tblStylePr>
    <w:tblStylePr w:type="firstCol">
      <w:rPr>
        <w:b/>
        <w:bCs/>
      </w:rPr>
    </w:tblStylePr>
    <w:tblStylePr w:type="lastCol">
      <w:rPr>
        <w:b/>
        <w:bCs/>
      </w:rPr>
    </w:tblStylePr>
    <w:tblStylePr w:type="band1Vert">
      <w:tblPr/>
      <w:tcPr>
        <w:shd w:val="clear" w:color="auto" w:fill="F9FCF7" w:themeFill="accent6" w:themeFillTint="33"/>
      </w:tcPr>
    </w:tblStylePr>
    <w:tblStylePr w:type="band1Horz">
      <w:tblPr/>
      <w:tcPr>
        <w:shd w:val="clear" w:color="auto" w:fill="F9FCF7" w:themeFill="accent6" w:themeFillTint="33"/>
      </w:tcPr>
    </w:tblStylePr>
  </w:style>
  <w:style w:type="table" w:styleId="Rastertabel7kleurrijk">
    <w:name w:val="Grid Table 7 Colorful"/>
    <w:basedOn w:val="Standaardtabel"/>
    <w:uiPriority w:val="52"/>
    <w:semiHidden/>
    <w:rsid w:val="005778DD"/>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astertabel7kleurrijk-Accent1">
    <w:name w:val="Grid Table 7 Colorful Accent 1"/>
    <w:basedOn w:val="Standaardtabel"/>
    <w:uiPriority w:val="52"/>
    <w:semiHidden/>
    <w:rsid w:val="005778DD"/>
    <w:pPr>
      <w:spacing w:line="240" w:lineRule="auto"/>
    </w:pPr>
    <w:rPr>
      <w:color w:val="669E33" w:themeColor="accent1" w:themeShade="BF"/>
    </w:rPr>
    <w:tblPr>
      <w:tblStyleRowBandSize w:val="1"/>
      <w:tblStyleColBandSize w:val="1"/>
      <w:tblBorders>
        <w:top w:val="single" w:sz="4" w:space="0" w:color="B8DD97" w:themeColor="accent1" w:themeTint="99"/>
        <w:left w:val="single" w:sz="4" w:space="0" w:color="B8DD97" w:themeColor="accent1" w:themeTint="99"/>
        <w:bottom w:val="single" w:sz="4" w:space="0" w:color="B8DD97" w:themeColor="accent1" w:themeTint="99"/>
        <w:right w:val="single" w:sz="4" w:space="0" w:color="B8DD97" w:themeColor="accent1" w:themeTint="99"/>
        <w:insideH w:val="single" w:sz="4" w:space="0" w:color="B8DD97" w:themeColor="accent1" w:themeTint="99"/>
        <w:insideV w:val="single" w:sz="4" w:space="0" w:color="B8DD9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3DC" w:themeFill="accent1" w:themeFillTint="33"/>
      </w:tcPr>
    </w:tblStylePr>
    <w:tblStylePr w:type="band1Horz">
      <w:tblPr/>
      <w:tcPr>
        <w:shd w:val="clear" w:color="auto" w:fill="E7F3DC" w:themeFill="accent1" w:themeFillTint="33"/>
      </w:tcPr>
    </w:tblStylePr>
    <w:tblStylePr w:type="neCell">
      <w:tblPr/>
      <w:tcPr>
        <w:tcBorders>
          <w:bottom w:val="single" w:sz="4" w:space="0" w:color="B8DD97" w:themeColor="accent1" w:themeTint="99"/>
        </w:tcBorders>
      </w:tcPr>
    </w:tblStylePr>
    <w:tblStylePr w:type="nwCell">
      <w:tblPr/>
      <w:tcPr>
        <w:tcBorders>
          <w:bottom w:val="single" w:sz="4" w:space="0" w:color="B8DD97" w:themeColor="accent1" w:themeTint="99"/>
        </w:tcBorders>
      </w:tcPr>
    </w:tblStylePr>
    <w:tblStylePr w:type="seCell">
      <w:tblPr/>
      <w:tcPr>
        <w:tcBorders>
          <w:top w:val="single" w:sz="4" w:space="0" w:color="B8DD97" w:themeColor="accent1" w:themeTint="99"/>
        </w:tcBorders>
      </w:tcPr>
    </w:tblStylePr>
    <w:tblStylePr w:type="swCell">
      <w:tblPr/>
      <w:tcPr>
        <w:tcBorders>
          <w:top w:val="single" w:sz="4" w:space="0" w:color="B8DD97" w:themeColor="accent1" w:themeTint="99"/>
        </w:tcBorders>
      </w:tcPr>
    </w:tblStylePr>
  </w:style>
  <w:style w:type="table" w:styleId="Rastertabel7kleurrijk-Accent2">
    <w:name w:val="Grid Table 7 Colorful Accent 2"/>
    <w:basedOn w:val="Standaardtabel"/>
    <w:uiPriority w:val="52"/>
    <w:semiHidden/>
    <w:rsid w:val="005778DD"/>
    <w:pPr>
      <w:spacing w:line="240" w:lineRule="auto"/>
    </w:pPr>
    <w:rPr>
      <w:color w:val="535F67" w:themeColor="accent2" w:themeShade="BF"/>
    </w:rPr>
    <w:tblPr>
      <w:tblStyleRowBandSize w:val="1"/>
      <w:tblStyleColBandSize w:val="1"/>
      <w:tblBorders>
        <w:top w:val="single" w:sz="4" w:space="0" w:color="A8B2B9" w:themeColor="accent2" w:themeTint="99"/>
        <w:left w:val="single" w:sz="4" w:space="0" w:color="A8B2B9" w:themeColor="accent2" w:themeTint="99"/>
        <w:bottom w:val="single" w:sz="4" w:space="0" w:color="A8B2B9" w:themeColor="accent2" w:themeTint="99"/>
        <w:right w:val="single" w:sz="4" w:space="0" w:color="A8B2B9" w:themeColor="accent2" w:themeTint="99"/>
        <w:insideH w:val="single" w:sz="4" w:space="0" w:color="A8B2B9" w:themeColor="accent2" w:themeTint="99"/>
        <w:insideV w:val="single" w:sz="4" w:space="0" w:color="A8B2B9"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5E7" w:themeFill="accent2" w:themeFillTint="33"/>
      </w:tcPr>
    </w:tblStylePr>
    <w:tblStylePr w:type="band1Horz">
      <w:tblPr/>
      <w:tcPr>
        <w:shd w:val="clear" w:color="auto" w:fill="E2E5E7" w:themeFill="accent2" w:themeFillTint="33"/>
      </w:tcPr>
    </w:tblStylePr>
    <w:tblStylePr w:type="neCell">
      <w:tblPr/>
      <w:tcPr>
        <w:tcBorders>
          <w:bottom w:val="single" w:sz="4" w:space="0" w:color="A8B2B9" w:themeColor="accent2" w:themeTint="99"/>
        </w:tcBorders>
      </w:tcPr>
    </w:tblStylePr>
    <w:tblStylePr w:type="nwCell">
      <w:tblPr/>
      <w:tcPr>
        <w:tcBorders>
          <w:bottom w:val="single" w:sz="4" w:space="0" w:color="A8B2B9" w:themeColor="accent2" w:themeTint="99"/>
        </w:tcBorders>
      </w:tcPr>
    </w:tblStylePr>
    <w:tblStylePr w:type="seCell">
      <w:tblPr/>
      <w:tcPr>
        <w:tcBorders>
          <w:top w:val="single" w:sz="4" w:space="0" w:color="A8B2B9" w:themeColor="accent2" w:themeTint="99"/>
        </w:tcBorders>
      </w:tcPr>
    </w:tblStylePr>
    <w:tblStylePr w:type="swCell">
      <w:tblPr/>
      <w:tcPr>
        <w:tcBorders>
          <w:top w:val="single" w:sz="4" w:space="0" w:color="A8B2B9" w:themeColor="accent2" w:themeTint="99"/>
        </w:tcBorders>
      </w:tcPr>
    </w:tblStylePr>
  </w:style>
  <w:style w:type="table" w:styleId="Rastertabel7kleurrijk-Accent3">
    <w:name w:val="Grid Table 7 Colorful Accent 3"/>
    <w:basedOn w:val="Standaardtabel"/>
    <w:uiPriority w:val="52"/>
    <w:semiHidden/>
    <w:rsid w:val="005778DD"/>
    <w:pPr>
      <w:spacing w:line="240" w:lineRule="auto"/>
    </w:pPr>
    <w:rPr>
      <w:color w:val="8598A4" w:themeColor="accent3" w:themeShade="BF"/>
    </w:rPr>
    <w:tblPr>
      <w:tblStyleRowBandSize w:val="1"/>
      <w:tblStyleColBandSize w:val="1"/>
      <w:tblBorders>
        <w:top w:val="single" w:sz="4" w:space="0" w:color="D8DEE2" w:themeColor="accent3" w:themeTint="99"/>
        <w:left w:val="single" w:sz="4" w:space="0" w:color="D8DEE2" w:themeColor="accent3" w:themeTint="99"/>
        <w:bottom w:val="single" w:sz="4" w:space="0" w:color="D8DEE2" w:themeColor="accent3" w:themeTint="99"/>
        <w:right w:val="single" w:sz="4" w:space="0" w:color="D8DEE2" w:themeColor="accent3" w:themeTint="99"/>
        <w:insideH w:val="single" w:sz="4" w:space="0" w:color="D8DEE2" w:themeColor="accent3" w:themeTint="99"/>
        <w:insideV w:val="single" w:sz="4" w:space="0" w:color="D8DEE2"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F4F5" w:themeFill="accent3" w:themeFillTint="33"/>
      </w:tcPr>
    </w:tblStylePr>
    <w:tblStylePr w:type="band1Horz">
      <w:tblPr/>
      <w:tcPr>
        <w:shd w:val="clear" w:color="auto" w:fill="F2F4F5" w:themeFill="accent3" w:themeFillTint="33"/>
      </w:tcPr>
    </w:tblStylePr>
    <w:tblStylePr w:type="neCell">
      <w:tblPr/>
      <w:tcPr>
        <w:tcBorders>
          <w:bottom w:val="single" w:sz="4" w:space="0" w:color="D8DEE2" w:themeColor="accent3" w:themeTint="99"/>
        </w:tcBorders>
      </w:tcPr>
    </w:tblStylePr>
    <w:tblStylePr w:type="nwCell">
      <w:tblPr/>
      <w:tcPr>
        <w:tcBorders>
          <w:bottom w:val="single" w:sz="4" w:space="0" w:color="D8DEE2" w:themeColor="accent3" w:themeTint="99"/>
        </w:tcBorders>
      </w:tcPr>
    </w:tblStylePr>
    <w:tblStylePr w:type="seCell">
      <w:tblPr/>
      <w:tcPr>
        <w:tcBorders>
          <w:top w:val="single" w:sz="4" w:space="0" w:color="D8DEE2" w:themeColor="accent3" w:themeTint="99"/>
        </w:tcBorders>
      </w:tcPr>
    </w:tblStylePr>
    <w:tblStylePr w:type="swCell">
      <w:tblPr/>
      <w:tcPr>
        <w:tcBorders>
          <w:top w:val="single" w:sz="4" w:space="0" w:color="D8DEE2" w:themeColor="accent3" w:themeTint="99"/>
        </w:tcBorders>
      </w:tcPr>
    </w:tblStylePr>
  </w:style>
  <w:style w:type="table" w:styleId="Rastertabel7kleurrijk-Accent4">
    <w:name w:val="Grid Table 7 Colorful Accent 4"/>
    <w:basedOn w:val="Standaardtabel"/>
    <w:uiPriority w:val="52"/>
    <w:semiHidden/>
    <w:rsid w:val="005778DD"/>
    <w:pPr>
      <w:spacing w:line="240" w:lineRule="auto"/>
    </w:pPr>
    <w:rPr>
      <w:color w:val="9BA9B4" w:themeColor="accent4" w:themeShade="BF"/>
    </w:rPr>
    <w:tblPr>
      <w:tblStyleRowBandSize w:val="1"/>
      <w:tblStyleColBandSize w:val="1"/>
      <w:tblBorders>
        <w:top w:val="single" w:sz="4" w:space="0" w:color="E9ECEF" w:themeColor="accent4" w:themeTint="99"/>
        <w:left w:val="single" w:sz="4" w:space="0" w:color="E9ECEF" w:themeColor="accent4" w:themeTint="99"/>
        <w:bottom w:val="single" w:sz="4" w:space="0" w:color="E9ECEF" w:themeColor="accent4" w:themeTint="99"/>
        <w:right w:val="single" w:sz="4" w:space="0" w:color="E9ECEF" w:themeColor="accent4" w:themeTint="99"/>
        <w:insideH w:val="single" w:sz="4" w:space="0" w:color="E9ECEF" w:themeColor="accent4" w:themeTint="99"/>
        <w:insideV w:val="single" w:sz="4" w:space="0" w:color="E9ECE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8F9" w:themeFill="accent4" w:themeFillTint="33"/>
      </w:tcPr>
    </w:tblStylePr>
    <w:tblStylePr w:type="band1Horz">
      <w:tblPr/>
      <w:tcPr>
        <w:shd w:val="clear" w:color="auto" w:fill="F7F8F9" w:themeFill="accent4" w:themeFillTint="33"/>
      </w:tcPr>
    </w:tblStylePr>
    <w:tblStylePr w:type="neCell">
      <w:tblPr/>
      <w:tcPr>
        <w:tcBorders>
          <w:bottom w:val="single" w:sz="4" w:space="0" w:color="E9ECEF" w:themeColor="accent4" w:themeTint="99"/>
        </w:tcBorders>
      </w:tcPr>
    </w:tblStylePr>
    <w:tblStylePr w:type="nwCell">
      <w:tblPr/>
      <w:tcPr>
        <w:tcBorders>
          <w:bottom w:val="single" w:sz="4" w:space="0" w:color="E9ECEF" w:themeColor="accent4" w:themeTint="99"/>
        </w:tcBorders>
      </w:tcPr>
    </w:tblStylePr>
    <w:tblStylePr w:type="seCell">
      <w:tblPr/>
      <w:tcPr>
        <w:tcBorders>
          <w:top w:val="single" w:sz="4" w:space="0" w:color="E9ECEF" w:themeColor="accent4" w:themeTint="99"/>
        </w:tcBorders>
      </w:tcPr>
    </w:tblStylePr>
    <w:tblStylePr w:type="swCell">
      <w:tblPr/>
      <w:tcPr>
        <w:tcBorders>
          <w:top w:val="single" w:sz="4" w:space="0" w:color="E9ECEF" w:themeColor="accent4" w:themeTint="99"/>
        </w:tcBorders>
      </w:tcPr>
    </w:tblStylePr>
  </w:style>
  <w:style w:type="table" w:styleId="Rastertabel7kleurrijk-Accent5">
    <w:name w:val="Grid Table 7 Colorful Accent 5"/>
    <w:basedOn w:val="Standaardtabel"/>
    <w:uiPriority w:val="52"/>
    <w:semiHidden/>
    <w:rsid w:val="005778DD"/>
    <w:pPr>
      <w:spacing w:line="240" w:lineRule="auto"/>
    </w:pPr>
    <w:rPr>
      <w:color w:val="AFB9C3" w:themeColor="accent5" w:themeShade="BF"/>
    </w:rPr>
    <w:tblPr>
      <w:tblStyleRowBandSize w:val="1"/>
      <w:tblStyleColBandSize w:val="1"/>
      <w:tblBorders>
        <w:top w:val="single" w:sz="4" w:space="0" w:color="FAFAFB" w:themeColor="accent5" w:themeTint="99"/>
        <w:left w:val="single" w:sz="4" w:space="0" w:color="FAFAFB" w:themeColor="accent5" w:themeTint="99"/>
        <w:bottom w:val="single" w:sz="4" w:space="0" w:color="FAFAFB" w:themeColor="accent5" w:themeTint="99"/>
        <w:right w:val="single" w:sz="4" w:space="0" w:color="FAFAFB" w:themeColor="accent5" w:themeTint="99"/>
        <w:insideH w:val="single" w:sz="4" w:space="0" w:color="FAFAFB" w:themeColor="accent5" w:themeTint="99"/>
        <w:insideV w:val="single" w:sz="4" w:space="0" w:color="FAFAF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FDFD" w:themeFill="accent5" w:themeFillTint="33"/>
      </w:tcPr>
    </w:tblStylePr>
    <w:tblStylePr w:type="band1Horz">
      <w:tblPr/>
      <w:tcPr>
        <w:shd w:val="clear" w:color="auto" w:fill="FDFDFD" w:themeFill="accent5" w:themeFillTint="33"/>
      </w:tcPr>
    </w:tblStylePr>
    <w:tblStylePr w:type="neCell">
      <w:tblPr/>
      <w:tcPr>
        <w:tcBorders>
          <w:bottom w:val="single" w:sz="4" w:space="0" w:color="FAFAFB" w:themeColor="accent5" w:themeTint="99"/>
        </w:tcBorders>
      </w:tcPr>
    </w:tblStylePr>
    <w:tblStylePr w:type="nwCell">
      <w:tblPr/>
      <w:tcPr>
        <w:tcBorders>
          <w:bottom w:val="single" w:sz="4" w:space="0" w:color="FAFAFB" w:themeColor="accent5" w:themeTint="99"/>
        </w:tcBorders>
      </w:tcPr>
    </w:tblStylePr>
    <w:tblStylePr w:type="seCell">
      <w:tblPr/>
      <w:tcPr>
        <w:tcBorders>
          <w:top w:val="single" w:sz="4" w:space="0" w:color="FAFAFB" w:themeColor="accent5" w:themeTint="99"/>
        </w:tcBorders>
      </w:tcPr>
    </w:tblStylePr>
    <w:tblStylePr w:type="swCell">
      <w:tblPr/>
      <w:tcPr>
        <w:tcBorders>
          <w:top w:val="single" w:sz="4" w:space="0" w:color="FAFAFB" w:themeColor="accent5" w:themeTint="99"/>
        </w:tcBorders>
      </w:tcPr>
    </w:tblStylePr>
  </w:style>
  <w:style w:type="table" w:styleId="Rastertabel7kleurrijk-Accent6">
    <w:name w:val="Grid Table 7 Colorful Accent 6"/>
    <w:basedOn w:val="Standaardtabel"/>
    <w:uiPriority w:val="52"/>
    <w:semiHidden/>
    <w:rsid w:val="005778DD"/>
    <w:pPr>
      <w:spacing w:line="240" w:lineRule="auto"/>
    </w:pPr>
    <w:rPr>
      <w:color w:val="ABD581" w:themeColor="accent6" w:themeShade="BF"/>
    </w:rPr>
    <w:tblPr>
      <w:tblStyleRowBandSize w:val="1"/>
      <w:tblStyleColBandSize w:val="1"/>
      <w:tblBorders>
        <w:top w:val="single" w:sz="4" w:space="0" w:color="EFF7E7" w:themeColor="accent6" w:themeTint="99"/>
        <w:left w:val="single" w:sz="4" w:space="0" w:color="EFF7E7" w:themeColor="accent6" w:themeTint="99"/>
        <w:bottom w:val="single" w:sz="4" w:space="0" w:color="EFF7E7" w:themeColor="accent6" w:themeTint="99"/>
        <w:right w:val="single" w:sz="4" w:space="0" w:color="EFF7E7" w:themeColor="accent6" w:themeTint="99"/>
        <w:insideH w:val="single" w:sz="4" w:space="0" w:color="EFF7E7" w:themeColor="accent6" w:themeTint="99"/>
        <w:insideV w:val="single" w:sz="4" w:space="0" w:color="EFF7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CF7" w:themeFill="accent6" w:themeFillTint="33"/>
      </w:tcPr>
    </w:tblStylePr>
    <w:tblStylePr w:type="band1Horz">
      <w:tblPr/>
      <w:tcPr>
        <w:shd w:val="clear" w:color="auto" w:fill="F9FCF7" w:themeFill="accent6" w:themeFillTint="33"/>
      </w:tcPr>
    </w:tblStylePr>
    <w:tblStylePr w:type="neCell">
      <w:tblPr/>
      <w:tcPr>
        <w:tcBorders>
          <w:bottom w:val="single" w:sz="4" w:space="0" w:color="EFF7E7" w:themeColor="accent6" w:themeTint="99"/>
        </w:tcBorders>
      </w:tcPr>
    </w:tblStylePr>
    <w:tblStylePr w:type="nwCell">
      <w:tblPr/>
      <w:tcPr>
        <w:tcBorders>
          <w:bottom w:val="single" w:sz="4" w:space="0" w:color="EFF7E7" w:themeColor="accent6" w:themeTint="99"/>
        </w:tcBorders>
      </w:tcPr>
    </w:tblStylePr>
    <w:tblStylePr w:type="seCell">
      <w:tblPr/>
      <w:tcPr>
        <w:tcBorders>
          <w:top w:val="single" w:sz="4" w:space="0" w:color="EFF7E7" w:themeColor="accent6" w:themeTint="99"/>
        </w:tcBorders>
      </w:tcPr>
    </w:tblStylePr>
    <w:tblStylePr w:type="swCell">
      <w:tblPr/>
      <w:tcPr>
        <w:tcBorders>
          <w:top w:val="single" w:sz="4" w:space="0" w:color="EFF7E7" w:themeColor="accent6" w:themeTint="99"/>
        </w:tcBorders>
      </w:tcPr>
    </w:tblStylePr>
  </w:style>
  <w:style w:type="table" w:styleId="Rastertabel1licht">
    <w:name w:val="Grid Table 1 Light"/>
    <w:basedOn w:val="Standaardtabel"/>
    <w:uiPriority w:val="46"/>
    <w:semiHidden/>
    <w:rsid w:val="005778DD"/>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elrasterlicht">
    <w:name w:val="Grid Table Light"/>
    <w:basedOn w:val="Standaardtabel"/>
    <w:uiPriority w:val="40"/>
    <w:semiHidden/>
    <w:rsid w:val="005778DD"/>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ontstyle01">
    <w:name w:val="fontstyle01"/>
    <w:basedOn w:val="Standaardalinea-lettertype"/>
    <w:rsid w:val="00D80EC8"/>
    <w:rPr>
      <w:rFonts w:ascii="LucidaSansUnicode" w:hAnsi="LucidaSansUnicode" w:hint="default"/>
      <w:b w:val="0"/>
      <w:bCs w:val="0"/>
      <w:i w:val="0"/>
      <w:iCs w:val="0"/>
      <w:color w:val="000000"/>
      <w:sz w:val="20"/>
      <w:szCs w:val="20"/>
    </w:rPr>
  </w:style>
  <w:style w:type="character" w:customStyle="1" w:styleId="fontstyle21">
    <w:name w:val="fontstyle21"/>
    <w:basedOn w:val="Standaardalinea-lettertype"/>
    <w:rsid w:val="00FF516D"/>
    <w:rPr>
      <w:rFonts w:ascii="Symbol" w:hAnsi="Symbol" w:hint="default"/>
      <w:b w:val="0"/>
      <w:bCs w:val="0"/>
      <w:i w:val="0"/>
      <w:iCs w:val="0"/>
      <w:color w:val="000000"/>
      <w:sz w:val="20"/>
      <w:szCs w:val="20"/>
    </w:rPr>
  </w:style>
  <w:style w:type="character" w:styleId="Onopgelostemelding">
    <w:name w:val="Unresolved Mention"/>
    <w:basedOn w:val="Standaardalinea-lettertype"/>
    <w:uiPriority w:val="99"/>
    <w:semiHidden/>
    <w:unhideWhenUsed/>
    <w:rsid w:val="006F2CAA"/>
    <w:rPr>
      <w:color w:val="605E5C"/>
      <w:shd w:val="clear" w:color="auto" w:fill="E1DFDD"/>
    </w:rPr>
  </w:style>
  <w:style w:type="character" w:customStyle="1" w:styleId="Kop2Char">
    <w:name w:val="Kop 2 Char"/>
    <w:aliases w:val="Paragraafkop EcoGroen Char"/>
    <w:basedOn w:val="Standaardalinea-lettertype"/>
    <w:link w:val="Kop2"/>
    <w:uiPriority w:val="4"/>
    <w:rsid w:val="007A7F20"/>
    <w:rPr>
      <w:rFonts w:ascii="Calibri" w:hAnsi="Calibri" w:cs="Maiandra GD"/>
      <w:b/>
      <w:bCs/>
      <w:iCs/>
      <w:color w:val="FBA61C" w:themeColor="text2"/>
      <w:sz w:val="32"/>
      <w:szCs w:val="28"/>
    </w:rPr>
  </w:style>
  <w:style w:type="character" w:customStyle="1" w:styleId="Kop3Char">
    <w:name w:val="Kop 3 Char"/>
    <w:aliases w:val="Subparagraafkop EcoGroen Char"/>
    <w:basedOn w:val="Standaardalinea-lettertype"/>
    <w:link w:val="Kop3"/>
    <w:uiPriority w:val="4"/>
    <w:rsid w:val="007A7F20"/>
    <w:rPr>
      <w:rFonts w:ascii="Calibri" w:hAnsi="Calibri" w:cs="Maiandra GD"/>
      <w:b/>
      <w:i/>
      <w:iCs/>
      <w:szCs w:val="18"/>
    </w:rPr>
  </w:style>
  <w:style w:type="character" w:customStyle="1" w:styleId="TekstopmerkingChar">
    <w:name w:val="Tekst opmerking Char"/>
    <w:basedOn w:val="Standaardalinea-lettertype"/>
    <w:link w:val="Tekstopmerking"/>
    <w:uiPriority w:val="98"/>
    <w:semiHidden/>
    <w:rsid w:val="007A7F20"/>
    <w:rPr>
      <w:rFonts w:ascii="Calibri Light" w:hAnsi="Calibri Light" w:cs="Maiandra GD"/>
      <w:szCs w:val="18"/>
    </w:rPr>
  </w:style>
  <w:style w:type="paragraph" w:styleId="Revisie">
    <w:name w:val="Revision"/>
    <w:hidden/>
    <w:uiPriority w:val="99"/>
    <w:semiHidden/>
    <w:rsid w:val="001A5D37"/>
    <w:pPr>
      <w:spacing w:line="240" w:lineRule="auto"/>
    </w:pPr>
    <w:rPr>
      <w:rFonts w:ascii="Calibri Light" w:hAnsi="Calibri Light" w:cs="Maiandra GD"/>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457606">
      <w:bodyDiv w:val="1"/>
      <w:marLeft w:val="0"/>
      <w:marRight w:val="0"/>
      <w:marTop w:val="0"/>
      <w:marBottom w:val="0"/>
      <w:divBdr>
        <w:top w:val="none" w:sz="0" w:space="0" w:color="auto"/>
        <w:left w:val="none" w:sz="0" w:space="0" w:color="auto"/>
        <w:bottom w:val="none" w:sz="0" w:space="0" w:color="auto"/>
        <w:right w:val="none" w:sz="0" w:space="0" w:color="auto"/>
      </w:divBdr>
    </w:div>
    <w:div w:id="114059356">
      <w:bodyDiv w:val="1"/>
      <w:marLeft w:val="0"/>
      <w:marRight w:val="0"/>
      <w:marTop w:val="0"/>
      <w:marBottom w:val="0"/>
      <w:divBdr>
        <w:top w:val="none" w:sz="0" w:space="0" w:color="auto"/>
        <w:left w:val="none" w:sz="0" w:space="0" w:color="auto"/>
        <w:bottom w:val="none" w:sz="0" w:space="0" w:color="auto"/>
        <w:right w:val="none" w:sz="0" w:space="0" w:color="auto"/>
      </w:divBdr>
    </w:div>
    <w:div w:id="219096800">
      <w:bodyDiv w:val="1"/>
      <w:marLeft w:val="0"/>
      <w:marRight w:val="0"/>
      <w:marTop w:val="0"/>
      <w:marBottom w:val="0"/>
      <w:divBdr>
        <w:top w:val="none" w:sz="0" w:space="0" w:color="auto"/>
        <w:left w:val="none" w:sz="0" w:space="0" w:color="auto"/>
        <w:bottom w:val="none" w:sz="0" w:space="0" w:color="auto"/>
        <w:right w:val="none" w:sz="0" w:space="0" w:color="auto"/>
      </w:divBdr>
    </w:div>
    <w:div w:id="463012895">
      <w:bodyDiv w:val="1"/>
      <w:marLeft w:val="0"/>
      <w:marRight w:val="0"/>
      <w:marTop w:val="0"/>
      <w:marBottom w:val="0"/>
      <w:divBdr>
        <w:top w:val="none" w:sz="0" w:space="0" w:color="auto"/>
        <w:left w:val="none" w:sz="0" w:space="0" w:color="auto"/>
        <w:bottom w:val="none" w:sz="0" w:space="0" w:color="auto"/>
        <w:right w:val="none" w:sz="0" w:space="0" w:color="auto"/>
      </w:divBdr>
    </w:div>
    <w:div w:id="517282382">
      <w:bodyDiv w:val="1"/>
      <w:marLeft w:val="0"/>
      <w:marRight w:val="0"/>
      <w:marTop w:val="0"/>
      <w:marBottom w:val="0"/>
      <w:divBdr>
        <w:top w:val="none" w:sz="0" w:space="0" w:color="auto"/>
        <w:left w:val="none" w:sz="0" w:space="0" w:color="auto"/>
        <w:bottom w:val="none" w:sz="0" w:space="0" w:color="auto"/>
        <w:right w:val="none" w:sz="0" w:space="0" w:color="auto"/>
      </w:divBdr>
    </w:div>
    <w:div w:id="574822386">
      <w:bodyDiv w:val="1"/>
      <w:marLeft w:val="0"/>
      <w:marRight w:val="0"/>
      <w:marTop w:val="0"/>
      <w:marBottom w:val="0"/>
      <w:divBdr>
        <w:top w:val="none" w:sz="0" w:space="0" w:color="auto"/>
        <w:left w:val="none" w:sz="0" w:space="0" w:color="auto"/>
        <w:bottom w:val="none" w:sz="0" w:space="0" w:color="auto"/>
        <w:right w:val="none" w:sz="0" w:space="0" w:color="auto"/>
      </w:divBdr>
    </w:div>
    <w:div w:id="636490271">
      <w:bodyDiv w:val="1"/>
      <w:marLeft w:val="0"/>
      <w:marRight w:val="0"/>
      <w:marTop w:val="0"/>
      <w:marBottom w:val="0"/>
      <w:divBdr>
        <w:top w:val="none" w:sz="0" w:space="0" w:color="auto"/>
        <w:left w:val="none" w:sz="0" w:space="0" w:color="auto"/>
        <w:bottom w:val="none" w:sz="0" w:space="0" w:color="auto"/>
        <w:right w:val="none" w:sz="0" w:space="0" w:color="auto"/>
      </w:divBdr>
    </w:div>
    <w:div w:id="1283458510">
      <w:bodyDiv w:val="1"/>
      <w:marLeft w:val="0"/>
      <w:marRight w:val="0"/>
      <w:marTop w:val="0"/>
      <w:marBottom w:val="0"/>
      <w:divBdr>
        <w:top w:val="none" w:sz="0" w:space="0" w:color="auto"/>
        <w:left w:val="none" w:sz="0" w:space="0" w:color="auto"/>
        <w:bottom w:val="none" w:sz="0" w:space="0" w:color="auto"/>
        <w:right w:val="none" w:sz="0" w:space="0" w:color="auto"/>
      </w:divBdr>
    </w:div>
    <w:div w:id="1378429377">
      <w:bodyDiv w:val="1"/>
      <w:marLeft w:val="0"/>
      <w:marRight w:val="0"/>
      <w:marTop w:val="0"/>
      <w:marBottom w:val="0"/>
      <w:divBdr>
        <w:top w:val="none" w:sz="0" w:space="0" w:color="auto"/>
        <w:left w:val="none" w:sz="0" w:space="0" w:color="auto"/>
        <w:bottom w:val="none" w:sz="0" w:space="0" w:color="auto"/>
        <w:right w:val="none" w:sz="0" w:space="0" w:color="auto"/>
      </w:divBdr>
    </w:div>
    <w:div w:id="1385711729">
      <w:bodyDiv w:val="1"/>
      <w:marLeft w:val="0"/>
      <w:marRight w:val="0"/>
      <w:marTop w:val="0"/>
      <w:marBottom w:val="0"/>
      <w:divBdr>
        <w:top w:val="none" w:sz="0" w:space="0" w:color="auto"/>
        <w:left w:val="none" w:sz="0" w:space="0" w:color="auto"/>
        <w:bottom w:val="none" w:sz="0" w:space="0" w:color="auto"/>
        <w:right w:val="none" w:sz="0" w:space="0" w:color="auto"/>
      </w:divBdr>
    </w:div>
    <w:div w:id="1448890755">
      <w:bodyDiv w:val="1"/>
      <w:marLeft w:val="0"/>
      <w:marRight w:val="0"/>
      <w:marTop w:val="0"/>
      <w:marBottom w:val="0"/>
      <w:divBdr>
        <w:top w:val="none" w:sz="0" w:space="0" w:color="auto"/>
        <w:left w:val="none" w:sz="0" w:space="0" w:color="auto"/>
        <w:bottom w:val="none" w:sz="0" w:space="0" w:color="auto"/>
        <w:right w:val="none" w:sz="0" w:space="0" w:color="auto"/>
      </w:divBdr>
    </w:div>
    <w:div w:id="1492939166">
      <w:bodyDiv w:val="1"/>
      <w:marLeft w:val="0"/>
      <w:marRight w:val="0"/>
      <w:marTop w:val="0"/>
      <w:marBottom w:val="0"/>
      <w:divBdr>
        <w:top w:val="none" w:sz="0" w:space="0" w:color="auto"/>
        <w:left w:val="none" w:sz="0" w:space="0" w:color="auto"/>
        <w:bottom w:val="none" w:sz="0" w:space="0" w:color="auto"/>
        <w:right w:val="none" w:sz="0" w:space="0" w:color="auto"/>
      </w:divBdr>
    </w:div>
    <w:div w:id="1543903747">
      <w:bodyDiv w:val="1"/>
      <w:marLeft w:val="0"/>
      <w:marRight w:val="0"/>
      <w:marTop w:val="0"/>
      <w:marBottom w:val="0"/>
      <w:divBdr>
        <w:top w:val="none" w:sz="0" w:space="0" w:color="auto"/>
        <w:left w:val="none" w:sz="0" w:space="0" w:color="auto"/>
        <w:bottom w:val="none" w:sz="0" w:space="0" w:color="auto"/>
        <w:right w:val="none" w:sz="0" w:space="0" w:color="auto"/>
      </w:divBdr>
    </w:div>
    <w:div w:id="20255526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header" Target="header3.xml"/><Relationship Id="rId26" Type="http://schemas.openxmlformats.org/officeDocument/2006/relationships/image" Target="media/image7.jpeg"/><Relationship Id="rId39" Type="http://schemas.openxmlformats.org/officeDocument/2006/relationships/glossaryDocument" Target="glossary/document.xml"/><Relationship Id="rId21" Type="http://schemas.openxmlformats.org/officeDocument/2006/relationships/footer" Target="footer2.xml"/><Relationship Id="rId34" Type="http://schemas.openxmlformats.org/officeDocument/2006/relationships/header" Target="header5.xml"/><Relationship Id="rId42" Type="http://schemas.openxmlformats.org/officeDocument/2006/relationships/customXml" Target="../customXml/item10.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4.xml"/><Relationship Id="rId29" Type="http://schemas.openxmlformats.org/officeDocument/2006/relationships/image" Target="media/image10.jpeg"/><Relationship Id="rId41" Type="http://schemas.openxmlformats.org/officeDocument/2006/relationships/customXml" Target="../customXml/item9.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settings" Target="settings.xml"/><Relationship Id="rId24" Type="http://schemas.openxmlformats.org/officeDocument/2006/relationships/image" Target="media/image5.png"/><Relationship Id="rId32" Type="http://schemas.openxmlformats.org/officeDocument/2006/relationships/hyperlink" Target="https://www.waterschaprivierenland.nl/legger-wateren" TargetMode="External"/><Relationship Id="rId37" Type="http://schemas.openxmlformats.org/officeDocument/2006/relationships/footer" Target="footer4.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1.jpeg"/><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header" Target="header6.xml"/><Relationship Id="rId10" Type="http://schemas.openxmlformats.org/officeDocument/2006/relationships/styles" Target="styles.xml"/><Relationship Id="rId19" Type="http://schemas.openxmlformats.org/officeDocument/2006/relationships/footer" Target="footer1.xml"/><Relationship Id="rId31" Type="http://schemas.openxmlformats.org/officeDocument/2006/relationships/image" Target="media/image12.jpeg"/><Relationship Id="rId44" Type="http://schemas.openxmlformats.org/officeDocument/2006/relationships/customXml" Target="../customXml/item12.xml"/><Relationship Id="rId4" Type="http://schemas.openxmlformats.org/officeDocument/2006/relationships/customXml" Target="../customXml/item4.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footer" Target="footer3.xml"/><Relationship Id="rId43" Type="http://schemas.openxmlformats.org/officeDocument/2006/relationships/customXml" Target="../customXml/item11.xml"/><Relationship Id="rId8" Type="http://schemas.openxmlformats.org/officeDocument/2006/relationships/customXml" Target="../customXml/item8.xm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header" Target="header2.xml"/><Relationship Id="rId25" Type="http://schemas.openxmlformats.org/officeDocument/2006/relationships/image" Target="media/image6.png"/><Relationship Id="rId33" Type="http://schemas.openxmlformats.org/officeDocument/2006/relationships/hyperlink" Target="https://www.zuidhollandslandschap.nl/gebied/zouweboezem" TargetMode="External"/><Relationship Id="rId38"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emf"/><Relationship Id="rId1" Type="http://schemas.openxmlformats.org/officeDocument/2006/relationships/image" Target="media/image2.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B0E5DB757504DCA84BE3C30A18A2A57"/>
        <w:category>
          <w:name w:val="Algemeen"/>
          <w:gallery w:val="placeholder"/>
        </w:category>
        <w:types>
          <w:type w:val="bbPlcHdr"/>
        </w:types>
        <w:behaviors>
          <w:behavior w:val="content"/>
        </w:behaviors>
        <w:guid w:val="{2C95848E-534C-4A19-B824-172892BF24EF}"/>
      </w:docPartPr>
      <w:docPartBody>
        <w:p w:rsidR="00DB4B70" w:rsidRDefault="00E47738">
          <w:pPr>
            <w:pStyle w:val="5B0E5DB757504DCA84BE3C30A18A2A57"/>
          </w:pPr>
          <w:r w:rsidRPr="00011660">
            <w:rPr>
              <w:rStyle w:val="Tekstvantijdelijkeaanduiding"/>
            </w:rPr>
            <w:t>Click here to enter text.</w:t>
          </w:r>
        </w:p>
      </w:docPartBody>
    </w:docPart>
    <w:docPart>
      <w:docPartPr>
        <w:name w:val="3DC69F81F54342C6BF7C20F0B1395050"/>
        <w:category>
          <w:name w:val="Algemeen"/>
          <w:gallery w:val="placeholder"/>
        </w:category>
        <w:types>
          <w:type w:val="bbPlcHdr"/>
        </w:types>
        <w:behaviors>
          <w:behavior w:val="content"/>
        </w:behaviors>
        <w:guid w:val="{8537029E-DD72-4981-9EBB-E9B7D7C78582}"/>
      </w:docPartPr>
      <w:docPartBody>
        <w:p w:rsidR="00DB4B70" w:rsidRDefault="00E47738">
          <w:pPr>
            <w:pStyle w:val="3DC69F81F54342C6BF7C20F0B1395050"/>
          </w:pPr>
          <w:r w:rsidRPr="00BD539B">
            <w:rPr>
              <w:rStyle w:val="Tekstvantijdelijkeaanduiding"/>
            </w:rPr>
            <w:t>Click here to enter text.</w:t>
          </w:r>
        </w:p>
      </w:docPartBody>
    </w:docPart>
    <w:docPart>
      <w:docPartPr>
        <w:name w:val="D2D3F7B1C87C4489A9E4ED940E8DFD26"/>
        <w:category>
          <w:name w:val="Algemeen"/>
          <w:gallery w:val="placeholder"/>
        </w:category>
        <w:types>
          <w:type w:val="bbPlcHdr"/>
        </w:types>
        <w:behaviors>
          <w:behavior w:val="content"/>
        </w:behaviors>
        <w:guid w:val="{201ED82E-EEA3-40C3-811C-7D344B2A7D23}"/>
      </w:docPartPr>
      <w:docPartBody>
        <w:p w:rsidR="00DB4B70" w:rsidRDefault="00E47738">
          <w:pPr>
            <w:pStyle w:val="D2D3F7B1C87C4489A9E4ED940E8DFD26"/>
          </w:pPr>
          <w:r>
            <w:fldChar w:fldCharType="begin"/>
          </w:r>
          <w:r>
            <w:instrText xml:space="preserve">  </w:instrText>
          </w:r>
          <w:r>
            <w:fldChar w:fldCharType="end"/>
          </w:r>
          <w:r>
            <w:rPr>
              <w:rStyle w:val="Tekstvantijdelijkeaanduiding"/>
            </w:rPr>
            <w:t xml:space="preserve">Titel </w:t>
          </w:r>
          <w:r w:rsidRPr="002713F0">
            <w:rPr>
              <w:rStyle w:val="Tekstvantijdelijkeaanduiding"/>
            </w:rPr>
            <w:t>(max. 2 regels)</w:t>
          </w:r>
        </w:p>
      </w:docPartBody>
    </w:docPart>
    <w:docPart>
      <w:docPartPr>
        <w:name w:val="D180DD7987004BAD836401F29C7223F3"/>
        <w:category>
          <w:name w:val="Algemeen"/>
          <w:gallery w:val="placeholder"/>
        </w:category>
        <w:types>
          <w:type w:val="bbPlcHdr"/>
        </w:types>
        <w:behaviors>
          <w:behavior w:val="content"/>
        </w:behaviors>
        <w:guid w:val="{9DB77DC8-0590-4622-9299-41E9B0B76C5B}"/>
      </w:docPartPr>
      <w:docPartBody>
        <w:p w:rsidR="00DB4B70" w:rsidRDefault="00E47738">
          <w:pPr>
            <w:pStyle w:val="D180DD7987004BAD836401F29C7223F3"/>
          </w:pPr>
          <w:r>
            <w:rPr>
              <w:rStyle w:val="Tekstvantijdelijkeaanduiding"/>
            </w:rPr>
            <w:fldChar w:fldCharType="begin"/>
          </w:r>
          <w:r>
            <w:rPr>
              <w:rStyle w:val="Tekstvantijdelijkeaanduiding"/>
            </w:rPr>
            <w:fldChar w:fldCharType="end"/>
          </w:r>
          <w:r>
            <w:rPr>
              <w:rStyle w:val="Tekstvantijdelijkeaanduiding"/>
            </w:rPr>
            <w:t>Subtitel (max . 2 regels)</w:t>
          </w:r>
        </w:p>
      </w:docPartBody>
    </w:docPart>
    <w:docPart>
      <w:docPartPr>
        <w:name w:val="008C9F331650423FA944810F1A94A326"/>
        <w:category>
          <w:name w:val="Algemeen"/>
          <w:gallery w:val="placeholder"/>
        </w:category>
        <w:types>
          <w:type w:val="bbPlcHdr"/>
        </w:types>
        <w:behaviors>
          <w:behavior w:val="content"/>
        </w:behaviors>
        <w:guid w:val="{2AB66F03-B00B-4083-AEEC-5D3EBF1F78DC}"/>
      </w:docPartPr>
      <w:docPartBody>
        <w:p w:rsidR="00DB4B70" w:rsidRDefault="00E47738">
          <w:pPr>
            <w:pStyle w:val="008C9F331650423FA944810F1A94A326"/>
          </w:pPr>
          <w:r>
            <w:fldChar w:fldCharType="begin"/>
          </w:r>
          <w:r>
            <w:instrText xml:space="preserve">  </w:instrText>
          </w:r>
          <w:r>
            <w:fldChar w:fldCharType="end"/>
          </w:r>
          <w:r>
            <w:rPr>
              <w:rStyle w:val="Tekstvantijdelijkeaanduiding"/>
            </w:rPr>
            <w:t>YY</w:t>
          </w:r>
        </w:p>
      </w:docPartBody>
    </w:docPart>
    <w:docPart>
      <w:docPartPr>
        <w:name w:val="28BF0063823F45BFB778990E68B25456"/>
        <w:category>
          <w:name w:val="Algemeen"/>
          <w:gallery w:val="placeholder"/>
        </w:category>
        <w:types>
          <w:type w:val="bbPlcHdr"/>
        </w:types>
        <w:behaviors>
          <w:behavior w:val="content"/>
        </w:behaviors>
        <w:guid w:val="{662892BC-4D03-46A6-94B3-83AE2877D342}"/>
      </w:docPartPr>
      <w:docPartBody>
        <w:p w:rsidR="00DB4B70" w:rsidRDefault="00E47738">
          <w:pPr>
            <w:pStyle w:val="28BF0063823F45BFB778990E68B25456"/>
          </w:pPr>
          <w:r>
            <w:rPr>
              <w:rStyle w:val="Tekstvantijdelijkeaanduiding"/>
            </w:rPr>
            <w:fldChar w:fldCharType="begin"/>
          </w:r>
          <w:r>
            <w:rPr>
              <w:rStyle w:val="Tekstvantijdelijkeaanduiding"/>
            </w:rPr>
            <w:instrText xml:space="preserve">  </w:instrText>
          </w:r>
          <w:r>
            <w:rPr>
              <w:rStyle w:val="Tekstvantijdelijkeaanduiding"/>
            </w:rPr>
            <w:fldChar w:fldCharType="end"/>
          </w:r>
          <w:r>
            <w:rPr>
              <w:rStyle w:val="Tekstvantijdelijkeaanduiding"/>
            </w:rPr>
            <w:t>Projectcode</w:t>
          </w:r>
        </w:p>
      </w:docPartBody>
    </w:docPart>
    <w:docPart>
      <w:docPartPr>
        <w:name w:val="DB38EFF0CC2B40418CD753688271D647"/>
        <w:category>
          <w:name w:val="Algemeen"/>
          <w:gallery w:val="placeholder"/>
        </w:category>
        <w:types>
          <w:type w:val="bbPlcHdr"/>
        </w:types>
        <w:behaviors>
          <w:behavior w:val="content"/>
        </w:behaviors>
        <w:guid w:val="{9E57887E-626C-4E73-AFCB-0F99230FDCF7}"/>
      </w:docPartPr>
      <w:docPartBody>
        <w:p w:rsidR="00DB4B70" w:rsidRDefault="00E47738">
          <w:pPr>
            <w:pStyle w:val="DB38EFF0CC2B40418CD753688271D647"/>
          </w:pPr>
          <w:r>
            <w:rPr>
              <w:rStyle w:val="Tekstvantijdelijkeaanduiding"/>
            </w:rPr>
            <w:fldChar w:fldCharType="begin"/>
          </w:r>
          <w:r>
            <w:rPr>
              <w:rStyle w:val="Tekstvantijdelijkeaanduiding"/>
            </w:rPr>
            <w:instrText xml:space="preserve">  </w:instrText>
          </w:r>
          <w:r>
            <w:rPr>
              <w:rStyle w:val="Tekstvantijdelijkeaanduiding"/>
            </w:rPr>
            <w:fldChar w:fldCharType="end"/>
          </w:r>
          <w:r>
            <w:rPr>
              <w:rStyle w:val="Tekstvantijdelijkeaanduiding"/>
            </w:rPr>
            <w:t>Kies of typ een datum</w:t>
          </w:r>
        </w:p>
      </w:docPartBody>
    </w:docPart>
    <w:docPart>
      <w:docPartPr>
        <w:name w:val="845A9AF9868B475C9B245AC7AC456741"/>
        <w:category>
          <w:name w:val="Algemeen"/>
          <w:gallery w:val="placeholder"/>
        </w:category>
        <w:types>
          <w:type w:val="bbPlcHdr"/>
        </w:types>
        <w:behaviors>
          <w:behavior w:val="content"/>
        </w:behaviors>
        <w:guid w:val="{43A24A1B-2ABA-4425-8A51-3F5AE71A052F}"/>
      </w:docPartPr>
      <w:docPartBody>
        <w:p w:rsidR="00DB4B70" w:rsidRDefault="00E47738">
          <w:pPr>
            <w:pStyle w:val="845A9AF9868B475C9B245AC7AC456741"/>
          </w:pPr>
          <w:r>
            <w:fldChar w:fldCharType="begin"/>
          </w:r>
          <w:r>
            <w:instrText xml:space="preserve">  </w:instrText>
          </w:r>
          <w:r>
            <w:fldChar w:fldCharType="end"/>
          </w:r>
          <w:r>
            <w:rPr>
              <w:rStyle w:val="Tekstvantijdelijkeaanduiding"/>
            </w:rPr>
            <w:t>Status</w:t>
          </w:r>
        </w:p>
      </w:docPartBody>
    </w:docPart>
    <w:docPart>
      <w:docPartPr>
        <w:name w:val="1435A64DB3AD45828F8872816DC6E733"/>
        <w:category>
          <w:name w:val="Algemeen"/>
          <w:gallery w:val="placeholder"/>
        </w:category>
        <w:types>
          <w:type w:val="bbPlcHdr"/>
        </w:types>
        <w:behaviors>
          <w:behavior w:val="content"/>
        </w:behaviors>
        <w:guid w:val="{7E082D26-CB64-4D3F-8C9D-5984BDC65FEC}"/>
      </w:docPartPr>
      <w:docPartBody>
        <w:p w:rsidR="00DB4B70" w:rsidRDefault="00E47738">
          <w:pPr>
            <w:pStyle w:val="1435A64DB3AD45828F8872816DC6E733"/>
          </w:pPr>
          <w:r w:rsidRPr="0051007B">
            <w:rPr>
              <w:rStyle w:val="Tekstvantijdelijkeaanduiding"/>
            </w:rPr>
            <w:fldChar w:fldCharType="begin"/>
          </w:r>
          <w:r w:rsidRPr="0051007B">
            <w:rPr>
              <w:rStyle w:val="Tekstvantijdelijkeaanduiding"/>
            </w:rPr>
            <w:fldChar w:fldCharType="end"/>
          </w:r>
          <w:r w:rsidRPr="0051007B">
            <w:rPr>
              <w:rStyle w:val="Tekstvantijdelijkeaanduiding"/>
            </w:rPr>
            <w:t>Auteurs</w:t>
          </w:r>
        </w:p>
      </w:docPartBody>
    </w:docPart>
    <w:docPart>
      <w:docPartPr>
        <w:name w:val="AEAE5C26D7A245EF9A5CA3DD9F0F6950"/>
        <w:category>
          <w:name w:val="Algemeen"/>
          <w:gallery w:val="placeholder"/>
        </w:category>
        <w:types>
          <w:type w:val="bbPlcHdr"/>
        </w:types>
        <w:behaviors>
          <w:behavior w:val="content"/>
        </w:behaviors>
        <w:guid w:val="{2AA358BE-0537-4BA4-9AE1-18875E72F5D5}"/>
      </w:docPartPr>
      <w:docPartBody>
        <w:p w:rsidR="00DB4B70" w:rsidRDefault="00E47738">
          <w:pPr>
            <w:pStyle w:val="AEAE5C26D7A245EF9A5CA3DD9F0F6950"/>
          </w:pPr>
          <w:r>
            <w:fldChar w:fldCharType="begin"/>
          </w:r>
          <w:r>
            <w:instrText xml:space="preserve">  </w:instrText>
          </w:r>
          <w:r>
            <w:fldChar w:fldCharType="end"/>
          </w:r>
          <w:r>
            <w:rPr>
              <w:rStyle w:val="Tekstvantijdelijkeaanduiding"/>
            </w:rPr>
            <w:t>Opdrachtgever</w:t>
          </w:r>
        </w:p>
      </w:docPartBody>
    </w:docPart>
    <w:docPart>
      <w:docPartPr>
        <w:name w:val="295CF695E8144F75A342359DCE33F92C"/>
        <w:category>
          <w:name w:val="Algemeen"/>
          <w:gallery w:val="placeholder"/>
        </w:category>
        <w:types>
          <w:type w:val="bbPlcHdr"/>
        </w:types>
        <w:behaviors>
          <w:behavior w:val="content"/>
        </w:behaviors>
        <w:guid w:val="{DB2A3394-C719-48A0-84C9-0DD8C6211090}"/>
      </w:docPartPr>
      <w:docPartBody>
        <w:p w:rsidR="00DB4B70" w:rsidRDefault="00E47738">
          <w:pPr>
            <w:pStyle w:val="295CF695E8144F75A342359DCE33F92C"/>
          </w:pPr>
          <w:r w:rsidRPr="0051007B">
            <w:rPr>
              <w:rStyle w:val="Tekstvantijdelijkeaanduiding"/>
            </w:rPr>
            <w:fldChar w:fldCharType="begin"/>
          </w:r>
          <w:r w:rsidRPr="0051007B">
            <w:rPr>
              <w:rStyle w:val="Tekstvantijdelijkeaanduiding"/>
            </w:rPr>
            <w:fldChar w:fldCharType="end"/>
          </w:r>
          <w:r w:rsidRPr="0051007B">
            <w:rPr>
              <w:rStyle w:val="Tekstvantijdelijkeaanduiding"/>
            </w:rPr>
            <w:t>Auteurs</w:t>
          </w:r>
        </w:p>
      </w:docPartBody>
    </w:docPart>
    <w:docPart>
      <w:docPartPr>
        <w:name w:val="48F8F833B96C4832BC20B4049ACA47B2"/>
        <w:category>
          <w:name w:val="Algemeen"/>
          <w:gallery w:val="placeholder"/>
        </w:category>
        <w:types>
          <w:type w:val="bbPlcHdr"/>
        </w:types>
        <w:behaviors>
          <w:behavior w:val="content"/>
        </w:behaviors>
        <w:guid w:val="{48A174F2-C43E-418A-B779-87820E29379E}"/>
      </w:docPartPr>
      <w:docPartBody>
        <w:p w:rsidR="00DB4B70" w:rsidRDefault="00E47738">
          <w:pPr>
            <w:pStyle w:val="48F8F833B96C4832BC20B4049ACA47B2"/>
          </w:pPr>
          <w:r w:rsidRPr="001C7297">
            <w:rPr>
              <w:rStyle w:val="Tekstvantijdelijkeaanduiding"/>
            </w:rPr>
            <w:fldChar w:fldCharType="begin"/>
          </w:r>
          <w:r w:rsidRPr="001C7297">
            <w:rPr>
              <w:rStyle w:val="Tekstvantijdelijkeaanduiding"/>
            </w:rPr>
            <w:fldChar w:fldCharType="end"/>
          </w:r>
          <w:r w:rsidRPr="001C7297">
            <w:rPr>
              <w:rStyle w:val="Tekstvantijdelijkeaanduiding"/>
            </w:rPr>
            <w:t>yyyy</w:t>
          </w:r>
        </w:p>
      </w:docPartBody>
    </w:docPart>
    <w:docPart>
      <w:docPartPr>
        <w:name w:val="44745C6DF76542A5B31AE8365B48CE2A"/>
        <w:category>
          <w:name w:val="Algemeen"/>
          <w:gallery w:val="placeholder"/>
        </w:category>
        <w:types>
          <w:type w:val="bbPlcHdr"/>
        </w:types>
        <w:behaviors>
          <w:behavior w:val="content"/>
        </w:behaviors>
        <w:guid w:val="{22260C7C-27DF-4273-BFBE-F168DACE98A3}"/>
      </w:docPartPr>
      <w:docPartBody>
        <w:p w:rsidR="00DB4B70" w:rsidRDefault="00E47738">
          <w:pPr>
            <w:pStyle w:val="44745C6DF76542A5B31AE8365B48CE2A"/>
          </w:pPr>
          <w:r>
            <w:fldChar w:fldCharType="begin"/>
          </w:r>
          <w:r>
            <w:instrText xml:space="preserve">  </w:instrText>
          </w:r>
          <w:r>
            <w:fldChar w:fldCharType="end"/>
          </w:r>
          <w:r>
            <w:rPr>
              <w:rStyle w:val="Tekstvantijdelijkeaanduiding"/>
            </w:rPr>
            <w:t>Titel</w:t>
          </w:r>
        </w:p>
      </w:docPartBody>
    </w:docPart>
    <w:docPart>
      <w:docPartPr>
        <w:name w:val="CD56C0D534A34661BBF016C9185E8471"/>
        <w:category>
          <w:name w:val="Algemeen"/>
          <w:gallery w:val="placeholder"/>
        </w:category>
        <w:types>
          <w:type w:val="bbPlcHdr"/>
        </w:types>
        <w:behaviors>
          <w:behavior w:val="content"/>
        </w:behaviors>
        <w:guid w:val="{8B83296E-B1C0-4F26-B089-FBB70A389B6B}"/>
      </w:docPartPr>
      <w:docPartBody>
        <w:p w:rsidR="00DB4B70" w:rsidRDefault="00E47738">
          <w:pPr>
            <w:pStyle w:val="CD56C0D534A34661BBF016C9185E8471"/>
          </w:pPr>
          <w:r>
            <w:fldChar w:fldCharType="begin"/>
          </w:r>
          <w:r>
            <w:instrText xml:space="preserve">  </w:instrText>
          </w:r>
          <w:r>
            <w:fldChar w:fldCharType="end"/>
          </w:r>
          <w:r>
            <w:rPr>
              <w:rStyle w:val="Tekstvantijdelijkeaanduiding"/>
            </w:rPr>
            <w:t>Subtitel</w:t>
          </w:r>
        </w:p>
      </w:docPartBody>
    </w:docPart>
    <w:docPart>
      <w:docPartPr>
        <w:name w:val="DDAA28659DDC4BFA824C298946F2982C"/>
        <w:category>
          <w:name w:val="Algemeen"/>
          <w:gallery w:val="placeholder"/>
        </w:category>
        <w:types>
          <w:type w:val="bbPlcHdr"/>
        </w:types>
        <w:behaviors>
          <w:behavior w:val="content"/>
        </w:behaviors>
        <w:guid w:val="{6F35348A-B79C-4EAC-BDEE-8080E56B6C1F}"/>
      </w:docPartPr>
      <w:docPartBody>
        <w:p w:rsidR="00DB4B70" w:rsidRDefault="00E47738">
          <w:pPr>
            <w:pStyle w:val="DDAA28659DDC4BFA824C298946F2982C"/>
          </w:pPr>
          <w:r>
            <w:fldChar w:fldCharType="begin"/>
          </w:r>
          <w:r>
            <w:instrText xml:space="preserve">  </w:instrText>
          </w:r>
          <w:r>
            <w:fldChar w:fldCharType="end"/>
          </w:r>
          <w:r>
            <w:rPr>
              <w:rStyle w:val="Tekstvantijdelijkeaanduiding"/>
            </w:rPr>
            <w:t>YY</w:t>
          </w:r>
        </w:p>
      </w:docPartBody>
    </w:docPart>
    <w:docPart>
      <w:docPartPr>
        <w:name w:val="1F15F03F9D994C129D8A865AC8CF2C63"/>
        <w:category>
          <w:name w:val="Algemeen"/>
          <w:gallery w:val="placeholder"/>
        </w:category>
        <w:types>
          <w:type w:val="bbPlcHdr"/>
        </w:types>
        <w:behaviors>
          <w:behavior w:val="content"/>
        </w:behaviors>
        <w:guid w:val="{79678A76-163B-49E4-A451-FC94BB5EE2C7}"/>
      </w:docPartPr>
      <w:docPartBody>
        <w:p w:rsidR="00DB4B70" w:rsidRDefault="00E47738">
          <w:pPr>
            <w:pStyle w:val="1F15F03F9D994C129D8A865AC8CF2C63"/>
          </w:pPr>
          <w:r>
            <w:rPr>
              <w:rStyle w:val="Tekstvantijdelijkeaanduiding"/>
            </w:rPr>
            <w:fldChar w:fldCharType="begin"/>
          </w:r>
          <w:r>
            <w:rPr>
              <w:rStyle w:val="Tekstvantijdelijkeaanduiding"/>
            </w:rPr>
            <w:instrText xml:space="preserve">  </w:instrText>
          </w:r>
          <w:r>
            <w:rPr>
              <w:rStyle w:val="Tekstvantijdelijkeaanduiding"/>
            </w:rPr>
            <w:fldChar w:fldCharType="end"/>
          </w:r>
          <w:r>
            <w:rPr>
              <w:rStyle w:val="Tekstvantijdelijkeaanduiding"/>
            </w:rPr>
            <w:t>Projectcode</w:t>
          </w:r>
        </w:p>
      </w:docPartBody>
    </w:docPart>
    <w:docPart>
      <w:docPartPr>
        <w:name w:val="0D78AFA0489648378BE14C4240EA0903"/>
        <w:category>
          <w:name w:val="Algemeen"/>
          <w:gallery w:val="placeholder"/>
        </w:category>
        <w:types>
          <w:type w:val="bbPlcHdr"/>
        </w:types>
        <w:behaviors>
          <w:behavior w:val="content"/>
        </w:behaviors>
        <w:guid w:val="{3BB00137-E92E-4C64-8722-B33B0A60F223}"/>
      </w:docPartPr>
      <w:docPartBody>
        <w:p w:rsidR="00DB4B70" w:rsidRDefault="00E47738">
          <w:pPr>
            <w:pStyle w:val="0D78AFA0489648378BE14C4240EA0903"/>
          </w:pPr>
          <w:r>
            <w:t xml:space="preserve">     </w:t>
          </w:r>
        </w:p>
      </w:docPartBody>
    </w:docPart>
    <w:docPart>
      <w:docPartPr>
        <w:name w:val="F2B708D8E6D54E9FB3D1DBF9DF3EBA3B"/>
        <w:category>
          <w:name w:val="Algemeen"/>
          <w:gallery w:val="placeholder"/>
        </w:category>
        <w:types>
          <w:type w:val="bbPlcHdr"/>
        </w:types>
        <w:behaviors>
          <w:behavior w:val="content"/>
        </w:behaviors>
        <w:guid w:val="{F48365CF-1F47-44E5-8FD0-D1984FD12117}"/>
      </w:docPartPr>
      <w:docPartBody>
        <w:p w:rsidR="00DB4B70" w:rsidRDefault="00E47738">
          <w:pPr>
            <w:pStyle w:val="F2B708D8E6D54E9FB3D1DBF9DF3EBA3B"/>
          </w:pPr>
          <w:r>
            <w:fldChar w:fldCharType="begin"/>
          </w:r>
          <w:r>
            <w:instrText xml:space="preserve">  </w:instrText>
          </w:r>
          <w:r>
            <w:fldChar w:fldCharType="end"/>
          </w:r>
          <w:r>
            <w:rPr>
              <w:rStyle w:val="Tekstvantijdelijkeaanduiding"/>
            </w:rPr>
            <w:t>Documentnaam</w:t>
          </w:r>
        </w:p>
      </w:docPartBody>
    </w:docPart>
    <w:docPart>
      <w:docPartPr>
        <w:name w:val="6E4F6E92CBA943E78CE31BC54110DFBC"/>
        <w:category>
          <w:name w:val="Algemeen"/>
          <w:gallery w:val="placeholder"/>
        </w:category>
        <w:types>
          <w:type w:val="bbPlcHdr"/>
        </w:types>
        <w:behaviors>
          <w:behavior w:val="content"/>
        </w:behaviors>
        <w:guid w:val="{7C887954-CB43-4481-A2FB-C8EAD7725981}"/>
      </w:docPartPr>
      <w:docPartBody>
        <w:p w:rsidR="00DB4B70" w:rsidRDefault="00E47738">
          <w:pPr>
            <w:pStyle w:val="6E4F6E92CBA943E78CE31BC54110DFBC"/>
          </w:pPr>
          <w:r>
            <w:fldChar w:fldCharType="begin"/>
          </w:r>
          <w:r>
            <w:instrText xml:space="preserve">  </w:instrText>
          </w:r>
          <w:r>
            <w:fldChar w:fldCharType="end"/>
          </w:r>
          <w:r>
            <w:rPr>
              <w:rStyle w:val="Tekstvantijdelijkeaanduiding"/>
            </w:rPr>
            <w:t xml:space="preserve">Titel (max. 2 regels) </w:t>
          </w:r>
          <w:r w:rsidRPr="005A1888">
            <w:rPr>
              <w:rStyle w:val="Tekstvantijdelijkeaanduiding"/>
            </w:rPr>
            <w:t>Toets F11 voor volgende veld</w:t>
          </w:r>
        </w:p>
      </w:docPartBody>
    </w:docPart>
    <w:docPart>
      <w:docPartPr>
        <w:name w:val="D054F70522FA4F059108C6F5FB3E4300"/>
        <w:category>
          <w:name w:val="Algemeen"/>
          <w:gallery w:val="placeholder"/>
        </w:category>
        <w:types>
          <w:type w:val="bbPlcHdr"/>
        </w:types>
        <w:behaviors>
          <w:behavior w:val="content"/>
        </w:behaviors>
        <w:guid w:val="{FA0BB715-7760-4EB5-AB63-A20D06510D9B}"/>
      </w:docPartPr>
      <w:docPartBody>
        <w:p w:rsidR="00DB4B70" w:rsidRDefault="00E47738">
          <w:pPr>
            <w:pStyle w:val="D054F70522FA4F059108C6F5FB3E4300"/>
          </w:pPr>
          <w:r>
            <w:rPr>
              <w:rStyle w:val="Tekstvantijdelijkeaanduiding"/>
            </w:rPr>
            <w:fldChar w:fldCharType="begin"/>
          </w:r>
          <w:r>
            <w:rPr>
              <w:rStyle w:val="Tekstvantijdelijkeaanduiding"/>
            </w:rPr>
            <w:fldChar w:fldCharType="end"/>
          </w:r>
          <w:r>
            <w:rPr>
              <w:rStyle w:val="Tekstvantijdelijkeaanduiding"/>
            </w:rPr>
            <w:t>Subtitel (max. 2 regels)</w:t>
          </w:r>
        </w:p>
      </w:docPartBody>
    </w:docPart>
    <w:docPart>
      <w:docPartPr>
        <w:name w:val="60C1D8AD45E34C52A21F0C41ADBE5A35"/>
        <w:category>
          <w:name w:val="Algemeen"/>
          <w:gallery w:val="placeholder"/>
        </w:category>
        <w:types>
          <w:type w:val="bbPlcHdr"/>
        </w:types>
        <w:behaviors>
          <w:behavior w:val="content"/>
        </w:behaviors>
        <w:guid w:val="{E604D9C6-3F0D-48A6-945B-10E99E940FE9}"/>
      </w:docPartPr>
      <w:docPartBody>
        <w:p w:rsidR="00DB4B70" w:rsidRDefault="00E47738">
          <w:pPr>
            <w:pStyle w:val="60C1D8AD45E34C52A21F0C41ADBE5A35"/>
          </w:pPr>
          <w:r>
            <w:fldChar w:fldCharType="begin"/>
          </w:r>
          <w:r>
            <w:instrText xml:space="preserve">  </w:instrText>
          </w:r>
          <w:r>
            <w:fldChar w:fldCharType="end"/>
          </w:r>
          <w:r>
            <w:rPr>
              <w:rStyle w:val="Tekstvantijdelijkeaanduiding"/>
            </w:rPr>
            <w:t>Opdrachtgever</w:t>
          </w:r>
        </w:p>
      </w:docPartBody>
    </w:docPart>
    <w:docPart>
      <w:docPartPr>
        <w:name w:val="C23C96496C33474BBC0F8F4BF77EC535"/>
        <w:category>
          <w:name w:val="Algemeen"/>
          <w:gallery w:val="placeholder"/>
        </w:category>
        <w:types>
          <w:type w:val="bbPlcHdr"/>
        </w:types>
        <w:behaviors>
          <w:behavior w:val="content"/>
        </w:behaviors>
        <w:guid w:val="{FFF31FB4-9FD1-4297-8C47-D4E3F7183A1F}"/>
      </w:docPartPr>
      <w:docPartBody>
        <w:p w:rsidR="00DB4B70" w:rsidRDefault="00E47738">
          <w:pPr>
            <w:pStyle w:val="C23C96496C33474BBC0F8F4BF77EC535"/>
          </w:pPr>
          <w:r>
            <w:fldChar w:fldCharType="begin"/>
          </w:r>
          <w:r>
            <w:instrText xml:space="preserve">  </w:instrText>
          </w:r>
          <w:r>
            <w:fldChar w:fldCharType="end"/>
          </w:r>
          <w:r>
            <w:rPr>
              <w:rStyle w:val="Tekstvantijdelijkeaanduiding"/>
            </w:rPr>
            <w:t>Status</w:t>
          </w:r>
        </w:p>
      </w:docPartBody>
    </w:docPart>
    <w:docPart>
      <w:docPartPr>
        <w:name w:val="6B79A4B50A1040DDB9568E592E91FF02"/>
        <w:category>
          <w:name w:val="Algemeen"/>
          <w:gallery w:val="placeholder"/>
        </w:category>
        <w:types>
          <w:type w:val="bbPlcHdr"/>
        </w:types>
        <w:behaviors>
          <w:behavior w:val="content"/>
        </w:behaviors>
        <w:guid w:val="{FE5A825B-85C3-456F-9025-49B5E8F27FF7}"/>
      </w:docPartPr>
      <w:docPartBody>
        <w:p w:rsidR="00DB4B70" w:rsidRDefault="00E47738">
          <w:pPr>
            <w:pStyle w:val="6B79A4B50A1040DDB9568E592E91FF02"/>
          </w:pPr>
          <w:r>
            <w:t xml:space="preserve"> </w:t>
          </w:r>
        </w:p>
      </w:docPartBody>
    </w:docPart>
    <w:docPart>
      <w:docPartPr>
        <w:name w:val="7C6CC2341B7740019B9958B7E7297C88"/>
        <w:category>
          <w:name w:val="Algemeen"/>
          <w:gallery w:val="placeholder"/>
        </w:category>
        <w:types>
          <w:type w:val="bbPlcHdr"/>
        </w:types>
        <w:behaviors>
          <w:behavior w:val="content"/>
        </w:behaviors>
        <w:guid w:val="{80090D16-BD2D-487F-AC7D-8F799962894F}"/>
      </w:docPartPr>
      <w:docPartBody>
        <w:p w:rsidR="00DB4B70" w:rsidRDefault="00E47738" w:rsidP="00E47738">
          <w:pPr>
            <w:pStyle w:val="7C6CC2341B7740019B9958B7E7297C88"/>
          </w:pPr>
          <w:r w:rsidRPr="00011660">
            <w:rPr>
              <w:rStyle w:val="Tekstvantijdelijkeaanduiding"/>
            </w:rPr>
            <w:t>Click here to enter text.</w:t>
          </w:r>
        </w:p>
      </w:docPartBody>
    </w:docPart>
    <w:docPart>
      <w:docPartPr>
        <w:name w:val="E3E3FF9D72B74EB091759148B76F50F0"/>
        <w:category>
          <w:name w:val="Algemeen"/>
          <w:gallery w:val="placeholder"/>
        </w:category>
        <w:types>
          <w:type w:val="bbPlcHdr"/>
        </w:types>
        <w:behaviors>
          <w:behavior w:val="content"/>
        </w:behaviors>
        <w:guid w:val="{AFD73194-64EA-4755-84A3-1F20BF510B2B}"/>
      </w:docPartPr>
      <w:docPartBody>
        <w:p w:rsidR="00DB4B70" w:rsidRDefault="00E47738" w:rsidP="00E47738">
          <w:pPr>
            <w:pStyle w:val="E3E3FF9D72B74EB091759148B76F50F0"/>
          </w:pPr>
          <w:r>
            <w:t xml:space="preserve">     </w:t>
          </w:r>
        </w:p>
      </w:docPartBody>
    </w:docPart>
    <w:docPart>
      <w:docPartPr>
        <w:name w:val="876DF6DC88DF42FBB761E134B08A301B"/>
        <w:category>
          <w:name w:val="Algemeen"/>
          <w:gallery w:val="placeholder"/>
        </w:category>
        <w:types>
          <w:type w:val="bbPlcHdr"/>
        </w:types>
        <w:behaviors>
          <w:behavior w:val="content"/>
        </w:behaviors>
        <w:guid w:val="{B29F55D2-40A9-438A-A325-DD085C99CB5B}"/>
      </w:docPartPr>
      <w:docPartBody>
        <w:p w:rsidR="00DB4B70" w:rsidRDefault="00E47738" w:rsidP="00E47738">
          <w:pPr>
            <w:pStyle w:val="876DF6DC88DF42FBB761E134B08A301B"/>
          </w:pPr>
          <w:r w:rsidRPr="00011660">
            <w:rPr>
              <w:rStyle w:val="Tekstvantijdelijkeaanduiding"/>
            </w:rPr>
            <w:t>Click here to enter text.</w:t>
          </w:r>
        </w:p>
      </w:docPartBody>
    </w:docPart>
    <w:docPart>
      <w:docPartPr>
        <w:name w:val="1E7FA36812E94E05AA9192954C969249"/>
        <w:category>
          <w:name w:val="Algemeen"/>
          <w:gallery w:val="placeholder"/>
        </w:category>
        <w:types>
          <w:type w:val="bbPlcHdr"/>
        </w:types>
        <w:behaviors>
          <w:behavior w:val="content"/>
        </w:behaviors>
        <w:guid w:val="{0069173D-123F-47F4-8D0A-153B2FD1AC7B}"/>
      </w:docPartPr>
      <w:docPartBody>
        <w:p w:rsidR="00DB4B70" w:rsidRDefault="00E47738" w:rsidP="00E47738">
          <w:pPr>
            <w:pStyle w:val="1E7FA36812E94E05AA9192954C969249"/>
          </w:pPr>
          <w:r>
            <w:t xml:space="preserve">     </w:t>
          </w:r>
        </w:p>
      </w:docPartBody>
    </w:docPart>
    <w:docPart>
      <w:docPartPr>
        <w:name w:val="BC688C3166324DD4A3159E3133AF954D"/>
        <w:category>
          <w:name w:val="Algemeen"/>
          <w:gallery w:val="placeholder"/>
        </w:category>
        <w:types>
          <w:type w:val="bbPlcHdr"/>
        </w:types>
        <w:behaviors>
          <w:behavior w:val="content"/>
        </w:behaviors>
        <w:guid w:val="{90000920-2F2A-421B-96B3-EF5CF07BD67D}"/>
      </w:docPartPr>
      <w:docPartBody>
        <w:p w:rsidR="00DB4B70" w:rsidRDefault="00E47738" w:rsidP="00E47738">
          <w:pPr>
            <w:pStyle w:val="BC688C3166324DD4A3159E3133AF954D"/>
          </w:pPr>
          <w:r w:rsidRPr="00011660">
            <w:rPr>
              <w:rStyle w:val="Tekstvantijdelijkeaanduiding"/>
            </w:rPr>
            <w:t>Click here to enter text.</w:t>
          </w:r>
        </w:p>
      </w:docPartBody>
    </w:docPart>
    <w:docPart>
      <w:docPartPr>
        <w:name w:val="0AA38BCFE7EA4BF5BFADAFAAA14CF7D0"/>
        <w:category>
          <w:name w:val="Algemeen"/>
          <w:gallery w:val="placeholder"/>
        </w:category>
        <w:types>
          <w:type w:val="bbPlcHdr"/>
        </w:types>
        <w:behaviors>
          <w:behavior w:val="content"/>
        </w:behaviors>
        <w:guid w:val="{0A1C9273-35F1-48A2-ADF6-DE4B97723F11}"/>
      </w:docPartPr>
      <w:docPartBody>
        <w:p w:rsidR="00DB4B70" w:rsidRDefault="00E47738" w:rsidP="00E47738">
          <w:pPr>
            <w:pStyle w:val="0AA38BCFE7EA4BF5BFADAFAAA14CF7D0"/>
          </w:pPr>
          <w:r>
            <w:t xml:space="preserve">     </w:t>
          </w:r>
        </w:p>
      </w:docPartBody>
    </w:docPart>
    <w:docPart>
      <w:docPartPr>
        <w:name w:val="A67AE8808C81434BBBC7E8FC46DEE67E"/>
        <w:category>
          <w:name w:val="Algemeen"/>
          <w:gallery w:val="placeholder"/>
        </w:category>
        <w:types>
          <w:type w:val="bbPlcHdr"/>
        </w:types>
        <w:behaviors>
          <w:behavior w:val="content"/>
        </w:behaviors>
        <w:guid w:val="{2C2FF472-F33A-4FCE-B0A3-53D39C60D511}"/>
      </w:docPartPr>
      <w:docPartBody>
        <w:p w:rsidR="0021720F" w:rsidRDefault="007A7D83" w:rsidP="007A7D83">
          <w:pPr>
            <w:pStyle w:val="A67AE8808C81434BBBC7E8FC46DEE67E"/>
          </w:pPr>
          <w:r w:rsidRPr="00011660">
            <w:rPr>
              <w:rStyle w:val="Tekstvantijdelijkeaanduiding"/>
            </w:rPr>
            <w:t>Click here to enter text.</w:t>
          </w:r>
        </w:p>
      </w:docPartBody>
    </w:docPart>
    <w:docPart>
      <w:docPartPr>
        <w:name w:val="9E04C3A2362C4E3C9E884CAFF628E782"/>
        <w:category>
          <w:name w:val="Algemeen"/>
          <w:gallery w:val="placeholder"/>
        </w:category>
        <w:types>
          <w:type w:val="bbPlcHdr"/>
        </w:types>
        <w:behaviors>
          <w:behavior w:val="content"/>
        </w:behaviors>
        <w:guid w:val="{71AAB665-825E-4DA7-956E-BB3388B00236}"/>
      </w:docPartPr>
      <w:docPartBody>
        <w:p w:rsidR="0021720F" w:rsidRDefault="007A7D83" w:rsidP="007A7D83">
          <w:pPr>
            <w:pStyle w:val="9E04C3A2362C4E3C9E884CAFF628E782"/>
          </w:pPr>
          <w:r>
            <w:t xml:space="preserve">     </w:t>
          </w:r>
        </w:p>
      </w:docPartBody>
    </w:docPart>
    <w:docPart>
      <w:docPartPr>
        <w:name w:val="627FFF6766CF418086F9B37A89F62902"/>
        <w:category>
          <w:name w:val="Algemeen"/>
          <w:gallery w:val="placeholder"/>
        </w:category>
        <w:types>
          <w:type w:val="bbPlcHdr"/>
        </w:types>
        <w:behaviors>
          <w:behavior w:val="content"/>
        </w:behaviors>
        <w:guid w:val="{57138626-0428-42C6-902E-85B7693A6D74}"/>
      </w:docPartPr>
      <w:docPartBody>
        <w:p w:rsidR="00F428C6" w:rsidRDefault="00AA2BF3" w:rsidP="00AA2BF3">
          <w:pPr>
            <w:pStyle w:val="627FFF6766CF418086F9B37A89F62902"/>
          </w:pPr>
          <w:r w:rsidRPr="00011660">
            <w:rPr>
              <w:rStyle w:val="Tekstvantijdelijkeaanduiding"/>
            </w:rPr>
            <w:t>Click here to enter text.</w:t>
          </w:r>
        </w:p>
      </w:docPartBody>
    </w:docPart>
    <w:docPart>
      <w:docPartPr>
        <w:name w:val="2B22091F41BE4EDDBCBDD120182F84F5"/>
        <w:category>
          <w:name w:val="Algemeen"/>
          <w:gallery w:val="placeholder"/>
        </w:category>
        <w:types>
          <w:type w:val="bbPlcHdr"/>
        </w:types>
        <w:behaviors>
          <w:behavior w:val="content"/>
        </w:behaviors>
        <w:guid w:val="{AB031D4D-E244-442A-9190-3F6AEAA08682}"/>
      </w:docPartPr>
      <w:docPartBody>
        <w:p w:rsidR="00F428C6" w:rsidRDefault="00AA2BF3" w:rsidP="00AA2BF3">
          <w:pPr>
            <w:pStyle w:val="2B22091F41BE4EDDBCBDD120182F84F5"/>
          </w:pPr>
          <w: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iandra GD">
    <w:altName w:val="Candara"/>
    <w:panose1 w:val="020E0502030308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Consolas">
    <w:panose1 w:val="020B0609020204030204"/>
    <w:charset w:val="00"/>
    <w:family w:val="modern"/>
    <w:pitch w:val="fixed"/>
    <w:sig w:usb0="E00006FF" w:usb1="0000FCFF" w:usb2="00000001" w:usb3="00000000" w:csb0="0000019F" w:csb1="00000000"/>
  </w:font>
  <w:font w:name="Museo 700">
    <w:altName w:val="Calibri"/>
    <w:panose1 w:val="02000000000000000000"/>
    <w:charset w:val="00"/>
    <w:family w:val="modern"/>
    <w:notTrueType/>
    <w:pitch w:val="variable"/>
    <w:sig w:usb0="A00000AF" w:usb1="4000004A" w:usb2="00000000" w:usb3="00000000" w:csb0="00000093" w:csb1="00000000"/>
  </w:font>
  <w:font w:name="LucidaSansUnicode">
    <w:altName w:val="Cambri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7738"/>
    <w:rsid w:val="0002595D"/>
    <w:rsid w:val="000F253F"/>
    <w:rsid w:val="002058FC"/>
    <w:rsid w:val="0021720F"/>
    <w:rsid w:val="002278F5"/>
    <w:rsid w:val="0039134C"/>
    <w:rsid w:val="003E2747"/>
    <w:rsid w:val="004414AF"/>
    <w:rsid w:val="004622A2"/>
    <w:rsid w:val="00592651"/>
    <w:rsid w:val="00622D42"/>
    <w:rsid w:val="00722CC2"/>
    <w:rsid w:val="00762AE6"/>
    <w:rsid w:val="007A7D83"/>
    <w:rsid w:val="00A62FB8"/>
    <w:rsid w:val="00AA2BF3"/>
    <w:rsid w:val="00AC4CF2"/>
    <w:rsid w:val="00B625A1"/>
    <w:rsid w:val="00DB4B70"/>
    <w:rsid w:val="00E47738"/>
    <w:rsid w:val="00F428C6"/>
    <w:rsid w:val="00F95263"/>
    <w:rsid w:val="00FC681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Tekstvantijdelijkeaanduiding">
    <w:name w:val="Placeholder Text"/>
    <w:basedOn w:val="Standaardalinea-lettertype"/>
    <w:uiPriority w:val="99"/>
    <w:semiHidden/>
    <w:rsid w:val="00AA2BF3"/>
    <w:rPr>
      <w:color w:val="auto"/>
      <w:bdr w:val="none" w:sz="0" w:space="0" w:color="auto"/>
      <w:shd w:val="clear" w:color="auto" w:fill="FFFF00"/>
    </w:rPr>
  </w:style>
  <w:style w:type="paragraph" w:customStyle="1" w:styleId="5B0E5DB757504DCA84BE3C30A18A2A57">
    <w:name w:val="5B0E5DB757504DCA84BE3C30A18A2A57"/>
  </w:style>
  <w:style w:type="paragraph" w:customStyle="1" w:styleId="3DC69F81F54342C6BF7C20F0B1395050">
    <w:name w:val="3DC69F81F54342C6BF7C20F0B1395050"/>
  </w:style>
  <w:style w:type="paragraph" w:customStyle="1" w:styleId="D2D3F7B1C87C4489A9E4ED940E8DFD26">
    <w:name w:val="D2D3F7B1C87C4489A9E4ED940E8DFD26"/>
  </w:style>
  <w:style w:type="paragraph" w:customStyle="1" w:styleId="D180DD7987004BAD836401F29C7223F3">
    <w:name w:val="D180DD7987004BAD836401F29C7223F3"/>
  </w:style>
  <w:style w:type="paragraph" w:customStyle="1" w:styleId="008C9F331650423FA944810F1A94A326">
    <w:name w:val="008C9F331650423FA944810F1A94A326"/>
  </w:style>
  <w:style w:type="paragraph" w:customStyle="1" w:styleId="28BF0063823F45BFB778990E68B25456">
    <w:name w:val="28BF0063823F45BFB778990E68B25456"/>
  </w:style>
  <w:style w:type="paragraph" w:customStyle="1" w:styleId="DB38EFF0CC2B40418CD753688271D647">
    <w:name w:val="DB38EFF0CC2B40418CD753688271D647"/>
  </w:style>
  <w:style w:type="paragraph" w:customStyle="1" w:styleId="845A9AF9868B475C9B245AC7AC456741">
    <w:name w:val="845A9AF9868B475C9B245AC7AC456741"/>
  </w:style>
  <w:style w:type="paragraph" w:customStyle="1" w:styleId="1435A64DB3AD45828F8872816DC6E733">
    <w:name w:val="1435A64DB3AD45828F8872816DC6E733"/>
  </w:style>
  <w:style w:type="paragraph" w:customStyle="1" w:styleId="AEAE5C26D7A245EF9A5CA3DD9F0F6950">
    <w:name w:val="AEAE5C26D7A245EF9A5CA3DD9F0F6950"/>
  </w:style>
  <w:style w:type="paragraph" w:customStyle="1" w:styleId="295CF695E8144F75A342359DCE33F92C">
    <w:name w:val="295CF695E8144F75A342359DCE33F92C"/>
  </w:style>
  <w:style w:type="paragraph" w:customStyle="1" w:styleId="48F8F833B96C4832BC20B4049ACA47B2">
    <w:name w:val="48F8F833B96C4832BC20B4049ACA47B2"/>
  </w:style>
  <w:style w:type="paragraph" w:customStyle="1" w:styleId="44745C6DF76542A5B31AE8365B48CE2A">
    <w:name w:val="44745C6DF76542A5B31AE8365B48CE2A"/>
  </w:style>
  <w:style w:type="paragraph" w:customStyle="1" w:styleId="CD56C0D534A34661BBF016C9185E8471">
    <w:name w:val="CD56C0D534A34661BBF016C9185E8471"/>
  </w:style>
  <w:style w:type="paragraph" w:customStyle="1" w:styleId="DDAA28659DDC4BFA824C298946F2982C">
    <w:name w:val="DDAA28659DDC4BFA824C298946F2982C"/>
  </w:style>
  <w:style w:type="paragraph" w:customStyle="1" w:styleId="1F15F03F9D994C129D8A865AC8CF2C63">
    <w:name w:val="1F15F03F9D994C129D8A865AC8CF2C63"/>
  </w:style>
  <w:style w:type="paragraph" w:customStyle="1" w:styleId="0D78AFA0489648378BE14C4240EA0903">
    <w:name w:val="0D78AFA0489648378BE14C4240EA0903"/>
  </w:style>
  <w:style w:type="paragraph" w:customStyle="1" w:styleId="F2B708D8E6D54E9FB3D1DBF9DF3EBA3B">
    <w:name w:val="F2B708D8E6D54E9FB3D1DBF9DF3EBA3B"/>
  </w:style>
  <w:style w:type="paragraph" w:customStyle="1" w:styleId="6E4F6E92CBA943E78CE31BC54110DFBC">
    <w:name w:val="6E4F6E92CBA943E78CE31BC54110DFBC"/>
  </w:style>
  <w:style w:type="paragraph" w:customStyle="1" w:styleId="D054F70522FA4F059108C6F5FB3E4300">
    <w:name w:val="D054F70522FA4F059108C6F5FB3E4300"/>
  </w:style>
  <w:style w:type="paragraph" w:customStyle="1" w:styleId="60C1D8AD45E34C52A21F0C41ADBE5A35">
    <w:name w:val="60C1D8AD45E34C52A21F0C41ADBE5A35"/>
  </w:style>
  <w:style w:type="paragraph" w:customStyle="1" w:styleId="C23C96496C33474BBC0F8F4BF77EC535">
    <w:name w:val="C23C96496C33474BBC0F8F4BF77EC535"/>
  </w:style>
  <w:style w:type="paragraph" w:customStyle="1" w:styleId="6B79A4B50A1040DDB9568E592E91FF02">
    <w:name w:val="6B79A4B50A1040DDB9568E592E91FF02"/>
  </w:style>
  <w:style w:type="paragraph" w:customStyle="1" w:styleId="7C6CC2341B7740019B9958B7E7297C88">
    <w:name w:val="7C6CC2341B7740019B9958B7E7297C88"/>
    <w:rsid w:val="00E47738"/>
  </w:style>
  <w:style w:type="paragraph" w:customStyle="1" w:styleId="E3E3FF9D72B74EB091759148B76F50F0">
    <w:name w:val="E3E3FF9D72B74EB091759148B76F50F0"/>
    <w:rsid w:val="00E47738"/>
  </w:style>
  <w:style w:type="paragraph" w:customStyle="1" w:styleId="876DF6DC88DF42FBB761E134B08A301B">
    <w:name w:val="876DF6DC88DF42FBB761E134B08A301B"/>
    <w:rsid w:val="00E47738"/>
  </w:style>
  <w:style w:type="paragraph" w:customStyle="1" w:styleId="1E7FA36812E94E05AA9192954C969249">
    <w:name w:val="1E7FA36812E94E05AA9192954C969249"/>
    <w:rsid w:val="00E47738"/>
  </w:style>
  <w:style w:type="paragraph" w:customStyle="1" w:styleId="BC688C3166324DD4A3159E3133AF954D">
    <w:name w:val="BC688C3166324DD4A3159E3133AF954D"/>
    <w:rsid w:val="00E47738"/>
  </w:style>
  <w:style w:type="paragraph" w:customStyle="1" w:styleId="0AA38BCFE7EA4BF5BFADAFAAA14CF7D0">
    <w:name w:val="0AA38BCFE7EA4BF5BFADAFAAA14CF7D0"/>
    <w:rsid w:val="00E47738"/>
  </w:style>
  <w:style w:type="paragraph" w:customStyle="1" w:styleId="A67AE8808C81434BBBC7E8FC46DEE67E">
    <w:name w:val="A67AE8808C81434BBBC7E8FC46DEE67E"/>
    <w:rsid w:val="007A7D83"/>
  </w:style>
  <w:style w:type="paragraph" w:customStyle="1" w:styleId="9E04C3A2362C4E3C9E884CAFF628E782">
    <w:name w:val="9E04C3A2362C4E3C9E884CAFF628E782"/>
    <w:rsid w:val="007A7D83"/>
  </w:style>
  <w:style w:type="paragraph" w:customStyle="1" w:styleId="627FFF6766CF418086F9B37A89F62902">
    <w:name w:val="627FFF6766CF418086F9B37A89F62902"/>
    <w:rsid w:val="00AA2BF3"/>
  </w:style>
  <w:style w:type="paragraph" w:customStyle="1" w:styleId="2B22091F41BE4EDDBCBDD120182F84F5">
    <w:name w:val="2B22091F41BE4EDDBCBDD120182F84F5"/>
    <w:rsid w:val="00AA2BF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thema">
  <a:themeElements>
    <a:clrScheme name="Kleuren Ecogroen">
      <a:dk1>
        <a:sysClr val="windowText" lastClr="000000"/>
      </a:dk1>
      <a:lt1>
        <a:sysClr val="window" lastClr="FFFFFF"/>
      </a:lt1>
      <a:dk2>
        <a:srgbClr val="FBA61C"/>
      </a:dk2>
      <a:lt2>
        <a:srgbClr val="00B6BE"/>
      </a:lt2>
      <a:accent1>
        <a:srgbClr val="8AC752"/>
      </a:accent1>
      <a:accent2>
        <a:srgbClr val="70808A"/>
      </a:accent2>
      <a:accent3>
        <a:srgbClr val="BFC9CF"/>
      </a:accent3>
      <a:accent4>
        <a:srgbClr val="DCE1E5"/>
      </a:accent4>
      <a:accent5>
        <a:srgbClr val="F7F8F9"/>
      </a:accent5>
      <a:accent6>
        <a:srgbClr val="E5F2D8"/>
      </a:accent6>
      <a:hlink>
        <a:srgbClr val="000000"/>
      </a:hlink>
      <a:folHlink>
        <a:srgbClr val="000000"/>
      </a:folHlink>
    </a:clrScheme>
    <a:fontScheme name="Fonts EcoGroen">
      <a:majorFont>
        <a:latin typeface="Calibri"/>
        <a:ea typeface=""/>
        <a:cs typeface=""/>
      </a:majorFont>
      <a:minorFont>
        <a:latin typeface="Calibri Light"/>
        <a:ea typeface=""/>
        <a:cs typeface=""/>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ju>
  <opdrachtgever>Stichting Het Zuid-Hollands Landschap</opdrachtgever>
</ju>
</file>

<file path=customXml/item10.xml><?xml version="1.0" encoding="utf-8"?>
<ct:contentTypeSchema xmlns:ct="http://schemas.microsoft.com/office/2006/metadata/contentType" xmlns:ma="http://schemas.microsoft.com/office/2006/metadata/properties/metaAttributes" ct:_="" ma:_="" ma:contentTypeName="Project Document" ma:contentTypeID="0x010100602DEDF8A0574399BC4EFA2117317D3A0009CAA48EB4307A4D9AFF3C56DC12CE6301008E182949BAEC1E4E936AA0FA2A48DB78" ma:contentTypeVersion="2" ma:contentTypeDescription="" ma:contentTypeScope="" ma:versionID="673b22d9a98d2695b92c5861b6661a08">
  <xsd:schema xmlns:xsd="http://www.w3.org/2001/XMLSchema" xmlns:xs="http://www.w3.org/2001/XMLSchema" xmlns:p="http://schemas.microsoft.com/office/2006/metadata/properties" xmlns:ns2="eac3eda4-e0c8-4238-8a3d-3a564a656a5b" xmlns:ns3="81e32a9f-03bc-42ce-8c2d-adbd1ad6e734" targetNamespace="http://schemas.microsoft.com/office/2006/metadata/properties" ma:root="true" ma:fieldsID="b1ce312301a11f1a7e58def0252c533a" ns2:_="" ns3:_="">
    <xsd:import namespace="eac3eda4-e0c8-4238-8a3d-3a564a656a5b"/>
    <xsd:import namespace="81e32a9f-03bc-42ce-8c2d-adbd1ad6e734"/>
    <xsd:element name="properties">
      <xsd:complexType>
        <xsd:sequence>
          <xsd:element name="documentManagement">
            <xsd:complexType>
              <xsd:all>
                <xsd:element ref="ns3:DocumentTypeTaxHTField0" minOccurs="0"/>
                <xsd:element ref="ns2:TaxCatchAll" minOccurs="0"/>
                <xsd:element ref="ns2:TaxCatchAllLabel" minOccurs="0"/>
                <xsd:element ref="ns2:cdb59a71a1094b24a26993ddb98fc8ea" minOccurs="0"/>
                <xsd:element ref="ns2:cea5db426e5447899e7e96a140ca8638" minOccurs="0"/>
                <xsd:element ref="ns2:Openbaa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c3eda4-e0c8-4238-8a3d-3a564a656a5b" elementFormDefault="qualified">
    <xsd:import namespace="http://schemas.microsoft.com/office/2006/documentManagement/types"/>
    <xsd:import namespace="http://schemas.microsoft.com/office/infopath/2007/PartnerControls"/>
    <xsd:element name="TaxCatchAll" ma:index="10" nillable="true" ma:displayName="TaxCatchAll" ma:hidden="true" ma:list="{a2296e29-acec-4281-b967-45ae923a3603}" ma:internalName="TaxCatchAll" ma:showField="CatchAllData" ma:web="4a40a8a5-2b85-46b2-bb96-a6e5f8cd5393">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CatchAllLabel" ma:hidden="true" ma:list="{a2296e29-acec-4281-b967-45ae923a3603}" ma:internalName="TaxCatchAllLabel" ma:readOnly="true" ma:showField="CatchAllDataLabel" ma:web="4a40a8a5-2b85-46b2-bb96-a6e5f8cd5393">
      <xsd:complexType>
        <xsd:complexContent>
          <xsd:extension base="dms:MultiChoiceLookup">
            <xsd:sequence>
              <xsd:element name="Value" type="dms:Lookup" maxOccurs="unbounded" minOccurs="0" nillable="true"/>
            </xsd:sequence>
          </xsd:extension>
        </xsd:complexContent>
      </xsd:complexType>
    </xsd:element>
    <xsd:element name="cdb59a71a1094b24a26993ddb98fc8ea" ma:index="12" nillable="true" ma:taxonomy="true" ma:internalName="cdb59a71a1094b24a26993ddb98fc8ea" ma:taxonomyFieldName="Categorie" ma:displayName="Categorie" ma:default="" ma:fieldId="{cdb59a71-a109-4b24-a269-93ddb98fc8ea}" ma:taxonomyMulti="true" ma:sspId="f85d4054-6d0c-4709-aaf5-95c0f58b49e4" ma:termSetId="c830cb3e-a482-4986-85c0-877d1abaeb87" ma:anchorId="7a4173d8-f921-477c-b642-b57b55bf866a" ma:open="false" ma:isKeyword="false">
      <xsd:complexType>
        <xsd:sequence>
          <xsd:element ref="pc:Terms" minOccurs="0" maxOccurs="1"/>
        </xsd:sequence>
      </xsd:complexType>
    </xsd:element>
    <xsd:element name="cea5db426e5447899e7e96a140ca8638" ma:index="14" nillable="true" ma:taxonomy="true" ma:internalName="cea5db426e5447899e7e96a140ca8638" ma:taxonomyFieldName="Project" ma:displayName="Project" ma:default="" ma:fieldId="{cea5db42-6e54-4789-9e7e-96a140ca8638}" ma:sspId="f85d4054-6d0c-4709-aaf5-95c0f58b49e4" ma:termSetId="5da36c40-790a-4b7c-8107-b23518bc252c" ma:anchorId="00000000-0000-0000-0000-000000000000" ma:open="false" ma:isKeyword="false">
      <xsd:complexType>
        <xsd:sequence>
          <xsd:element ref="pc:Terms" minOccurs="0" maxOccurs="1"/>
        </xsd:sequence>
      </xsd:complexType>
    </xsd:element>
    <xsd:element name="Openbaar" ma:index="16" nillable="true" ma:displayName="Openbaar" ma:format="Dropdown" ma:internalName="Openbaar0" ma:readOnly="false">
      <xsd:simpleType>
        <xsd:restriction base="dms:Choice">
          <xsd:enumeration value="Nee"/>
          <xsd:enumeration value="Ja"/>
        </xsd:restriction>
      </xsd:simpleType>
    </xsd:element>
  </xsd:schema>
  <xsd:schema xmlns:xsd="http://www.w3.org/2001/XMLSchema" xmlns:xs="http://www.w3.org/2001/XMLSchema" xmlns:dms="http://schemas.microsoft.com/office/2006/documentManagement/types" xmlns:pc="http://schemas.microsoft.com/office/infopath/2007/PartnerControls" targetNamespace="81e32a9f-03bc-42ce-8c2d-adbd1ad6e734" elementFormDefault="qualified">
    <xsd:import namespace="http://schemas.microsoft.com/office/2006/documentManagement/types"/>
    <xsd:import namespace="http://schemas.microsoft.com/office/infopath/2007/PartnerControls"/>
    <xsd:element name="DocumentTypeTaxHTField0" ma:index="9" nillable="true" ma:taxonomy="true" ma:internalName="DocumentTypeTaxHTField0" ma:taxonomyFieldName="DocumentType" ma:displayName="Document type" ma:indexed="true" ma:readOnly="false" ma:default="" ma:fieldId="{7806aed2-60cb-427e-808c-462caec3541b}" ma:sspId="f85d4054-6d0c-4709-aaf5-95c0f58b49e4" ma:termSetId="c830cb3e-a482-4986-85c0-877d1abaeb87" ma:anchorId="493a3a5e-4483-4858-b165-fd9e80d4fac9"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1.xml><?xml version="1.0" encoding="utf-8"?>
<?mso-contentType ?>
<FormTemplates xmlns="http://schemas.microsoft.com/sharepoint/v3/contenttype/forms">
  <Display>DocumentLibraryForm</Display>
  <Edit>DocumentLibraryForm</Edit>
  <New>DocumentLibraryForm</New>
</FormTemplates>
</file>

<file path=customXml/item12.xml><?xml version="1.0" encoding="utf-8"?>
<p:properties xmlns:p="http://schemas.microsoft.com/office/2006/metadata/properties" xmlns:xsi="http://www.w3.org/2001/XMLSchema-instance" xmlns:pc="http://schemas.microsoft.com/office/infopath/2007/PartnerControls">
  <documentManagement>
    <TaxCatchAll xmlns="eac3eda4-e0c8-4238-8a3d-3a564a656a5b">
      <Value>9</Value>
      <Value>8</Value>
      <Value>7</Value>
      <Value>6</Value>
      <Value>5</Value>
      <Value>4</Value>
      <Value>3</Value>
      <Value>2</Value>
      <Value>1</Value>
    </TaxCatchAll>
    <Openbaar xmlns="eac3eda4-e0c8-4238-8a3d-3a564a656a5b" xsi:nil="true"/>
    <cea5db426e5447899e7e96a140ca8638 xmlns="eac3eda4-e0c8-4238-8a3d-3a564a656a5b">
      <Terms xmlns="http://schemas.microsoft.com/office/infopath/2007/PartnerControls"/>
    </cea5db426e5447899e7e96a140ca8638>
    <DocumentTypeTaxHTField0 xmlns="81e32a9f-03bc-42ce-8c2d-adbd1ad6e734">
      <Terms xmlns="http://schemas.microsoft.com/office/infopath/2007/PartnerControls"/>
    </DocumentTypeTaxHTField0>
    <cdb59a71a1094b24a26993ddb98fc8ea xmlns="eac3eda4-e0c8-4238-8a3d-3a564a656a5b">
      <Terms xmlns="http://schemas.microsoft.com/office/infopath/2007/PartnerControls"/>
    </cdb59a71a1094b24a26993ddb98fc8ea>
  </documentManagement>
</p:properties>
</file>

<file path=customXml/item2.xml><?xml version="1.0" encoding="utf-8"?>
<ju>  </ju>
</file>

<file path=customXml/item3.xml><?xml version="1.0" encoding="utf-8"?>
<ju>
  <status>Concept</status>
</ju>
</file>

<file path=customXml/item4.xml><?xml version="1.0" encoding="utf-8"?>
<ju>  </ju>
</file>

<file path=customXml/item5.xml><?xml version="1.0" encoding="utf-8"?>
<ju>
  <projectcode>457</projectcode>
</ju>
</file>

<file path=customXml/item6.xml><?xml version="1.0" encoding="utf-8"?>
<ju xmlns="http://www.joulesunlimited.com/ccmappings">
  <datum>2022-07-05T00:00:00</datum>
  <ProjectcodeJaar>19</ProjectcodeJaar>
</ju>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ju>  </ju>
</file>

<file path=customXml/item9.xml><?xml version="1.0" encoding="utf-8"?>
<?mso-contentType ?>
<SharedContentType xmlns="Microsoft.SharePoint.Taxonomy.ContentTypeSync" SourceId="f85d4054-6d0c-4709-aaf5-95c0f58b49e4" ContentTypeId="0x010100602DEDF8A0574399BC4EFA2117317D3A0009CAA48EB4307A4D9AFF3C56DC12CE6301" PreviousValue="false" LastSyncTimeStamp="2019-02-12T09:21:54.543Z"/>
</file>

<file path=customXml/itemProps1.xml><?xml version="1.0" encoding="utf-8"?>
<ds:datastoreItem xmlns:ds="http://schemas.openxmlformats.org/officeDocument/2006/customXml" ds:itemID="{E6929C44-066C-4A84-8ADA-2BE30F0704D2}">
  <ds:schemaRefs/>
</ds:datastoreItem>
</file>

<file path=customXml/itemProps10.xml><?xml version="1.0" encoding="utf-8"?>
<ds:datastoreItem xmlns:ds="http://schemas.openxmlformats.org/officeDocument/2006/customXml" ds:itemID="{7DCD4358-A086-468A-ADC0-339A0ACAFEB4}"/>
</file>

<file path=customXml/itemProps11.xml><?xml version="1.0" encoding="utf-8"?>
<ds:datastoreItem xmlns:ds="http://schemas.openxmlformats.org/officeDocument/2006/customXml" ds:itemID="{B6468AC9-B19B-4C95-AEF0-5316C6AD15E1}"/>
</file>

<file path=customXml/itemProps12.xml><?xml version="1.0" encoding="utf-8"?>
<ds:datastoreItem xmlns:ds="http://schemas.openxmlformats.org/officeDocument/2006/customXml" ds:itemID="{1DFC435D-950A-4CE8-84DE-C183149C7A7E}"/>
</file>

<file path=customXml/itemProps2.xml><?xml version="1.0" encoding="utf-8"?>
<ds:datastoreItem xmlns:ds="http://schemas.openxmlformats.org/officeDocument/2006/customXml" ds:itemID="{A7DD07BB-C13E-4C3F-9253-C01F400830CC}">
  <ds:schemaRefs/>
</ds:datastoreItem>
</file>

<file path=customXml/itemProps3.xml><?xml version="1.0" encoding="utf-8"?>
<ds:datastoreItem xmlns:ds="http://schemas.openxmlformats.org/officeDocument/2006/customXml" ds:itemID="{F944BF76-C47F-4CB2-A0E4-73AA682937AA}">
  <ds:schemaRefs/>
</ds:datastoreItem>
</file>

<file path=customXml/itemProps4.xml><?xml version="1.0" encoding="utf-8"?>
<ds:datastoreItem xmlns:ds="http://schemas.openxmlformats.org/officeDocument/2006/customXml" ds:itemID="{A70659B9-BDF5-4C23-B46B-82EC63A4CE1D}">
  <ds:schemaRefs/>
</ds:datastoreItem>
</file>

<file path=customXml/itemProps5.xml><?xml version="1.0" encoding="utf-8"?>
<ds:datastoreItem xmlns:ds="http://schemas.openxmlformats.org/officeDocument/2006/customXml" ds:itemID="{A444081D-EE40-4890-AFBA-E84275813CB8}">
  <ds:schemaRefs/>
</ds:datastoreItem>
</file>

<file path=customXml/itemProps6.xml><?xml version="1.0" encoding="utf-8"?>
<ds:datastoreItem xmlns:ds="http://schemas.openxmlformats.org/officeDocument/2006/customXml" ds:itemID="{8F1ADFFB-B689-4A3C-9F82-A533B9BFD527}">
  <ds:schemaRefs>
    <ds:schemaRef ds:uri="http://www.joulesunlimited.com/ccmappings"/>
  </ds:schemaRefs>
</ds:datastoreItem>
</file>

<file path=customXml/itemProps7.xml><?xml version="1.0" encoding="utf-8"?>
<ds:datastoreItem xmlns:ds="http://schemas.openxmlformats.org/officeDocument/2006/customXml" ds:itemID="{1DD429A8-59D3-4D50-A146-2012B51F48BB}">
  <ds:schemaRefs>
    <ds:schemaRef ds:uri="http://schemas.openxmlformats.org/officeDocument/2006/bibliography"/>
  </ds:schemaRefs>
</ds:datastoreItem>
</file>

<file path=customXml/itemProps8.xml><?xml version="1.0" encoding="utf-8"?>
<ds:datastoreItem xmlns:ds="http://schemas.openxmlformats.org/officeDocument/2006/customXml" ds:itemID="{0A90195F-BB0B-462A-8CC4-E89CD81ECC8B}">
  <ds:schemaRefs/>
</ds:datastoreItem>
</file>

<file path=customXml/itemProps9.xml><?xml version="1.0" encoding="utf-8"?>
<ds:datastoreItem xmlns:ds="http://schemas.openxmlformats.org/officeDocument/2006/customXml" ds:itemID="{B6F11069-0DAE-49D5-9D12-7532E96AA31A}"/>
</file>

<file path=docProps/app.xml><?xml version="1.0" encoding="utf-8"?>
<Properties xmlns="http://schemas.openxmlformats.org/officeDocument/2006/extended-properties" xmlns:vt="http://schemas.openxmlformats.org/officeDocument/2006/docPropsVTypes">
  <Template>Normal</Template>
  <TotalTime>90</TotalTime>
  <Pages>22</Pages>
  <Words>5446</Words>
  <Characters>35519</Characters>
  <Application>Microsoft Office Word</Application>
  <DocSecurity>0</DocSecurity>
  <Lines>295</Lines>
  <Paragraphs>81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Haalbaarheidsonderzoek vernatten moerasbos Zouweboezem</vt:lpstr>
      <vt:lpstr/>
    </vt:vector>
  </TitlesOfParts>
  <Manager/>
  <Company>Ecogroen</Company>
  <LinksUpToDate>false</LinksUpToDate>
  <CharactersWithSpaces>40884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Haalbaarheidsonderzoek vernatten moerasbos Zouweboezem</dc:title>
  <dc:subject>Ontwikkelen tweede broedlocatie of terugvaloptie voor purperreiger</dc:subject>
  <dc:creator>Rienk Apperloo</dc:creator>
  <cp:keywords/>
  <dc:description>versie 2.7d - 19 mei 2021_x000d_
ontwikkeling sjablonen en macro's:_x000d_
www.JoulesUnlimited.nl_x000d_
lay-out: sproetjeswerk</dc:description>
  <cp:lastModifiedBy>Bastiaan Tolkamp</cp:lastModifiedBy>
  <cp:revision>4</cp:revision>
  <cp:lastPrinted>2019-10-07T07:10:00Z</cp:lastPrinted>
  <dcterms:created xsi:type="dcterms:W3CDTF">2022-07-05T10:12:00Z</dcterms:created>
  <dcterms:modified xsi:type="dcterms:W3CDTF">2022-07-05T11:40:00Z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JUBasedOn">
    <vt:lpwstr>Rapportage uitgebreid Zwolle.dotx</vt:lpwstr>
  </property>
  <property fmtid="{D5CDD505-2E9C-101B-9397-08002B2CF9AE}" pid="3" name="ContentTypeId">
    <vt:lpwstr>0x010100602DEDF8A0574399BC4EFA2117317D3A0009CAA48EB4307A4D9AFF3C56DC12CE6301008E182949BAEC1E4E936AA0FA2A48DB78</vt:lpwstr>
  </property>
  <property fmtid="{D5CDD505-2E9C-101B-9397-08002B2CF9AE}" pid="4" name="PUWaardering">
    <vt:i4>5</vt:i4>
  </property>
  <property fmtid="{D5CDD505-2E9C-101B-9397-08002B2CF9AE}" pid="5" name="PUBewaartermijn">
    <vt:i4>6</vt:i4>
  </property>
  <property fmtid="{D5CDD505-2E9C-101B-9397-08002B2CF9AE}" pid="6" name="PUWBSTax">
    <vt:i4>8</vt:i4>
  </property>
  <property fmtid="{D5CDD505-2E9C-101B-9397-08002B2CF9AE}" pid="7" name="PUWerkproces">
    <vt:i4>3</vt:i4>
  </property>
  <property fmtid="{D5CDD505-2E9C-101B-9397-08002B2CF9AE}" pid="8" name="PUWerkingsgebiedDossier">
    <vt:i4>1</vt:i4>
  </property>
  <property fmtid="{D5CDD505-2E9C-101B-9397-08002B2CF9AE}" pid="9" name="_dlc_DocIdItemGuid">
    <vt:lpwstr>d2bce571-d799-4c45-a6ef-3b645aea74b8</vt:lpwstr>
  </property>
  <property fmtid="{D5CDD505-2E9C-101B-9397-08002B2CF9AE}" pid="10" name="PUProceseigenaar">
    <vt:i4>4</vt:i4>
  </property>
  <property fmtid="{D5CDD505-2E9C-101B-9397-08002B2CF9AE}" pid="11" name="PUEindverantwoordelijkeProceseigenaar">
    <vt:i4>9</vt:i4>
  </property>
  <property fmtid="{D5CDD505-2E9C-101B-9397-08002B2CF9AE}" pid="12" name="PUDoelenboom">
    <vt:i4>7</vt:i4>
  </property>
  <property fmtid="{D5CDD505-2E9C-101B-9397-08002B2CF9AE}" pid="13" name="PUThema">
    <vt:i4>2</vt:i4>
  </property>
  <property fmtid="{D5CDD505-2E9C-101B-9397-08002B2CF9AE}" pid="14" name="Openbaar">
    <vt:bool>true</vt:bool>
  </property>
</Properties>
</file>